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B82B70" w:rsidRPr="005F0E50" w14:paraId="7DB572B5" w14:textId="77777777" w:rsidTr="00073F4E">
        <w:tc>
          <w:tcPr>
            <w:tcW w:w="4395" w:type="dxa"/>
          </w:tcPr>
          <w:p w14:paraId="66856ECA" w14:textId="77777777" w:rsidR="00B82B70" w:rsidRPr="005F0E50" w:rsidRDefault="00B82B70" w:rsidP="003F6E11">
            <w:pPr>
              <w:spacing w:before="60" w:after="60"/>
              <w:ind w:right="-93"/>
              <w:jc w:val="both"/>
              <w:rPr>
                <w:sz w:val="24"/>
                <w:szCs w:val="24"/>
              </w:rPr>
            </w:pPr>
          </w:p>
        </w:tc>
        <w:tc>
          <w:tcPr>
            <w:tcW w:w="4502" w:type="dxa"/>
          </w:tcPr>
          <w:p w14:paraId="27F836B7" w14:textId="77777777" w:rsidR="00B82B70" w:rsidRPr="005F0E50" w:rsidRDefault="00B82B70" w:rsidP="00E54553">
            <w:pPr>
              <w:ind w:left="317" w:hanging="317"/>
              <w:jc w:val="right"/>
              <w:rPr>
                <w:sz w:val="24"/>
                <w:szCs w:val="24"/>
              </w:rPr>
            </w:pPr>
            <w:r w:rsidRPr="005F0E50">
              <w:rPr>
                <w:sz w:val="24"/>
                <w:szCs w:val="24"/>
              </w:rPr>
              <w:t>APSTIPRINĀTS</w:t>
            </w:r>
          </w:p>
          <w:p w14:paraId="7857E391" w14:textId="33B13CA4" w:rsidR="00B82B70" w:rsidRPr="005F0E50" w:rsidRDefault="00073F4E" w:rsidP="00E54553">
            <w:pPr>
              <w:ind w:left="317" w:hanging="317"/>
              <w:jc w:val="right"/>
              <w:rPr>
                <w:sz w:val="24"/>
                <w:szCs w:val="24"/>
              </w:rPr>
            </w:pPr>
            <w:r w:rsidRPr="005F0E50">
              <w:rPr>
                <w:sz w:val="24"/>
                <w:szCs w:val="24"/>
              </w:rPr>
              <w:t>Ropažu</w:t>
            </w:r>
            <w:r w:rsidR="00B82B70" w:rsidRPr="005F0E50">
              <w:rPr>
                <w:sz w:val="24"/>
                <w:szCs w:val="24"/>
              </w:rPr>
              <w:t xml:space="preserve"> novada pašvaldības </w:t>
            </w:r>
          </w:p>
          <w:p w14:paraId="73FCF5DB" w14:textId="77777777" w:rsidR="00073F4E" w:rsidRPr="005F0E50" w:rsidRDefault="007D3D79" w:rsidP="00E54553">
            <w:pPr>
              <w:ind w:left="742" w:firstLine="142"/>
              <w:jc w:val="right"/>
              <w:rPr>
                <w:sz w:val="24"/>
                <w:szCs w:val="24"/>
              </w:rPr>
            </w:pPr>
            <w:r w:rsidRPr="005F0E50">
              <w:rPr>
                <w:sz w:val="24"/>
                <w:szCs w:val="24"/>
              </w:rPr>
              <w:t xml:space="preserve">iepirkumu komisijas </w:t>
            </w:r>
          </w:p>
          <w:p w14:paraId="5EC230C1" w14:textId="44852DEC" w:rsidR="00B82B70" w:rsidRPr="005F0E50" w:rsidRDefault="00003299" w:rsidP="00E54553">
            <w:pPr>
              <w:ind w:left="742" w:firstLine="142"/>
              <w:jc w:val="right"/>
              <w:rPr>
                <w:sz w:val="24"/>
                <w:szCs w:val="24"/>
              </w:rPr>
            </w:pPr>
            <w:r w:rsidRPr="005F0E50">
              <w:rPr>
                <w:sz w:val="24"/>
                <w:szCs w:val="24"/>
              </w:rPr>
              <w:t>202</w:t>
            </w:r>
            <w:r w:rsidR="00F8334F" w:rsidRPr="005F0E50">
              <w:rPr>
                <w:sz w:val="24"/>
                <w:szCs w:val="24"/>
              </w:rPr>
              <w:t>3</w:t>
            </w:r>
            <w:r w:rsidRPr="005F0E50">
              <w:rPr>
                <w:sz w:val="24"/>
                <w:szCs w:val="24"/>
              </w:rPr>
              <w:t>.gada</w:t>
            </w:r>
            <w:r w:rsidR="00BD1605" w:rsidRPr="005F0E50">
              <w:rPr>
                <w:sz w:val="24"/>
                <w:szCs w:val="24"/>
              </w:rPr>
              <w:t xml:space="preserve"> </w:t>
            </w:r>
            <w:r w:rsidR="00D70FDE">
              <w:rPr>
                <w:sz w:val="24"/>
                <w:szCs w:val="24"/>
              </w:rPr>
              <w:t>1</w:t>
            </w:r>
            <w:r w:rsidR="0082740F" w:rsidRPr="005F0E50">
              <w:rPr>
                <w:sz w:val="24"/>
                <w:szCs w:val="24"/>
              </w:rPr>
              <w:t>.</w:t>
            </w:r>
            <w:r w:rsidR="00730C33">
              <w:rPr>
                <w:sz w:val="24"/>
                <w:szCs w:val="24"/>
              </w:rPr>
              <w:t>novembra</w:t>
            </w:r>
            <w:r w:rsidR="00BD1605" w:rsidRPr="005F0E50">
              <w:rPr>
                <w:sz w:val="24"/>
                <w:szCs w:val="24"/>
              </w:rPr>
              <w:t xml:space="preserve"> </w:t>
            </w:r>
            <w:r w:rsidR="00B82B70" w:rsidRPr="005F0E50">
              <w:rPr>
                <w:sz w:val="24"/>
                <w:szCs w:val="24"/>
              </w:rPr>
              <w:t>sēdē</w:t>
            </w:r>
          </w:p>
          <w:p w14:paraId="5AD53859" w14:textId="5AC30D67" w:rsidR="00BD1605" w:rsidRPr="005F0E50" w:rsidRDefault="00073F4E" w:rsidP="00E54553">
            <w:pPr>
              <w:ind w:left="317" w:hanging="317"/>
              <w:jc w:val="right"/>
              <w:rPr>
                <w:sz w:val="24"/>
                <w:szCs w:val="24"/>
              </w:rPr>
            </w:pPr>
            <w:r w:rsidRPr="005F0E50">
              <w:rPr>
                <w:sz w:val="24"/>
                <w:szCs w:val="24"/>
              </w:rPr>
              <w:t>(</w:t>
            </w:r>
            <w:r w:rsidR="005E0839" w:rsidRPr="005F0E50">
              <w:rPr>
                <w:sz w:val="24"/>
                <w:szCs w:val="24"/>
              </w:rPr>
              <w:t>p</w:t>
            </w:r>
            <w:r w:rsidR="00FC572A" w:rsidRPr="005F0E50">
              <w:rPr>
                <w:sz w:val="24"/>
                <w:szCs w:val="24"/>
              </w:rPr>
              <w:t>rotokols Nr.</w:t>
            </w:r>
            <w:r w:rsidR="002E0FDC">
              <w:rPr>
                <w:sz w:val="24"/>
                <w:szCs w:val="24"/>
              </w:rPr>
              <w:t xml:space="preserve"> RNP 2023/</w:t>
            </w:r>
            <w:r w:rsidR="00136661">
              <w:rPr>
                <w:sz w:val="24"/>
                <w:szCs w:val="24"/>
              </w:rPr>
              <w:t>97</w:t>
            </w:r>
            <w:r w:rsidR="002E0FDC">
              <w:rPr>
                <w:sz w:val="24"/>
                <w:szCs w:val="24"/>
              </w:rPr>
              <w:t>-</w:t>
            </w:r>
            <w:r w:rsidR="00730C33">
              <w:rPr>
                <w:sz w:val="24"/>
                <w:szCs w:val="24"/>
              </w:rPr>
              <w:t>3</w:t>
            </w:r>
            <w:r w:rsidRPr="005F0E50">
              <w:rPr>
                <w:sz w:val="24"/>
                <w:szCs w:val="24"/>
              </w:rPr>
              <w:t>)</w:t>
            </w:r>
          </w:p>
          <w:p w14:paraId="40DF9F2D" w14:textId="0962CC60" w:rsidR="005E0839" w:rsidRPr="005F0E50" w:rsidRDefault="005E0839" w:rsidP="003F6E11">
            <w:pPr>
              <w:ind w:left="317" w:right="-93" w:hanging="317"/>
              <w:jc w:val="both"/>
              <w:rPr>
                <w:sz w:val="24"/>
                <w:szCs w:val="24"/>
              </w:rPr>
            </w:pPr>
            <w:r w:rsidRPr="005F0E50">
              <w:rPr>
                <w:sz w:val="24"/>
                <w:szCs w:val="24"/>
              </w:rPr>
              <w:t xml:space="preserve">    </w:t>
            </w:r>
          </w:p>
          <w:p w14:paraId="5DEA49F4" w14:textId="77777777" w:rsidR="00B82B70" w:rsidRPr="005F0E50" w:rsidRDefault="00B82B70" w:rsidP="003F6E11">
            <w:pPr>
              <w:ind w:left="317" w:right="-93" w:hanging="317"/>
              <w:jc w:val="both"/>
              <w:outlineLvl w:val="8"/>
              <w:rPr>
                <w:b/>
                <w:sz w:val="24"/>
                <w:szCs w:val="24"/>
              </w:rPr>
            </w:pPr>
          </w:p>
          <w:p w14:paraId="0023EFDC" w14:textId="77777777" w:rsidR="00B82B70" w:rsidRPr="005F0E50" w:rsidRDefault="00B82B70" w:rsidP="003F6E11">
            <w:pPr>
              <w:tabs>
                <w:tab w:val="left" w:pos="540"/>
                <w:tab w:val="right" w:pos="9071"/>
              </w:tabs>
              <w:spacing w:before="60" w:after="60"/>
              <w:ind w:left="317" w:right="-93" w:hanging="317"/>
              <w:jc w:val="both"/>
              <w:outlineLvl w:val="2"/>
              <w:rPr>
                <w:b/>
                <w:bCs/>
                <w:sz w:val="24"/>
                <w:szCs w:val="24"/>
              </w:rPr>
            </w:pPr>
          </w:p>
        </w:tc>
      </w:tr>
    </w:tbl>
    <w:p w14:paraId="34FE74E7" w14:textId="77777777" w:rsidR="002070EA" w:rsidRPr="005F0E50" w:rsidRDefault="002070EA" w:rsidP="003F6E11">
      <w:pPr>
        <w:spacing w:before="60" w:after="60"/>
        <w:ind w:right="-93"/>
        <w:jc w:val="both"/>
        <w:rPr>
          <w:sz w:val="24"/>
          <w:szCs w:val="24"/>
          <w:lang w:val="lv-LV"/>
        </w:rPr>
      </w:pPr>
    </w:p>
    <w:p w14:paraId="20D7A068" w14:textId="77777777" w:rsidR="002070EA" w:rsidRPr="005F0E50" w:rsidRDefault="002070EA" w:rsidP="003F6E11">
      <w:pPr>
        <w:spacing w:before="60" w:after="60"/>
        <w:jc w:val="both"/>
        <w:rPr>
          <w:sz w:val="24"/>
          <w:szCs w:val="24"/>
          <w:lang w:val="lv-LV"/>
        </w:rPr>
      </w:pPr>
    </w:p>
    <w:p w14:paraId="0B316B22" w14:textId="77777777" w:rsidR="002070EA" w:rsidRPr="005F0E50" w:rsidRDefault="002070EA" w:rsidP="003F6E11">
      <w:pPr>
        <w:spacing w:before="60" w:after="60"/>
        <w:jc w:val="both"/>
        <w:rPr>
          <w:sz w:val="24"/>
          <w:szCs w:val="24"/>
          <w:lang w:val="lv-LV"/>
        </w:rPr>
      </w:pPr>
    </w:p>
    <w:p w14:paraId="01E7B76B" w14:textId="77777777" w:rsidR="00153EAF" w:rsidRPr="005F0E50" w:rsidRDefault="00153EAF" w:rsidP="003F6E11">
      <w:pPr>
        <w:spacing w:before="60" w:after="60"/>
        <w:jc w:val="both"/>
        <w:rPr>
          <w:sz w:val="24"/>
          <w:szCs w:val="24"/>
          <w:lang w:val="lv-LV"/>
        </w:rPr>
      </w:pPr>
    </w:p>
    <w:p w14:paraId="317442F6" w14:textId="77777777" w:rsidR="00153EAF" w:rsidRPr="005F0E50" w:rsidRDefault="00153EAF" w:rsidP="003F6E11">
      <w:pPr>
        <w:spacing w:before="60" w:after="60"/>
        <w:jc w:val="both"/>
        <w:rPr>
          <w:sz w:val="24"/>
          <w:szCs w:val="24"/>
          <w:lang w:val="lv-LV"/>
        </w:rPr>
      </w:pPr>
    </w:p>
    <w:p w14:paraId="5439AEF6" w14:textId="77777777" w:rsidR="00153EAF" w:rsidRPr="005F0E50" w:rsidRDefault="00153EAF" w:rsidP="003F6E11">
      <w:pPr>
        <w:spacing w:before="60" w:after="60"/>
        <w:jc w:val="both"/>
        <w:rPr>
          <w:sz w:val="24"/>
          <w:szCs w:val="24"/>
          <w:lang w:val="lv-LV"/>
        </w:rPr>
      </w:pPr>
    </w:p>
    <w:p w14:paraId="43F9EACF" w14:textId="77777777" w:rsidR="002070EA" w:rsidRPr="005F0E50" w:rsidRDefault="00030ED0" w:rsidP="00E54553">
      <w:pPr>
        <w:spacing w:before="60" w:after="60"/>
        <w:ind w:right="-21"/>
        <w:jc w:val="center"/>
        <w:rPr>
          <w:caps/>
          <w:sz w:val="40"/>
          <w:szCs w:val="40"/>
          <w:lang w:val="lv-LV"/>
        </w:rPr>
      </w:pPr>
      <w:r w:rsidRPr="005F0E50">
        <w:rPr>
          <w:b/>
          <w:caps/>
          <w:sz w:val="40"/>
          <w:szCs w:val="40"/>
          <w:lang w:val="lv-LV"/>
        </w:rPr>
        <w:t>A</w:t>
      </w:r>
      <w:r w:rsidRPr="005F0E50">
        <w:rPr>
          <w:b/>
          <w:caps/>
          <w:spacing w:val="1"/>
          <w:sz w:val="40"/>
          <w:szCs w:val="40"/>
          <w:lang w:val="lv-LV"/>
        </w:rPr>
        <w:t>t</w:t>
      </w:r>
      <w:r w:rsidRPr="005F0E50">
        <w:rPr>
          <w:b/>
          <w:caps/>
          <w:spacing w:val="-2"/>
          <w:sz w:val="40"/>
          <w:szCs w:val="40"/>
          <w:lang w:val="lv-LV"/>
        </w:rPr>
        <w:t>k</w:t>
      </w:r>
      <w:r w:rsidRPr="005F0E50">
        <w:rPr>
          <w:b/>
          <w:caps/>
          <w:sz w:val="40"/>
          <w:szCs w:val="40"/>
          <w:lang w:val="lv-LV"/>
        </w:rPr>
        <w:t>l</w:t>
      </w:r>
      <w:r w:rsidRPr="005F0E50">
        <w:rPr>
          <w:b/>
          <w:caps/>
          <w:spacing w:val="1"/>
          <w:sz w:val="40"/>
          <w:szCs w:val="40"/>
          <w:lang w:val="lv-LV"/>
        </w:rPr>
        <w:t>ā</w:t>
      </w:r>
      <w:r w:rsidRPr="005F0E50">
        <w:rPr>
          <w:b/>
          <w:caps/>
          <w:sz w:val="40"/>
          <w:szCs w:val="40"/>
          <w:lang w:val="lv-LV"/>
        </w:rPr>
        <w:t>ta</w:t>
      </w:r>
      <w:r w:rsidRPr="005F0E50">
        <w:rPr>
          <w:b/>
          <w:caps/>
          <w:spacing w:val="-8"/>
          <w:sz w:val="40"/>
          <w:szCs w:val="40"/>
          <w:lang w:val="lv-LV"/>
        </w:rPr>
        <w:t xml:space="preserve"> </w:t>
      </w:r>
      <w:r w:rsidRPr="005F0E50">
        <w:rPr>
          <w:b/>
          <w:caps/>
          <w:spacing w:val="-2"/>
          <w:w w:val="99"/>
          <w:sz w:val="40"/>
          <w:szCs w:val="40"/>
          <w:lang w:val="lv-LV"/>
        </w:rPr>
        <w:t>k</w:t>
      </w:r>
      <w:r w:rsidRPr="005F0E50">
        <w:rPr>
          <w:b/>
          <w:caps/>
          <w:spacing w:val="1"/>
          <w:w w:val="99"/>
          <w:sz w:val="40"/>
          <w:szCs w:val="40"/>
          <w:lang w:val="lv-LV"/>
        </w:rPr>
        <w:t>o</w:t>
      </w:r>
      <w:r w:rsidRPr="005F0E50">
        <w:rPr>
          <w:b/>
          <w:caps/>
          <w:spacing w:val="2"/>
          <w:w w:val="99"/>
          <w:sz w:val="40"/>
          <w:szCs w:val="40"/>
          <w:lang w:val="lv-LV"/>
        </w:rPr>
        <w:t>n</w:t>
      </w:r>
      <w:r w:rsidRPr="005F0E50">
        <w:rPr>
          <w:b/>
          <w:caps/>
          <w:spacing w:val="-2"/>
          <w:w w:val="99"/>
          <w:sz w:val="40"/>
          <w:szCs w:val="40"/>
          <w:lang w:val="lv-LV"/>
        </w:rPr>
        <w:t>k</w:t>
      </w:r>
      <w:r w:rsidRPr="005F0E50">
        <w:rPr>
          <w:b/>
          <w:caps/>
          <w:w w:val="99"/>
          <w:sz w:val="40"/>
          <w:szCs w:val="40"/>
          <w:lang w:val="lv-LV"/>
        </w:rPr>
        <w:t>ursa</w:t>
      </w:r>
    </w:p>
    <w:p w14:paraId="65B1E010" w14:textId="77777777" w:rsidR="002070EA" w:rsidRPr="005F0E50" w:rsidRDefault="002070EA" w:rsidP="00E54553">
      <w:pPr>
        <w:spacing w:before="60" w:after="60"/>
        <w:jc w:val="center"/>
        <w:rPr>
          <w:sz w:val="40"/>
          <w:szCs w:val="40"/>
          <w:lang w:val="lv-LV"/>
        </w:rPr>
      </w:pPr>
    </w:p>
    <w:p w14:paraId="73EDAFFC" w14:textId="34EF3CA9" w:rsidR="007571E7" w:rsidRPr="005F0E50" w:rsidRDefault="0025680F" w:rsidP="00E54553">
      <w:pPr>
        <w:jc w:val="center"/>
        <w:rPr>
          <w:b/>
          <w:caps/>
          <w:sz w:val="40"/>
          <w:szCs w:val="40"/>
          <w:lang w:val="lv-LV"/>
        </w:rPr>
      </w:pPr>
      <w:r w:rsidRPr="005F0E50">
        <w:rPr>
          <w:b/>
          <w:caps/>
          <w:sz w:val="40"/>
          <w:szCs w:val="40"/>
          <w:lang w:val="lv-LV"/>
        </w:rPr>
        <w:t>“</w:t>
      </w:r>
      <w:r w:rsidR="00136661">
        <w:rPr>
          <w:b/>
          <w:caps/>
          <w:sz w:val="40"/>
          <w:szCs w:val="40"/>
          <w:lang w:val="lv-LV"/>
        </w:rPr>
        <w:t>Garkalnes sporta halles projektēšana un autoruzraudzība</w:t>
      </w:r>
      <w:r w:rsidR="00FC2CC1" w:rsidRPr="005F0E50">
        <w:rPr>
          <w:b/>
          <w:caps/>
          <w:sz w:val="40"/>
          <w:szCs w:val="40"/>
          <w:lang w:val="lv-LV"/>
        </w:rPr>
        <w:t>”</w:t>
      </w:r>
    </w:p>
    <w:p w14:paraId="12D45E2A" w14:textId="77777777" w:rsidR="002070EA" w:rsidRPr="005F0E50" w:rsidRDefault="00030ED0" w:rsidP="00E54553">
      <w:pPr>
        <w:spacing w:before="60" w:after="60"/>
        <w:ind w:right="121"/>
        <w:jc w:val="center"/>
        <w:rPr>
          <w:b/>
          <w:w w:val="99"/>
          <w:sz w:val="40"/>
          <w:szCs w:val="40"/>
          <w:lang w:val="lv-LV"/>
        </w:rPr>
      </w:pPr>
      <w:r w:rsidRPr="005F0E50">
        <w:rPr>
          <w:b/>
          <w:w w:val="99"/>
          <w:sz w:val="40"/>
          <w:szCs w:val="40"/>
          <w:lang w:val="lv-LV"/>
        </w:rPr>
        <w:t>N</w:t>
      </w:r>
      <w:r w:rsidRPr="005F0E50">
        <w:rPr>
          <w:b/>
          <w:spacing w:val="-1"/>
          <w:w w:val="99"/>
          <w:sz w:val="40"/>
          <w:szCs w:val="40"/>
          <w:lang w:val="lv-LV"/>
        </w:rPr>
        <w:t>O</w:t>
      </w:r>
      <w:r w:rsidRPr="005F0E50">
        <w:rPr>
          <w:b/>
          <w:w w:val="99"/>
          <w:sz w:val="40"/>
          <w:szCs w:val="40"/>
          <w:lang w:val="lv-LV"/>
        </w:rPr>
        <w:t>L</w:t>
      </w:r>
      <w:r w:rsidRPr="005F0E50">
        <w:rPr>
          <w:b/>
          <w:spacing w:val="4"/>
          <w:w w:val="99"/>
          <w:sz w:val="40"/>
          <w:szCs w:val="40"/>
          <w:lang w:val="lv-LV"/>
        </w:rPr>
        <w:t>I</w:t>
      </w:r>
      <w:r w:rsidRPr="005F0E50">
        <w:rPr>
          <w:b/>
          <w:spacing w:val="-1"/>
          <w:w w:val="99"/>
          <w:sz w:val="40"/>
          <w:szCs w:val="40"/>
          <w:lang w:val="lv-LV"/>
        </w:rPr>
        <w:t>K</w:t>
      </w:r>
      <w:r w:rsidRPr="005F0E50">
        <w:rPr>
          <w:b/>
          <w:w w:val="99"/>
          <w:sz w:val="40"/>
          <w:szCs w:val="40"/>
          <w:lang w:val="lv-LV"/>
        </w:rPr>
        <w:t>U</w:t>
      </w:r>
      <w:r w:rsidRPr="005F0E50">
        <w:rPr>
          <w:b/>
          <w:spacing w:val="1"/>
          <w:w w:val="99"/>
          <w:sz w:val="40"/>
          <w:szCs w:val="40"/>
          <w:lang w:val="lv-LV"/>
        </w:rPr>
        <w:t>M</w:t>
      </w:r>
      <w:r w:rsidRPr="005F0E50">
        <w:rPr>
          <w:b/>
          <w:w w:val="99"/>
          <w:sz w:val="40"/>
          <w:szCs w:val="40"/>
          <w:lang w:val="lv-LV"/>
        </w:rPr>
        <w:t>S</w:t>
      </w:r>
    </w:p>
    <w:p w14:paraId="782D1E10" w14:textId="77777777" w:rsidR="002070EA" w:rsidRPr="005F0E50" w:rsidRDefault="002070EA" w:rsidP="00E54553">
      <w:pPr>
        <w:spacing w:before="60" w:after="60"/>
        <w:jc w:val="center"/>
        <w:rPr>
          <w:sz w:val="24"/>
          <w:szCs w:val="24"/>
          <w:lang w:val="lv-LV"/>
        </w:rPr>
      </w:pPr>
    </w:p>
    <w:p w14:paraId="75E748FA" w14:textId="77777777" w:rsidR="009610BC" w:rsidRPr="00A878FB" w:rsidRDefault="00030ED0" w:rsidP="00E54553">
      <w:pPr>
        <w:spacing w:before="60" w:after="60"/>
        <w:ind w:right="-21"/>
        <w:jc w:val="center"/>
        <w:rPr>
          <w:sz w:val="28"/>
          <w:szCs w:val="28"/>
          <w:lang w:val="lv-LV"/>
        </w:rPr>
      </w:pPr>
      <w:r w:rsidRPr="00A878FB">
        <w:rPr>
          <w:sz w:val="28"/>
          <w:szCs w:val="28"/>
          <w:lang w:val="lv-LV"/>
        </w:rPr>
        <w:t>Ie</w:t>
      </w:r>
      <w:r w:rsidRPr="00A878FB">
        <w:rPr>
          <w:spacing w:val="-1"/>
          <w:sz w:val="28"/>
          <w:szCs w:val="28"/>
          <w:lang w:val="lv-LV"/>
        </w:rPr>
        <w:t>p</w:t>
      </w:r>
      <w:r w:rsidRPr="00A878FB">
        <w:rPr>
          <w:spacing w:val="1"/>
          <w:sz w:val="28"/>
          <w:szCs w:val="28"/>
          <w:lang w:val="lv-LV"/>
        </w:rPr>
        <w:t>i</w:t>
      </w:r>
      <w:r w:rsidRPr="00A878FB">
        <w:rPr>
          <w:sz w:val="28"/>
          <w:szCs w:val="28"/>
          <w:lang w:val="lv-LV"/>
        </w:rPr>
        <w:t>r</w:t>
      </w:r>
      <w:r w:rsidRPr="00A878FB">
        <w:rPr>
          <w:spacing w:val="-1"/>
          <w:sz w:val="28"/>
          <w:szCs w:val="28"/>
          <w:lang w:val="lv-LV"/>
        </w:rPr>
        <w:t>k</w:t>
      </w:r>
      <w:r w:rsidRPr="00A878FB">
        <w:rPr>
          <w:spacing w:val="1"/>
          <w:sz w:val="28"/>
          <w:szCs w:val="28"/>
          <w:lang w:val="lv-LV"/>
        </w:rPr>
        <w:t>u</w:t>
      </w:r>
      <w:r w:rsidRPr="00A878FB">
        <w:rPr>
          <w:spacing w:val="-5"/>
          <w:sz w:val="28"/>
          <w:szCs w:val="28"/>
          <w:lang w:val="lv-LV"/>
        </w:rPr>
        <w:t>m</w:t>
      </w:r>
      <w:r w:rsidRPr="00A878FB">
        <w:rPr>
          <w:sz w:val="28"/>
          <w:szCs w:val="28"/>
          <w:lang w:val="lv-LV"/>
        </w:rPr>
        <w:t>a i</w:t>
      </w:r>
      <w:r w:rsidRPr="00A878FB">
        <w:rPr>
          <w:spacing w:val="2"/>
          <w:sz w:val="28"/>
          <w:szCs w:val="28"/>
          <w:lang w:val="lv-LV"/>
        </w:rPr>
        <w:t>d</w:t>
      </w:r>
      <w:r w:rsidRPr="00A878FB">
        <w:rPr>
          <w:sz w:val="28"/>
          <w:szCs w:val="28"/>
          <w:lang w:val="lv-LV"/>
        </w:rPr>
        <w:t>e</w:t>
      </w:r>
      <w:r w:rsidRPr="00A878FB">
        <w:rPr>
          <w:spacing w:val="-1"/>
          <w:sz w:val="28"/>
          <w:szCs w:val="28"/>
          <w:lang w:val="lv-LV"/>
        </w:rPr>
        <w:t>nt</w:t>
      </w:r>
      <w:r w:rsidRPr="00A878FB">
        <w:rPr>
          <w:spacing w:val="1"/>
          <w:sz w:val="28"/>
          <w:szCs w:val="28"/>
          <w:lang w:val="lv-LV"/>
        </w:rPr>
        <w:t>i</w:t>
      </w:r>
      <w:r w:rsidRPr="00A878FB">
        <w:rPr>
          <w:sz w:val="28"/>
          <w:szCs w:val="28"/>
          <w:lang w:val="lv-LV"/>
        </w:rPr>
        <w:t>f</w:t>
      </w:r>
      <w:r w:rsidRPr="00A878FB">
        <w:rPr>
          <w:spacing w:val="-1"/>
          <w:sz w:val="28"/>
          <w:szCs w:val="28"/>
          <w:lang w:val="lv-LV"/>
        </w:rPr>
        <w:t>i</w:t>
      </w:r>
      <w:r w:rsidRPr="00A878FB">
        <w:rPr>
          <w:spacing w:val="1"/>
          <w:sz w:val="28"/>
          <w:szCs w:val="28"/>
          <w:lang w:val="lv-LV"/>
        </w:rPr>
        <w:t>k</w:t>
      </w:r>
      <w:r w:rsidRPr="00A878FB">
        <w:rPr>
          <w:sz w:val="28"/>
          <w:szCs w:val="28"/>
          <w:lang w:val="lv-LV"/>
        </w:rPr>
        <w:t>ā</w:t>
      </w:r>
      <w:r w:rsidRPr="00A878FB">
        <w:rPr>
          <w:spacing w:val="-2"/>
          <w:sz w:val="28"/>
          <w:szCs w:val="28"/>
          <w:lang w:val="lv-LV"/>
        </w:rPr>
        <w:t>c</w:t>
      </w:r>
      <w:r w:rsidRPr="00A878FB">
        <w:rPr>
          <w:spacing w:val="1"/>
          <w:sz w:val="28"/>
          <w:szCs w:val="28"/>
          <w:lang w:val="lv-LV"/>
        </w:rPr>
        <w:t>i</w:t>
      </w:r>
      <w:r w:rsidRPr="00A878FB">
        <w:rPr>
          <w:spacing w:val="-1"/>
          <w:sz w:val="28"/>
          <w:szCs w:val="28"/>
          <w:lang w:val="lv-LV"/>
        </w:rPr>
        <w:t>j</w:t>
      </w:r>
      <w:r w:rsidRPr="00A878FB">
        <w:rPr>
          <w:sz w:val="28"/>
          <w:szCs w:val="28"/>
          <w:lang w:val="lv-LV"/>
        </w:rPr>
        <w:t>as</w:t>
      </w:r>
      <w:r w:rsidRPr="00A878FB">
        <w:rPr>
          <w:spacing w:val="1"/>
          <w:sz w:val="28"/>
          <w:szCs w:val="28"/>
          <w:lang w:val="lv-LV"/>
        </w:rPr>
        <w:t xml:space="preserve"> </w:t>
      </w:r>
      <w:r w:rsidRPr="00A878FB">
        <w:rPr>
          <w:spacing w:val="-2"/>
          <w:sz w:val="28"/>
          <w:szCs w:val="28"/>
          <w:lang w:val="lv-LV"/>
        </w:rPr>
        <w:t>n</w:t>
      </w:r>
      <w:r w:rsidRPr="00A878FB">
        <w:rPr>
          <w:spacing w:val="1"/>
          <w:sz w:val="28"/>
          <w:szCs w:val="28"/>
          <w:lang w:val="lv-LV"/>
        </w:rPr>
        <w:t>u</w:t>
      </w:r>
      <w:r w:rsidRPr="00A878FB">
        <w:rPr>
          <w:spacing w:val="-5"/>
          <w:sz w:val="28"/>
          <w:szCs w:val="28"/>
          <w:lang w:val="lv-LV"/>
        </w:rPr>
        <w:t>m</w:t>
      </w:r>
      <w:r w:rsidRPr="00A878FB">
        <w:rPr>
          <w:spacing w:val="1"/>
          <w:sz w:val="28"/>
          <w:szCs w:val="28"/>
          <w:lang w:val="lv-LV"/>
        </w:rPr>
        <w:t>u</w:t>
      </w:r>
      <w:r w:rsidRPr="00A878FB">
        <w:rPr>
          <w:sz w:val="28"/>
          <w:szCs w:val="28"/>
          <w:lang w:val="lv-LV"/>
        </w:rPr>
        <w:t>rs</w:t>
      </w:r>
    </w:p>
    <w:p w14:paraId="44E79C7A" w14:textId="2B918CE8" w:rsidR="002070EA" w:rsidRPr="0059264C" w:rsidRDefault="00073F4E" w:rsidP="00E54553">
      <w:pPr>
        <w:spacing w:before="60" w:after="60"/>
        <w:jc w:val="center"/>
        <w:rPr>
          <w:b/>
          <w:bCs/>
          <w:strike/>
          <w:sz w:val="28"/>
          <w:szCs w:val="28"/>
          <w:lang w:val="lv-LV"/>
        </w:rPr>
      </w:pPr>
      <w:r w:rsidRPr="00A878FB">
        <w:rPr>
          <w:b/>
          <w:bCs/>
          <w:sz w:val="28"/>
          <w:szCs w:val="28"/>
          <w:lang w:val="lv-LV"/>
        </w:rPr>
        <w:t>R</w:t>
      </w:r>
      <w:r w:rsidR="00FC2CC1" w:rsidRPr="00A878FB">
        <w:rPr>
          <w:b/>
          <w:bCs/>
          <w:sz w:val="28"/>
          <w:szCs w:val="28"/>
          <w:lang w:val="lv-LV"/>
        </w:rPr>
        <w:t>NP 202</w:t>
      </w:r>
      <w:r w:rsidR="0018787D" w:rsidRPr="00A878FB">
        <w:rPr>
          <w:b/>
          <w:bCs/>
          <w:sz w:val="28"/>
          <w:szCs w:val="28"/>
          <w:lang w:val="lv-LV"/>
        </w:rPr>
        <w:t>3</w:t>
      </w:r>
      <w:r w:rsidR="00FC2CC1" w:rsidRPr="00A878FB">
        <w:rPr>
          <w:b/>
          <w:bCs/>
          <w:sz w:val="28"/>
          <w:szCs w:val="28"/>
          <w:lang w:val="lv-LV"/>
        </w:rPr>
        <w:t>/</w:t>
      </w:r>
      <w:r w:rsidR="00136661">
        <w:rPr>
          <w:b/>
          <w:bCs/>
          <w:sz w:val="28"/>
          <w:szCs w:val="28"/>
          <w:lang w:val="lv-LV"/>
        </w:rPr>
        <w:t>97</w:t>
      </w:r>
    </w:p>
    <w:p w14:paraId="046ABF54" w14:textId="77777777" w:rsidR="002070EA" w:rsidRPr="005F0E50" w:rsidRDefault="002070EA" w:rsidP="00E54553">
      <w:pPr>
        <w:spacing w:before="60" w:after="60"/>
        <w:jc w:val="center"/>
        <w:rPr>
          <w:sz w:val="24"/>
          <w:szCs w:val="24"/>
          <w:lang w:val="lv-LV"/>
        </w:rPr>
      </w:pPr>
    </w:p>
    <w:p w14:paraId="0E3AA62D" w14:textId="77777777" w:rsidR="002070EA" w:rsidRPr="005F0E50" w:rsidRDefault="002070EA" w:rsidP="00E54553">
      <w:pPr>
        <w:spacing w:before="60" w:after="60"/>
        <w:jc w:val="center"/>
        <w:rPr>
          <w:sz w:val="24"/>
          <w:szCs w:val="24"/>
          <w:lang w:val="lv-LV"/>
        </w:rPr>
      </w:pPr>
    </w:p>
    <w:p w14:paraId="7B05C9B6" w14:textId="77777777" w:rsidR="002070EA" w:rsidRPr="005F0E50" w:rsidRDefault="002070EA" w:rsidP="00E54553">
      <w:pPr>
        <w:spacing w:before="60" w:after="60"/>
        <w:jc w:val="center"/>
        <w:rPr>
          <w:sz w:val="24"/>
          <w:szCs w:val="24"/>
          <w:lang w:val="lv-LV"/>
        </w:rPr>
      </w:pPr>
    </w:p>
    <w:p w14:paraId="28184241" w14:textId="77777777" w:rsidR="002070EA" w:rsidRPr="005F0E50" w:rsidRDefault="002070EA" w:rsidP="00E54553">
      <w:pPr>
        <w:spacing w:before="60" w:after="60"/>
        <w:jc w:val="center"/>
        <w:rPr>
          <w:sz w:val="24"/>
          <w:szCs w:val="24"/>
          <w:lang w:val="lv-LV"/>
        </w:rPr>
      </w:pPr>
    </w:p>
    <w:p w14:paraId="6D6EED3A" w14:textId="77777777" w:rsidR="00B0552E" w:rsidRPr="005F0E50" w:rsidRDefault="00B0552E" w:rsidP="00E54553">
      <w:pPr>
        <w:spacing w:before="60" w:after="60"/>
        <w:jc w:val="center"/>
        <w:rPr>
          <w:sz w:val="24"/>
          <w:szCs w:val="24"/>
          <w:lang w:val="lv-LV"/>
        </w:rPr>
      </w:pPr>
    </w:p>
    <w:p w14:paraId="538FAF73" w14:textId="77777777" w:rsidR="007571E7" w:rsidRPr="005F0E50" w:rsidRDefault="007571E7" w:rsidP="00E54553">
      <w:pPr>
        <w:spacing w:before="60" w:after="60"/>
        <w:jc w:val="center"/>
        <w:rPr>
          <w:sz w:val="24"/>
          <w:szCs w:val="24"/>
          <w:lang w:val="lv-LV"/>
        </w:rPr>
      </w:pPr>
    </w:p>
    <w:p w14:paraId="4A4A9F7A" w14:textId="77777777" w:rsidR="007571E7" w:rsidRPr="005F0E50" w:rsidRDefault="007571E7" w:rsidP="00E54553">
      <w:pPr>
        <w:spacing w:before="60" w:after="60"/>
        <w:jc w:val="center"/>
        <w:rPr>
          <w:sz w:val="24"/>
          <w:szCs w:val="24"/>
          <w:lang w:val="lv-LV"/>
        </w:rPr>
      </w:pPr>
    </w:p>
    <w:p w14:paraId="2BD4D6D9" w14:textId="77777777" w:rsidR="007571E7" w:rsidRPr="005F0E50" w:rsidRDefault="007571E7" w:rsidP="00E54553">
      <w:pPr>
        <w:spacing w:before="60" w:after="60"/>
        <w:jc w:val="center"/>
        <w:rPr>
          <w:sz w:val="24"/>
          <w:szCs w:val="24"/>
          <w:lang w:val="lv-LV"/>
        </w:rPr>
      </w:pPr>
    </w:p>
    <w:p w14:paraId="1F432045" w14:textId="77777777" w:rsidR="00713ACE" w:rsidRPr="005F0E50" w:rsidRDefault="00713ACE" w:rsidP="00E54553">
      <w:pPr>
        <w:spacing w:before="60" w:after="60"/>
        <w:ind w:right="-21"/>
        <w:jc w:val="center"/>
        <w:rPr>
          <w:sz w:val="24"/>
          <w:szCs w:val="24"/>
          <w:lang w:val="lv-LV"/>
        </w:rPr>
      </w:pPr>
    </w:p>
    <w:p w14:paraId="6D39BDF2" w14:textId="77777777" w:rsidR="00713ACE" w:rsidRPr="005F0E50" w:rsidRDefault="00713ACE" w:rsidP="00E54553">
      <w:pPr>
        <w:spacing w:before="60" w:after="60"/>
        <w:ind w:right="-21"/>
        <w:jc w:val="center"/>
        <w:rPr>
          <w:sz w:val="24"/>
          <w:szCs w:val="24"/>
          <w:lang w:val="lv-LV"/>
        </w:rPr>
      </w:pPr>
    </w:p>
    <w:p w14:paraId="5B38E6AC" w14:textId="77777777" w:rsidR="00713ACE" w:rsidRPr="005F0E50" w:rsidRDefault="00713ACE" w:rsidP="00E54553">
      <w:pPr>
        <w:spacing w:before="60" w:after="60"/>
        <w:ind w:right="-21"/>
        <w:jc w:val="center"/>
        <w:rPr>
          <w:sz w:val="24"/>
          <w:szCs w:val="24"/>
          <w:lang w:val="lv-LV"/>
        </w:rPr>
      </w:pPr>
    </w:p>
    <w:p w14:paraId="30F634C5" w14:textId="77777777" w:rsidR="00713ACE" w:rsidRPr="005F0E50" w:rsidRDefault="00713ACE" w:rsidP="00E54553">
      <w:pPr>
        <w:spacing w:before="60" w:after="60"/>
        <w:ind w:right="-21"/>
        <w:jc w:val="center"/>
        <w:rPr>
          <w:sz w:val="24"/>
          <w:szCs w:val="24"/>
          <w:lang w:val="lv-LV"/>
        </w:rPr>
      </w:pPr>
    </w:p>
    <w:p w14:paraId="70532CB3" w14:textId="77777777" w:rsidR="00713ACE" w:rsidRPr="005F0E50" w:rsidRDefault="00713ACE" w:rsidP="00E54553">
      <w:pPr>
        <w:spacing w:before="60" w:after="60"/>
        <w:ind w:right="-21"/>
        <w:jc w:val="center"/>
        <w:rPr>
          <w:sz w:val="24"/>
          <w:szCs w:val="24"/>
          <w:lang w:val="lv-LV"/>
        </w:rPr>
      </w:pPr>
    </w:p>
    <w:p w14:paraId="41E6C5A4" w14:textId="77777777" w:rsidR="00713ACE" w:rsidRPr="005F0E50" w:rsidRDefault="00713ACE" w:rsidP="00E54553">
      <w:pPr>
        <w:spacing w:before="60" w:after="60"/>
        <w:ind w:right="-21"/>
        <w:jc w:val="center"/>
        <w:rPr>
          <w:sz w:val="24"/>
          <w:szCs w:val="24"/>
          <w:lang w:val="lv-LV"/>
        </w:rPr>
      </w:pPr>
    </w:p>
    <w:p w14:paraId="4D38ECBC" w14:textId="11F81CBC" w:rsidR="00AA1EC6" w:rsidRPr="005F0E50" w:rsidRDefault="00A46A40" w:rsidP="00E54553">
      <w:pPr>
        <w:spacing w:before="60" w:after="60"/>
        <w:ind w:right="-21"/>
        <w:jc w:val="center"/>
        <w:rPr>
          <w:b/>
          <w:sz w:val="24"/>
          <w:szCs w:val="24"/>
          <w:lang w:val="lv-LV"/>
        </w:rPr>
      </w:pPr>
      <w:r w:rsidRPr="005F0E50">
        <w:rPr>
          <w:sz w:val="24"/>
          <w:szCs w:val="24"/>
          <w:lang w:val="lv-LV"/>
        </w:rPr>
        <w:t>Ulbroka</w:t>
      </w:r>
      <w:r w:rsidR="00030ED0" w:rsidRPr="005F0E50">
        <w:rPr>
          <w:sz w:val="24"/>
          <w:szCs w:val="24"/>
          <w:lang w:val="lv-LV"/>
        </w:rPr>
        <w:t>,</w:t>
      </w:r>
      <w:r w:rsidR="00A0358E" w:rsidRPr="005F0E50">
        <w:rPr>
          <w:sz w:val="24"/>
          <w:szCs w:val="24"/>
          <w:lang w:val="lv-LV"/>
        </w:rPr>
        <w:t xml:space="preserve"> </w:t>
      </w:r>
      <w:r w:rsidR="00FB4BA4" w:rsidRPr="005F0E50">
        <w:rPr>
          <w:sz w:val="24"/>
          <w:szCs w:val="24"/>
          <w:lang w:val="lv-LV"/>
        </w:rPr>
        <w:t>202</w:t>
      </w:r>
      <w:r w:rsidR="0018787D" w:rsidRPr="005F0E50">
        <w:rPr>
          <w:sz w:val="24"/>
          <w:szCs w:val="24"/>
          <w:lang w:val="lv-LV"/>
        </w:rPr>
        <w:t>3</w:t>
      </w:r>
      <w:r w:rsidR="00153EAF" w:rsidRPr="005F0E50">
        <w:rPr>
          <w:sz w:val="24"/>
          <w:szCs w:val="24"/>
          <w:lang w:val="lv-LV"/>
        </w:rPr>
        <w:br w:type="page"/>
      </w:r>
      <w:r w:rsidR="00670DFC" w:rsidRPr="005F0E50">
        <w:rPr>
          <w:b/>
          <w:sz w:val="24"/>
          <w:szCs w:val="24"/>
          <w:lang w:val="lv-LV"/>
        </w:rPr>
        <w:lastRenderedPageBreak/>
        <w:t xml:space="preserve">1. </w:t>
      </w:r>
      <w:r w:rsidR="00B04A1D" w:rsidRPr="005F0E50">
        <w:rPr>
          <w:b/>
          <w:sz w:val="24"/>
          <w:szCs w:val="24"/>
          <w:lang w:val="lv-LV"/>
        </w:rPr>
        <w:t>VIS</w:t>
      </w:r>
      <w:r w:rsidR="00B04A1D" w:rsidRPr="005F0E50">
        <w:rPr>
          <w:b/>
          <w:spacing w:val="1"/>
          <w:sz w:val="24"/>
          <w:szCs w:val="24"/>
          <w:lang w:val="lv-LV"/>
        </w:rPr>
        <w:t>P</w:t>
      </w:r>
      <w:r w:rsidR="00B04A1D" w:rsidRPr="005F0E50">
        <w:rPr>
          <w:b/>
          <w:sz w:val="24"/>
          <w:szCs w:val="24"/>
          <w:lang w:val="lv-LV"/>
        </w:rPr>
        <w:t>Ā</w:t>
      </w:r>
      <w:r w:rsidR="00B04A1D" w:rsidRPr="005F0E50">
        <w:rPr>
          <w:b/>
          <w:spacing w:val="-1"/>
          <w:sz w:val="24"/>
          <w:szCs w:val="24"/>
          <w:lang w:val="lv-LV"/>
        </w:rPr>
        <w:t>R</w:t>
      </w:r>
      <w:r w:rsidR="00B04A1D" w:rsidRPr="005F0E50">
        <w:rPr>
          <w:b/>
          <w:sz w:val="24"/>
          <w:szCs w:val="24"/>
          <w:lang w:val="lv-LV"/>
        </w:rPr>
        <w:t xml:space="preserve">ĪGĀ </w:t>
      </w:r>
      <w:r w:rsidR="00B04A1D" w:rsidRPr="005F0E50">
        <w:rPr>
          <w:b/>
          <w:spacing w:val="1"/>
          <w:sz w:val="24"/>
          <w:szCs w:val="24"/>
          <w:lang w:val="lv-LV"/>
        </w:rPr>
        <w:t>I</w:t>
      </w:r>
      <w:r w:rsidR="00B04A1D" w:rsidRPr="005F0E50">
        <w:rPr>
          <w:b/>
          <w:spacing w:val="-1"/>
          <w:sz w:val="24"/>
          <w:szCs w:val="24"/>
          <w:lang w:val="lv-LV"/>
        </w:rPr>
        <w:t>N</w:t>
      </w:r>
      <w:r w:rsidR="00B04A1D" w:rsidRPr="005F0E50">
        <w:rPr>
          <w:b/>
          <w:spacing w:val="1"/>
          <w:sz w:val="24"/>
          <w:szCs w:val="24"/>
          <w:lang w:val="lv-LV"/>
        </w:rPr>
        <w:t>F</w:t>
      </w:r>
      <w:r w:rsidR="00B04A1D" w:rsidRPr="005F0E50">
        <w:rPr>
          <w:b/>
          <w:sz w:val="24"/>
          <w:szCs w:val="24"/>
          <w:lang w:val="lv-LV"/>
        </w:rPr>
        <w:t>O</w:t>
      </w:r>
      <w:r w:rsidR="00B04A1D" w:rsidRPr="005F0E50">
        <w:rPr>
          <w:b/>
          <w:spacing w:val="-1"/>
          <w:sz w:val="24"/>
          <w:szCs w:val="24"/>
          <w:lang w:val="lv-LV"/>
        </w:rPr>
        <w:t>R</w:t>
      </w:r>
      <w:r w:rsidR="00B04A1D" w:rsidRPr="005F0E50">
        <w:rPr>
          <w:b/>
          <w:spacing w:val="-3"/>
          <w:sz w:val="24"/>
          <w:szCs w:val="24"/>
          <w:lang w:val="lv-LV"/>
        </w:rPr>
        <w:t>M</w:t>
      </w:r>
      <w:r w:rsidR="00B04A1D" w:rsidRPr="005F0E50">
        <w:rPr>
          <w:b/>
          <w:spacing w:val="2"/>
          <w:sz w:val="24"/>
          <w:szCs w:val="24"/>
          <w:lang w:val="lv-LV"/>
        </w:rPr>
        <w:t>Ā</w:t>
      </w:r>
      <w:r w:rsidR="00B04A1D" w:rsidRPr="005F0E50">
        <w:rPr>
          <w:b/>
          <w:spacing w:val="-1"/>
          <w:sz w:val="24"/>
          <w:szCs w:val="24"/>
          <w:lang w:val="lv-LV"/>
        </w:rPr>
        <w:t>C</w:t>
      </w:r>
      <w:r w:rsidR="00B04A1D" w:rsidRPr="005F0E50">
        <w:rPr>
          <w:b/>
          <w:sz w:val="24"/>
          <w:szCs w:val="24"/>
          <w:lang w:val="lv-LV"/>
        </w:rPr>
        <w:t>I</w:t>
      </w:r>
      <w:r w:rsidR="00B04A1D" w:rsidRPr="005F0E50">
        <w:rPr>
          <w:b/>
          <w:spacing w:val="2"/>
          <w:sz w:val="24"/>
          <w:szCs w:val="24"/>
          <w:lang w:val="lv-LV"/>
        </w:rPr>
        <w:t>J</w:t>
      </w:r>
      <w:r w:rsidR="00B04A1D" w:rsidRPr="005F0E50">
        <w:rPr>
          <w:b/>
          <w:sz w:val="24"/>
          <w:szCs w:val="24"/>
          <w:lang w:val="lv-LV"/>
        </w:rPr>
        <w:t>A</w:t>
      </w:r>
    </w:p>
    <w:p w14:paraId="1BDEBF11" w14:textId="77777777" w:rsidR="00AA1EC6" w:rsidRPr="005F0E50" w:rsidRDefault="00030ED0" w:rsidP="003F6E11">
      <w:pPr>
        <w:pStyle w:val="Sarakstarindkopa"/>
        <w:numPr>
          <w:ilvl w:val="1"/>
          <w:numId w:val="9"/>
        </w:numPr>
        <w:tabs>
          <w:tab w:val="left" w:pos="426"/>
        </w:tabs>
        <w:spacing w:before="60" w:after="60"/>
        <w:ind w:left="0" w:right="12" w:firstLine="0"/>
        <w:contextualSpacing w:val="0"/>
        <w:jc w:val="both"/>
        <w:rPr>
          <w:sz w:val="24"/>
          <w:szCs w:val="24"/>
          <w:lang w:val="lv-LV"/>
        </w:rPr>
      </w:pPr>
      <w:r w:rsidRPr="005F0E50">
        <w:rPr>
          <w:b/>
          <w:spacing w:val="-3"/>
          <w:sz w:val="24"/>
          <w:szCs w:val="24"/>
          <w:lang w:val="lv-LV"/>
        </w:rPr>
        <w:t>I</w:t>
      </w:r>
      <w:r w:rsidRPr="005F0E50">
        <w:rPr>
          <w:b/>
          <w:spacing w:val="1"/>
          <w:sz w:val="24"/>
          <w:szCs w:val="24"/>
          <w:lang w:val="lv-LV"/>
        </w:rPr>
        <w:t>e</w:t>
      </w:r>
      <w:r w:rsidR="00516E5D" w:rsidRPr="005F0E50">
        <w:rPr>
          <w:b/>
          <w:sz w:val="24"/>
          <w:szCs w:val="24"/>
          <w:lang w:val="lv-LV"/>
        </w:rPr>
        <w:t>pirkuma procedūras veids, nosaukums, identifikācijas numurs</w:t>
      </w:r>
      <w:r w:rsidR="00E0736C" w:rsidRPr="005F0E50">
        <w:rPr>
          <w:b/>
          <w:sz w:val="24"/>
          <w:szCs w:val="24"/>
          <w:lang w:val="lv-LV"/>
        </w:rPr>
        <w:t>:</w:t>
      </w:r>
      <w:r w:rsidRPr="005F0E50">
        <w:rPr>
          <w:sz w:val="24"/>
          <w:szCs w:val="24"/>
          <w:lang w:val="lv-LV"/>
        </w:rPr>
        <w:t xml:space="preserve"> </w:t>
      </w:r>
    </w:p>
    <w:p w14:paraId="4B54AFB0" w14:textId="77777777" w:rsidR="00AA1EC6" w:rsidRPr="005F0E50" w:rsidRDefault="00AA1EC6" w:rsidP="003F6E11">
      <w:pPr>
        <w:pStyle w:val="Sarakstarindkopa"/>
        <w:numPr>
          <w:ilvl w:val="2"/>
          <w:numId w:val="10"/>
        </w:numPr>
        <w:spacing w:before="60" w:after="60"/>
        <w:ind w:left="1134" w:right="113" w:hanging="708"/>
        <w:contextualSpacing w:val="0"/>
        <w:jc w:val="both"/>
        <w:rPr>
          <w:sz w:val="24"/>
          <w:szCs w:val="24"/>
          <w:lang w:val="lv-LV"/>
        </w:rPr>
      </w:pPr>
      <w:r w:rsidRPr="005F0E50">
        <w:rPr>
          <w:sz w:val="24"/>
          <w:szCs w:val="24"/>
          <w:lang w:val="lv-LV"/>
        </w:rPr>
        <w:t xml:space="preserve">Iepirkuma procedūra </w:t>
      </w:r>
      <w:r w:rsidR="0000346D" w:rsidRPr="005F0E50">
        <w:rPr>
          <w:sz w:val="24"/>
          <w:szCs w:val="24"/>
          <w:lang w:val="lv-LV"/>
        </w:rPr>
        <w:t>ir atklāts konkurss (turpmāk – A</w:t>
      </w:r>
      <w:r w:rsidRPr="005F0E50">
        <w:rPr>
          <w:sz w:val="24"/>
          <w:szCs w:val="24"/>
          <w:lang w:val="lv-LV"/>
        </w:rPr>
        <w:t xml:space="preserve">tklāts konkurss), kura tiek veikta saskaņā ar Publisko iepirkumu likumu (turpmāk – PIL), Ministru kabineta </w:t>
      </w:r>
      <w:r w:rsidR="005578E7" w:rsidRPr="005F0E50">
        <w:rPr>
          <w:sz w:val="24"/>
          <w:szCs w:val="24"/>
          <w:lang w:val="lv-LV"/>
        </w:rPr>
        <w:t xml:space="preserve">2017.gada 28.februāra </w:t>
      </w:r>
      <w:r w:rsidRPr="005F0E50">
        <w:rPr>
          <w:sz w:val="24"/>
          <w:szCs w:val="24"/>
          <w:lang w:val="lv-LV"/>
        </w:rPr>
        <w:t>noteikumiem Nr.107 “Iepirkuma procedūru un metu konkursa norises kār</w:t>
      </w:r>
      <w:r w:rsidR="00574F1F" w:rsidRPr="005F0E50">
        <w:rPr>
          <w:sz w:val="24"/>
          <w:szCs w:val="24"/>
          <w:lang w:val="lv-LV"/>
        </w:rPr>
        <w:t xml:space="preserve">tība” (turpmāk – MK noteikumi) </w:t>
      </w:r>
      <w:r w:rsidRPr="005F0E50">
        <w:rPr>
          <w:sz w:val="24"/>
          <w:szCs w:val="24"/>
          <w:lang w:val="lv-LV"/>
        </w:rPr>
        <w:t xml:space="preserve">un šo nolikumu. </w:t>
      </w:r>
    </w:p>
    <w:p w14:paraId="0AE4DBD7" w14:textId="079D55C3" w:rsidR="00AA1EC6" w:rsidRPr="005F0E50" w:rsidRDefault="00AA1EC6" w:rsidP="003F6E11">
      <w:pPr>
        <w:pStyle w:val="Sarakstarindkopa"/>
        <w:numPr>
          <w:ilvl w:val="2"/>
          <w:numId w:val="10"/>
        </w:numPr>
        <w:spacing w:before="60" w:after="60"/>
        <w:ind w:left="1134" w:right="113" w:hanging="708"/>
        <w:contextualSpacing w:val="0"/>
        <w:jc w:val="both"/>
        <w:rPr>
          <w:b/>
          <w:sz w:val="24"/>
          <w:szCs w:val="24"/>
          <w:lang w:val="lv-LV"/>
        </w:rPr>
      </w:pPr>
      <w:r w:rsidRPr="005F0E50">
        <w:rPr>
          <w:sz w:val="24"/>
          <w:szCs w:val="24"/>
          <w:lang w:val="lv-LV"/>
        </w:rPr>
        <w:t>Iepirkuma procedūras nosaukums un identifikācijas numurs:</w:t>
      </w:r>
      <w:r w:rsidR="001674EF" w:rsidRPr="005F0E50">
        <w:rPr>
          <w:sz w:val="24"/>
          <w:szCs w:val="24"/>
          <w:lang w:val="lv-LV"/>
        </w:rPr>
        <w:t xml:space="preserve"> </w:t>
      </w:r>
      <w:r w:rsidR="00FC2CC1" w:rsidRPr="005F0E50">
        <w:rPr>
          <w:b/>
          <w:sz w:val="24"/>
          <w:szCs w:val="24"/>
          <w:lang w:val="lv-LV"/>
        </w:rPr>
        <w:t>“</w:t>
      </w:r>
      <w:bookmarkStart w:id="0" w:name="_Hlk133421486"/>
      <w:bookmarkStart w:id="1" w:name="_Hlk133424035"/>
      <w:r w:rsidR="00136661">
        <w:rPr>
          <w:b/>
          <w:sz w:val="24"/>
          <w:szCs w:val="24"/>
          <w:lang w:val="lv-LV"/>
        </w:rPr>
        <w:t>Garkalnes sporta halles projektēšana un autoruzraudzība</w:t>
      </w:r>
      <w:bookmarkEnd w:id="0"/>
      <w:bookmarkEnd w:id="1"/>
      <w:r w:rsidR="00FC2CC1" w:rsidRPr="005F0E50">
        <w:rPr>
          <w:b/>
          <w:sz w:val="24"/>
          <w:szCs w:val="24"/>
          <w:lang w:val="lv-LV"/>
        </w:rPr>
        <w:t>”</w:t>
      </w:r>
      <w:r w:rsidR="001674EF" w:rsidRPr="005F0E50">
        <w:rPr>
          <w:b/>
          <w:sz w:val="24"/>
          <w:szCs w:val="24"/>
        </w:rPr>
        <w:t xml:space="preserve">, </w:t>
      </w:r>
      <w:r w:rsidRPr="005F0E50">
        <w:rPr>
          <w:sz w:val="24"/>
          <w:szCs w:val="24"/>
          <w:lang w:val="lv-LV"/>
        </w:rPr>
        <w:t>identifikācijas Nr.</w:t>
      </w:r>
      <w:r w:rsidR="001A7D09" w:rsidRPr="005F0E50">
        <w:rPr>
          <w:sz w:val="24"/>
          <w:szCs w:val="24"/>
          <w:lang w:val="lv-LV"/>
        </w:rPr>
        <w:t xml:space="preserve"> </w:t>
      </w:r>
      <w:r w:rsidR="00D06E1A" w:rsidRPr="005F0E50">
        <w:rPr>
          <w:sz w:val="24"/>
          <w:szCs w:val="24"/>
          <w:lang w:val="lv-LV"/>
        </w:rPr>
        <w:t>R</w:t>
      </w:r>
      <w:r w:rsidR="00FC2CC1" w:rsidRPr="005F0E50">
        <w:rPr>
          <w:sz w:val="24"/>
          <w:szCs w:val="24"/>
          <w:lang w:val="lv-LV"/>
        </w:rPr>
        <w:t>NP 202</w:t>
      </w:r>
      <w:r w:rsidR="007437DA" w:rsidRPr="005F0E50">
        <w:rPr>
          <w:sz w:val="24"/>
          <w:szCs w:val="24"/>
          <w:lang w:val="lv-LV"/>
        </w:rPr>
        <w:t>3</w:t>
      </w:r>
      <w:r w:rsidR="00FC2CC1" w:rsidRPr="005F0E50">
        <w:rPr>
          <w:sz w:val="24"/>
          <w:szCs w:val="24"/>
          <w:lang w:val="lv-LV"/>
        </w:rPr>
        <w:t>/</w:t>
      </w:r>
      <w:r w:rsidR="00136661">
        <w:rPr>
          <w:sz w:val="24"/>
          <w:szCs w:val="24"/>
          <w:lang w:val="lv-LV"/>
        </w:rPr>
        <w:t>97</w:t>
      </w:r>
      <w:r w:rsidRPr="005F0E50">
        <w:rPr>
          <w:sz w:val="24"/>
          <w:szCs w:val="24"/>
          <w:lang w:val="lv-LV"/>
        </w:rPr>
        <w:t>.</w:t>
      </w:r>
    </w:p>
    <w:p w14:paraId="08D285F9" w14:textId="77777777" w:rsidR="00D87340" w:rsidRPr="005F0E50" w:rsidRDefault="00D87340" w:rsidP="003F6E11">
      <w:pPr>
        <w:spacing w:before="60" w:after="60"/>
        <w:ind w:right="113"/>
        <w:jc w:val="both"/>
        <w:rPr>
          <w:b/>
          <w:sz w:val="24"/>
          <w:szCs w:val="24"/>
          <w:lang w:val="lv-LV"/>
        </w:rPr>
      </w:pPr>
      <w:r w:rsidRPr="005F0E50">
        <w:rPr>
          <w:b/>
          <w:sz w:val="24"/>
          <w:szCs w:val="24"/>
          <w:lang w:val="lv-LV"/>
        </w:rPr>
        <w:t>1.2. Pasūtītājs</w:t>
      </w:r>
    </w:p>
    <w:tbl>
      <w:tblPr>
        <w:tblStyle w:val="Reatabula"/>
        <w:tblW w:w="9067" w:type="dxa"/>
        <w:tblLook w:val="04A0" w:firstRow="1" w:lastRow="0" w:firstColumn="1" w:lastColumn="0" w:noHBand="0" w:noVBand="1"/>
      </w:tblPr>
      <w:tblGrid>
        <w:gridCol w:w="2689"/>
        <w:gridCol w:w="6378"/>
      </w:tblGrid>
      <w:tr w:rsidR="005F0E50" w:rsidRPr="005F0E50" w14:paraId="6C2CA754" w14:textId="77777777" w:rsidTr="00430B4D">
        <w:tc>
          <w:tcPr>
            <w:tcW w:w="2689" w:type="dxa"/>
          </w:tcPr>
          <w:p w14:paraId="0F6A6426" w14:textId="77777777" w:rsidR="00D87340" w:rsidRPr="005F0E50" w:rsidRDefault="00D87340" w:rsidP="003F6E11">
            <w:pPr>
              <w:spacing w:before="60" w:after="60"/>
              <w:ind w:right="113"/>
              <w:jc w:val="both"/>
              <w:rPr>
                <w:b/>
                <w:sz w:val="24"/>
                <w:szCs w:val="24"/>
              </w:rPr>
            </w:pPr>
            <w:r w:rsidRPr="005F0E50">
              <w:rPr>
                <w:b/>
                <w:sz w:val="24"/>
                <w:szCs w:val="24"/>
              </w:rPr>
              <w:t>Pasūtītāja nosaukums:</w:t>
            </w:r>
          </w:p>
        </w:tc>
        <w:tc>
          <w:tcPr>
            <w:tcW w:w="6378" w:type="dxa"/>
          </w:tcPr>
          <w:p w14:paraId="7F90AC3D" w14:textId="4192FB32" w:rsidR="00D87340" w:rsidRPr="005F0E50" w:rsidRDefault="00D06E1A" w:rsidP="003F6E11">
            <w:pPr>
              <w:spacing w:before="60" w:after="60"/>
              <w:ind w:right="113"/>
              <w:jc w:val="both"/>
              <w:rPr>
                <w:sz w:val="24"/>
                <w:szCs w:val="24"/>
              </w:rPr>
            </w:pPr>
            <w:r w:rsidRPr="005F0E50">
              <w:rPr>
                <w:sz w:val="24"/>
                <w:szCs w:val="24"/>
              </w:rPr>
              <w:t>Ropažu</w:t>
            </w:r>
            <w:r w:rsidR="00D87340" w:rsidRPr="005F0E50">
              <w:rPr>
                <w:sz w:val="24"/>
                <w:szCs w:val="24"/>
              </w:rPr>
              <w:t xml:space="preserve"> novada pašvaldība</w:t>
            </w:r>
          </w:p>
        </w:tc>
      </w:tr>
      <w:tr w:rsidR="005F0E50" w:rsidRPr="005F0E50" w14:paraId="0BB80826" w14:textId="77777777" w:rsidTr="00430B4D">
        <w:tc>
          <w:tcPr>
            <w:tcW w:w="2689" w:type="dxa"/>
          </w:tcPr>
          <w:p w14:paraId="081C356F" w14:textId="77777777" w:rsidR="00D87340" w:rsidRPr="005F0E50" w:rsidRDefault="00D87340" w:rsidP="003F6E11">
            <w:pPr>
              <w:spacing w:before="60" w:after="60"/>
              <w:ind w:right="113"/>
              <w:jc w:val="both"/>
              <w:rPr>
                <w:b/>
                <w:sz w:val="24"/>
                <w:szCs w:val="24"/>
              </w:rPr>
            </w:pPr>
            <w:r w:rsidRPr="005F0E50">
              <w:rPr>
                <w:b/>
                <w:sz w:val="24"/>
                <w:szCs w:val="24"/>
              </w:rPr>
              <w:t>Reģistrācijas numurs:</w:t>
            </w:r>
          </w:p>
        </w:tc>
        <w:tc>
          <w:tcPr>
            <w:tcW w:w="6378" w:type="dxa"/>
          </w:tcPr>
          <w:p w14:paraId="3D3A96CD" w14:textId="2701F812" w:rsidR="00D87340" w:rsidRPr="005F0E50" w:rsidRDefault="001F2DE8" w:rsidP="003F6E11">
            <w:pPr>
              <w:spacing w:before="60" w:after="60"/>
              <w:ind w:right="113"/>
              <w:jc w:val="both"/>
              <w:rPr>
                <w:sz w:val="24"/>
                <w:szCs w:val="24"/>
              </w:rPr>
            </w:pPr>
            <w:r w:rsidRPr="005F0E50">
              <w:rPr>
                <w:sz w:val="24"/>
                <w:szCs w:val="24"/>
              </w:rPr>
              <w:t>90000067986</w:t>
            </w:r>
          </w:p>
        </w:tc>
      </w:tr>
      <w:tr w:rsidR="005F0E50" w:rsidRPr="005F0E50" w14:paraId="27F5E710" w14:textId="77777777" w:rsidTr="00430B4D">
        <w:tc>
          <w:tcPr>
            <w:tcW w:w="2689" w:type="dxa"/>
          </w:tcPr>
          <w:p w14:paraId="2E1D4CD5" w14:textId="77777777" w:rsidR="00D87340" w:rsidRPr="005F0E50" w:rsidRDefault="00D87340" w:rsidP="003F6E11">
            <w:pPr>
              <w:spacing w:before="60" w:after="60"/>
              <w:ind w:right="113"/>
              <w:jc w:val="both"/>
              <w:rPr>
                <w:b/>
                <w:sz w:val="24"/>
                <w:szCs w:val="24"/>
              </w:rPr>
            </w:pPr>
            <w:r w:rsidRPr="005F0E50">
              <w:rPr>
                <w:b/>
                <w:sz w:val="24"/>
                <w:szCs w:val="24"/>
              </w:rPr>
              <w:t>Juridiskā adrese:</w:t>
            </w:r>
          </w:p>
        </w:tc>
        <w:tc>
          <w:tcPr>
            <w:tcW w:w="6378" w:type="dxa"/>
          </w:tcPr>
          <w:p w14:paraId="3519559B" w14:textId="685E8394" w:rsidR="00D87340" w:rsidRPr="005F0E50" w:rsidRDefault="001F2DE8" w:rsidP="003F6E11">
            <w:pPr>
              <w:spacing w:before="60" w:after="60"/>
              <w:ind w:right="113"/>
              <w:jc w:val="both"/>
              <w:rPr>
                <w:sz w:val="24"/>
                <w:szCs w:val="24"/>
              </w:rPr>
            </w:pPr>
            <w:r w:rsidRPr="005F0E50">
              <w:rPr>
                <w:sz w:val="24"/>
                <w:szCs w:val="24"/>
              </w:rPr>
              <w:t>Institūta iela 1A, Ulbroka, Stopiņu pagasts, Ropažu novads, LV-2130, Latvija</w:t>
            </w:r>
          </w:p>
        </w:tc>
      </w:tr>
      <w:tr w:rsidR="005F0E50" w:rsidRPr="005F0E50" w14:paraId="2FC7CF39" w14:textId="77777777" w:rsidTr="00430B4D">
        <w:tc>
          <w:tcPr>
            <w:tcW w:w="2689" w:type="dxa"/>
          </w:tcPr>
          <w:p w14:paraId="1FAE1CCB" w14:textId="77777777" w:rsidR="00D87340" w:rsidRPr="005F0E50" w:rsidRDefault="00D87340" w:rsidP="003F6E11">
            <w:pPr>
              <w:spacing w:before="60" w:after="60"/>
              <w:ind w:right="113"/>
              <w:jc w:val="both"/>
              <w:rPr>
                <w:b/>
                <w:sz w:val="24"/>
                <w:szCs w:val="24"/>
              </w:rPr>
            </w:pPr>
            <w:r w:rsidRPr="005F0E50">
              <w:rPr>
                <w:b/>
                <w:sz w:val="24"/>
                <w:szCs w:val="24"/>
              </w:rPr>
              <w:t>Kontaktpersona:</w:t>
            </w:r>
          </w:p>
        </w:tc>
        <w:tc>
          <w:tcPr>
            <w:tcW w:w="6378" w:type="dxa"/>
          </w:tcPr>
          <w:p w14:paraId="474912A1" w14:textId="77777777" w:rsidR="00136661" w:rsidRPr="00136661" w:rsidRDefault="001F2DE8" w:rsidP="007B37C7">
            <w:pPr>
              <w:pStyle w:val="Sarakstarindkopa"/>
              <w:numPr>
                <w:ilvl w:val="0"/>
                <w:numId w:val="55"/>
              </w:numPr>
              <w:spacing w:line="257" w:lineRule="auto"/>
              <w:ind w:left="311" w:right="58" w:hanging="311"/>
              <w:jc w:val="both"/>
              <w:rPr>
                <w:rStyle w:val="Hipersaite"/>
                <w:color w:val="auto"/>
                <w:sz w:val="24"/>
                <w:szCs w:val="24"/>
              </w:rPr>
            </w:pPr>
            <w:r w:rsidRPr="00DD4419">
              <w:rPr>
                <w:sz w:val="24"/>
                <w:szCs w:val="24"/>
              </w:rPr>
              <w:t xml:space="preserve">Par iepirkuma nolikumu un procedūru: Komisijas sekretāre </w:t>
            </w:r>
            <w:r w:rsidR="00136661" w:rsidRPr="00B17959">
              <w:rPr>
                <w:sz w:val="24"/>
                <w:szCs w:val="24"/>
              </w:rPr>
              <w:t xml:space="preserve">Maruta Viļuma, tālruņa numurs: 22436718, e-pasta adrese: </w:t>
            </w:r>
            <w:hyperlink r:id="rId8" w:history="1">
              <w:r w:rsidR="00136661" w:rsidRPr="00B17959">
                <w:rPr>
                  <w:rStyle w:val="Hipersaite"/>
                  <w:sz w:val="24"/>
                  <w:szCs w:val="24"/>
                </w:rPr>
                <w:t>maruta.viluma@ropazi.lv</w:t>
              </w:r>
            </w:hyperlink>
          </w:p>
          <w:p w14:paraId="75935243" w14:textId="5AEA9053" w:rsidR="00136661" w:rsidRPr="0003573D" w:rsidRDefault="00B17959" w:rsidP="007B37C7">
            <w:pPr>
              <w:pStyle w:val="Sarakstarindkopa"/>
              <w:numPr>
                <w:ilvl w:val="0"/>
                <w:numId w:val="55"/>
              </w:numPr>
              <w:spacing w:line="257" w:lineRule="auto"/>
              <w:ind w:left="311" w:right="58" w:hanging="311"/>
              <w:jc w:val="both"/>
              <w:rPr>
                <w:sz w:val="24"/>
                <w:szCs w:val="24"/>
              </w:rPr>
            </w:pPr>
            <w:r w:rsidRPr="00136661">
              <w:rPr>
                <w:sz w:val="24"/>
                <w:szCs w:val="24"/>
              </w:rPr>
              <w:t>Par tehnisko specifikāciju</w:t>
            </w:r>
            <w:r w:rsidR="0003573D" w:rsidRPr="00136661">
              <w:rPr>
                <w:sz w:val="24"/>
                <w:szCs w:val="24"/>
              </w:rPr>
              <w:t xml:space="preserve"> </w:t>
            </w:r>
            <w:r w:rsidR="00136661" w:rsidRPr="00136661">
              <w:rPr>
                <w:sz w:val="24"/>
                <w:szCs w:val="24"/>
              </w:rPr>
              <w:t>–</w:t>
            </w:r>
            <w:r w:rsidR="0003573D" w:rsidRPr="00136661">
              <w:rPr>
                <w:sz w:val="24"/>
                <w:szCs w:val="24"/>
              </w:rPr>
              <w:t xml:space="preserve"> </w:t>
            </w:r>
            <w:r w:rsidR="00136661" w:rsidRPr="00136661">
              <w:rPr>
                <w:sz w:val="24"/>
                <w:szCs w:val="24"/>
              </w:rPr>
              <w:t xml:space="preserve">Projektu nodaļas </w:t>
            </w:r>
            <w:r w:rsidR="00187FEC">
              <w:rPr>
                <w:sz w:val="24"/>
                <w:szCs w:val="24"/>
              </w:rPr>
              <w:t xml:space="preserve">projektu vadītājs Klāvs </w:t>
            </w:r>
            <w:proofErr w:type="spellStart"/>
            <w:r w:rsidR="00187FEC">
              <w:rPr>
                <w:sz w:val="24"/>
                <w:szCs w:val="24"/>
              </w:rPr>
              <w:t>Zīberts</w:t>
            </w:r>
            <w:proofErr w:type="spellEnd"/>
            <w:r w:rsidR="0003573D" w:rsidRPr="00136661">
              <w:rPr>
                <w:sz w:val="24"/>
                <w:szCs w:val="24"/>
              </w:rPr>
              <w:t xml:space="preserve">, </w:t>
            </w:r>
            <w:r w:rsidR="00187FEC" w:rsidRPr="003606E0">
              <w:rPr>
                <w:sz w:val="24"/>
                <w:szCs w:val="24"/>
              </w:rPr>
              <w:t>tālruņa numurs: 26051314, e-pasta adrese: klavs.ziberts@ropazi.lv</w:t>
            </w:r>
          </w:p>
        </w:tc>
      </w:tr>
      <w:tr w:rsidR="005F0E50" w:rsidRPr="005F0E50" w14:paraId="27128C45" w14:textId="77777777" w:rsidTr="00430B4D">
        <w:trPr>
          <w:trHeight w:val="838"/>
        </w:trPr>
        <w:tc>
          <w:tcPr>
            <w:tcW w:w="2689" w:type="dxa"/>
          </w:tcPr>
          <w:p w14:paraId="1F65935A" w14:textId="77777777" w:rsidR="00D87340" w:rsidRPr="005F0E50" w:rsidRDefault="00D87340" w:rsidP="003F6E11">
            <w:pPr>
              <w:ind w:right="113"/>
              <w:jc w:val="both"/>
              <w:rPr>
                <w:b/>
                <w:sz w:val="24"/>
                <w:szCs w:val="24"/>
              </w:rPr>
            </w:pPr>
            <w:r w:rsidRPr="005F0E50">
              <w:rPr>
                <w:b/>
                <w:sz w:val="24"/>
                <w:szCs w:val="24"/>
              </w:rPr>
              <w:t>Darba laiks:</w:t>
            </w:r>
          </w:p>
        </w:tc>
        <w:tc>
          <w:tcPr>
            <w:tcW w:w="6378" w:type="dxa"/>
          </w:tcPr>
          <w:p w14:paraId="32615239" w14:textId="77777777" w:rsidR="001F2DE8" w:rsidRPr="005F0E50" w:rsidRDefault="001F2DE8" w:rsidP="002645FA">
            <w:pPr>
              <w:pBdr>
                <w:bottom w:val="single" w:sz="6" w:space="4" w:color="F7F7F7"/>
              </w:pBdr>
              <w:shd w:val="clear" w:color="auto" w:fill="FFFFFF"/>
              <w:jc w:val="both"/>
              <w:rPr>
                <w:sz w:val="24"/>
                <w:szCs w:val="24"/>
              </w:rPr>
            </w:pPr>
            <w:r w:rsidRPr="005F0E50">
              <w:rPr>
                <w:sz w:val="24"/>
                <w:szCs w:val="24"/>
              </w:rPr>
              <w:t>Pirmdiena 9:30-13:00, 13:30-19:00</w:t>
            </w:r>
          </w:p>
          <w:p w14:paraId="5A9C203C" w14:textId="77777777" w:rsidR="001F2DE8" w:rsidRPr="005F0E50" w:rsidRDefault="001F2DE8" w:rsidP="002645FA">
            <w:pPr>
              <w:pBdr>
                <w:bottom w:val="single" w:sz="6" w:space="4" w:color="F7F7F7"/>
              </w:pBdr>
              <w:shd w:val="clear" w:color="auto" w:fill="FFFFFF"/>
              <w:jc w:val="both"/>
              <w:rPr>
                <w:sz w:val="24"/>
                <w:szCs w:val="24"/>
              </w:rPr>
            </w:pPr>
            <w:r w:rsidRPr="005F0E50">
              <w:rPr>
                <w:sz w:val="24"/>
                <w:szCs w:val="24"/>
              </w:rPr>
              <w:t>Otrdiena 8:30-13:00, 13:30-17:00</w:t>
            </w:r>
          </w:p>
          <w:p w14:paraId="328D7B3C" w14:textId="77777777" w:rsidR="001F2DE8" w:rsidRPr="005F0E50" w:rsidRDefault="001F2DE8" w:rsidP="002645FA">
            <w:pPr>
              <w:pBdr>
                <w:bottom w:val="single" w:sz="6" w:space="4" w:color="F7F7F7"/>
              </w:pBdr>
              <w:shd w:val="clear" w:color="auto" w:fill="FFFFFF"/>
              <w:jc w:val="both"/>
              <w:rPr>
                <w:sz w:val="24"/>
                <w:szCs w:val="24"/>
              </w:rPr>
            </w:pPr>
            <w:r w:rsidRPr="005F0E50">
              <w:rPr>
                <w:sz w:val="24"/>
                <w:szCs w:val="24"/>
              </w:rPr>
              <w:t>Trešdiena 8:30-13:00, 13:30-17:00</w:t>
            </w:r>
          </w:p>
          <w:p w14:paraId="5F67FB3D" w14:textId="77777777" w:rsidR="001F2DE8" w:rsidRPr="005F0E50" w:rsidRDefault="001F2DE8" w:rsidP="002645FA">
            <w:pPr>
              <w:pBdr>
                <w:bottom w:val="single" w:sz="6" w:space="4" w:color="F7F7F7"/>
              </w:pBdr>
              <w:shd w:val="clear" w:color="auto" w:fill="FFFFFF"/>
              <w:jc w:val="both"/>
              <w:rPr>
                <w:sz w:val="24"/>
                <w:szCs w:val="24"/>
              </w:rPr>
            </w:pPr>
            <w:r w:rsidRPr="005F0E50">
              <w:rPr>
                <w:sz w:val="24"/>
                <w:szCs w:val="24"/>
              </w:rPr>
              <w:t>Ceturtdiena 8:30-13:00, 13:30-18:00</w:t>
            </w:r>
          </w:p>
          <w:p w14:paraId="407D6EDB" w14:textId="4721312A" w:rsidR="00D87340" w:rsidRPr="005F0E50" w:rsidRDefault="001F2DE8" w:rsidP="002645FA">
            <w:pPr>
              <w:pBdr>
                <w:bottom w:val="single" w:sz="6" w:space="4" w:color="F7F7F7"/>
              </w:pBdr>
              <w:shd w:val="clear" w:color="auto" w:fill="FFFFFF"/>
              <w:jc w:val="both"/>
              <w:rPr>
                <w:sz w:val="24"/>
                <w:szCs w:val="24"/>
              </w:rPr>
            </w:pPr>
            <w:r w:rsidRPr="005F0E50">
              <w:rPr>
                <w:sz w:val="24"/>
                <w:szCs w:val="24"/>
              </w:rPr>
              <w:t>Piektdiena 8:30-13:00, 13:30-15:00</w:t>
            </w:r>
          </w:p>
        </w:tc>
      </w:tr>
      <w:tr w:rsidR="005F0E50" w:rsidRPr="005F0E50" w14:paraId="2E21B782" w14:textId="77777777" w:rsidTr="00430B4D">
        <w:trPr>
          <w:trHeight w:val="838"/>
        </w:trPr>
        <w:tc>
          <w:tcPr>
            <w:tcW w:w="2689" w:type="dxa"/>
          </w:tcPr>
          <w:p w14:paraId="08024B6C" w14:textId="6263179F" w:rsidR="001F2DE8" w:rsidRPr="005F0E50" w:rsidRDefault="001F2DE8" w:rsidP="003F6E11">
            <w:pPr>
              <w:ind w:right="113"/>
              <w:jc w:val="both"/>
              <w:rPr>
                <w:b/>
                <w:sz w:val="24"/>
                <w:szCs w:val="24"/>
              </w:rPr>
            </w:pPr>
            <w:r w:rsidRPr="005F0E50">
              <w:rPr>
                <w:b/>
                <w:sz w:val="24"/>
                <w:szCs w:val="24"/>
              </w:rPr>
              <w:t>Iepirkuma komisija:</w:t>
            </w:r>
          </w:p>
        </w:tc>
        <w:tc>
          <w:tcPr>
            <w:tcW w:w="6378" w:type="dxa"/>
          </w:tcPr>
          <w:p w14:paraId="5B142023" w14:textId="51197C4E" w:rsidR="001F2DE8" w:rsidRPr="005F0E50" w:rsidRDefault="00386E4F" w:rsidP="003F6E11">
            <w:pPr>
              <w:pBdr>
                <w:bottom w:val="single" w:sz="6" w:space="4" w:color="F7F7F7"/>
              </w:pBdr>
              <w:shd w:val="clear" w:color="auto" w:fill="FFFFFF"/>
              <w:spacing w:before="60" w:after="60"/>
              <w:jc w:val="both"/>
              <w:rPr>
                <w:sz w:val="24"/>
                <w:szCs w:val="24"/>
              </w:rPr>
            </w:pPr>
            <w:r w:rsidRPr="005F0E50">
              <w:rPr>
                <w:sz w:val="24"/>
                <w:szCs w:val="24"/>
              </w:rPr>
              <w:t>Ropažu novada pašvaldības Iepirkumu komisija (turpmāk – Iepirkumu komisija), kas izveidota ar Ropažu novada domes 2023.gada 8.februāra lēmumu Nr. 2030 “</w:t>
            </w:r>
            <w:r w:rsidRPr="005F0E50">
              <w:rPr>
                <w:bCs/>
                <w:sz w:val="24"/>
                <w:szCs w:val="24"/>
              </w:rPr>
              <w:t>Par izmaiņām Ropažu novada pašvaldības Iepirkumu komisijas sastāvā un komisijas locekļu atsaukšanu</w:t>
            </w:r>
            <w:r w:rsidRPr="005F0E50">
              <w:rPr>
                <w:sz w:val="24"/>
                <w:szCs w:val="24"/>
              </w:rPr>
              <w:t>” (protokols Nr.</w:t>
            </w:r>
            <w:bookmarkStart w:id="2" w:name="_Hlk126842513"/>
            <w:r w:rsidRPr="005F0E50">
              <w:rPr>
                <w:sz w:val="24"/>
                <w:szCs w:val="24"/>
              </w:rPr>
              <w:t>59/2023,40.§</w:t>
            </w:r>
            <w:bookmarkEnd w:id="2"/>
            <w:r w:rsidRPr="005F0E50">
              <w:rPr>
                <w:sz w:val="24"/>
                <w:szCs w:val="24"/>
              </w:rPr>
              <w:t>)</w:t>
            </w:r>
          </w:p>
        </w:tc>
      </w:tr>
      <w:tr w:rsidR="00C97223" w:rsidRPr="005F0E50" w14:paraId="54A3B969" w14:textId="77777777" w:rsidTr="00430B4D">
        <w:tc>
          <w:tcPr>
            <w:tcW w:w="2689" w:type="dxa"/>
          </w:tcPr>
          <w:p w14:paraId="0D9BFC33" w14:textId="77777777" w:rsidR="00C97223" w:rsidRPr="005F0E50" w:rsidRDefault="00C97223" w:rsidP="003F6E11">
            <w:pPr>
              <w:spacing w:before="60" w:after="60"/>
              <w:ind w:right="113"/>
              <w:jc w:val="both"/>
              <w:rPr>
                <w:b/>
                <w:sz w:val="24"/>
                <w:szCs w:val="24"/>
              </w:rPr>
            </w:pPr>
            <w:r w:rsidRPr="005F0E50">
              <w:rPr>
                <w:b/>
                <w:sz w:val="24"/>
                <w:szCs w:val="24"/>
              </w:rPr>
              <w:t>Pasūtītāja profila adrese:</w:t>
            </w:r>
          </w:p>
        </w:tc>
        <w:tc>
          <w:tcPr>
            <w:tcW w:w="6378" w:type="dxa"/>
          </w:tcPr>
          <w:p w14:paraId="2A9710EC" w14:textId="0DFDC11A" w:rsidR="001F2DE8" w:rsidRPr="005F0E50" w:rsidRDefault="00F84727" w:rsidP="003F6E11">
            <w:pPr>
              <w:jc w:val="both"/>
              <w:rPr>
                <w:sz w:val="24"/>
                <w:szCs w:val="24"/>
                <w:u w:val="single"/>
              </w:rPr>
            </w:pPr>
            <w:hyperlink r:id="rId9" w:history="1">
              <w:r w:rsidR="00136661" w:rsidRPr="007D2428">
                <w:rPr>
                  <w:rStyle w:val="Hipersaite"/>
                  <w:sz w:val="24"/>
                  <w:szCs w:val="24"/>
                </w:rPr>
                <w:t>https://www.eis.gov.lv/EKEIS/Supplier/Organizer/16547</w:t>
              </w:r>
            </w:hyperlink>
            <w:r w:rsidR="001F2DE8" w:rsidRPr="005F0E50">
              <w:rPr>
                <w:sz w:val="24"/>
                <w:szCs w:val="24"/>
              </w:rPr>
              <w:t xml:space="preserve"> </w:t>
            </w:r>
          </w:p>
          <w:p w14:paraId="3426EECB" w14:textId="53009683" w:rsidR="00451353" w:rsidRPr="005F0E50" w:rsidRDefault="001F2DE8" w:rsidP="003F6E11">
            <w:pPr>
              <w:spacing w:before="60" w:after="60"/>
              <w:ind w:right="113"/>
              <w:jc w:val="both"/>
              <w:rPr>
                <w:sz w:val="24"/>
                <w:szCs w:val="24"/>
              </w:rPr>
            </w:pPr>
            <w:r w:rsidRPr="005F0E50">
              <w:rPr>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280CDEEB" w14:textId="77777777" w:rsidR="00AA1EC6" w:rsidRPr="005F0E50" w:rsidRDefault="00AA1EC6" w:rsidP="003F6E11">
      <w:pPr>
        <w:pStyle w:val="Sarakstarindkopa"/>
        <w:numPr>
          <w:ilvl w:val="0"/>
          <w:numId w:val="11"/>
        </w:numPr>
        <w:spacing w:before="60" w:after="60"/>
        <w:contextualSpacing w:val="0"/>
        <w:jc w:val="both"/>
        <w:rPr>
          <w:b/>
          <w:vanish/>
          <w:sz w:val="24"/>
          <w:szCs w:val="24"/>
          <w:lang w:val="lv-LV"/>
        </w:rPr>
      </w:pPr>
    </w:p>
    <w:p w14:paraId="10D094D2" w14:textId="77777777" w:rsidR="00AA1EC6" w:rsidRPr="005F0E50" w:rsidRDefault="00AA1EC6" w:rsidP="003F6E11">
      <w:pPr>
        <w:pStyle w:val="Sarakstarindkopa"/>
        <w:numPr>
          <w:ilvl w:val="1"/>
          <w:numId w:val="11"/>
        </w:numPr>
        <w:spacing w:before="60" w:after="60"/>
        <w:contextualSpacing w:val="0"/>
        <w:jc w:val="both"/>
        <w:rPr>
          <w:b/>
          <w:vanish/>
          <w:sz w:val="24"/>
          <w:szCs w:val="24"/>
          <w:lang w:val="lv-LV"/>
        </w:rPr>
      </w:pPr>
    </w:p>
    <w:p w14:paraId="2CE9FFA7" w14:textId="77777777" w:rsidR="00AA1EC6" w:rsidRPr="005F0E50" w:rsidRDefault="00AA1EC6" w:rsidP="003F6E11">
      <w:pPr>
        <w:pStyle w:val="Sarakstarindkopa"/>
        <w:numPr>
          <w:ilvl w:val="1"/>
          <w:numId w:val="11"/>
        </w:numPr>
        <w:spacing w:before="60" w:after="60"/>
        <w:contextualSpacing w:val="0"/>
        <w:jc w:val="both"/>
        <w:rPr>
          <w:b/>
          <w:vanish/>
          <w:sz w:val="24"/>
          <w:szCs w:val="24"/>
          <w:lang w:val="lv-LV"/>
        </w:rPr>
      </w:pPr>
    </w:p>
    <w:p w14:paraId="3F551070" w14:textId="77777777" w:rsidR="00DD4419" w:rsidRDefault="00DD4419" w:rsidP="00451353">
      <w:pPr>
        <w:spacing w:before="60" w:after="60"/>
        <w:ind w:left="360"/>
        <w:jc w:val="both"/>
        <w:rPr>
          <w:b/>
          <w:sz w:val="24"/>
          <w:szCs w:val="24"/>
          <w:lang w:val="lv-LV"/>
        </w:rPr>
      </w:pPr>
    </w:p>
    <w:p w14:paraId="28016876" w14:textId="6C80850C" w:rsidR="00686007" w:rsidRPr="00451353" w:rsidRDefault="00686007" w:rsidP="00451353">
      <w:pPr>
        <w:pStyle w:val="Sarakstarindkopa"/>
        <w:numPr>
          <w:ilvl w:val="1"/>
          <w:numId w:val="11"/>
        </w:numPr>
        <w:spacing w:before="60" w:after="60"/>
        <w:jc w:val="both"/>
        <w:rPr>
          <w:b/>
          <w:sz w:val="24"/>
          <w:szCs w:val="24"/>
          <w:lang w:val="lv-LV"/>
        </w:rPr>
      </w:pPr>
      <w:r w:rsidRPr="00451353">
        <w:rPr>
          <w:b/>
          <w:sz w:val="24"/>
          <w:szCs w:val="24"/>
          <w:lang w:val="lv-LV"/>
        </w:rPr>
        <w:t>Iepirkuma priekšmets</w:t>
      </w:r>
      <w:r w:rsidR="00456645" w:rsidRPr="00451353">
        <w:rPr>
          <w:b/>
          <w:sz w:val="24"/>
          <w:szCs w:val="24"/>
          <w:lang w:val="lv-LV"/>
        </w:rPr>
        <w:t xml:space="preserve"> </w:t>
      </w:r>
    </w:p>
    <w:p w14:paraId="59113295" w14:textId="77777777" w:rsidR="00612DF1" w:rsidRPr="005F0E50" w:rsidRDefault="00612DF1" w:rsidP="003F6E11">
      <w:pPr>
        <w:pStyle w:val="Sarakstarindkopa"/>
        <w:numPr>
          <w:ilvl w:val="0"/>
          <w:numId w:val="12"/>
        </w:numPr>
        <w:tabs>
          <w:tab w:val="left" w:pos="851"/>
        </w:tabs>
        <w:spacing w:before="60" w:after="60"/>
        <w:contextualSpacing w:val="0"/>
        <w:jc w:val="both"/>
        <w:rPr>
          <w:vanish/>
          <w:sz w:val="24"/>
          <w:szCs w:val="24"/>
          <w:lang w:val="lv-LV"/>
        </w:rPr>
      </w:pPr>
    </w:p>
    <w:p w14:paraId="03CE756B" w14:textId="77777777" w:rsidR="00612DF1" w:rsidRPr="005F0E50"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227B43F1" w14:textId="77777777" w:rsidR="00612DF1" w:rsidRPr="005F0E50"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6DEA459F" w14:textId="77777777" w:rsidR="00612DF1" w:rsidRPr="005F0E50" w:rsidRDefault="00612DF1" w:rsidP="003F6E11">
      <w:pPr>
        <w:pStyle w:val="Sarakstarindkopa"/>
        <w:numPr>
          <w:ilvl w:val="0"/>
          <w:numId w:val="13"/>
        </w:numPr>
        <w:tabs>
          <w:tab w:val="left" w:pos="851"/>
        </w:tabs>
        <w:spacing w:before="60" w:after="60"/>
        <w:contextualSpacing w:val="0"/>
        <w:jc w:val="both"/>
        <w:rPr>
          <w:vanish/>
          <w:sz w:val="24"/>
          <w:szCs w:val="24"/>
          <w:lang w:val="lv-LV"/>
        </w:rPr>
      </w:pPr>
    </w:p>
    <w:p w14:paraId="4F7DD321" w14:textId="77777777" w:rsidR="00612DF1" w:rsidRPr="005F0E50"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29198842" w14:textId="77777777" w:rsidR="00612DF1" w:rsidRPr="005F0E50"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538D1BB3" w14:textId="77777777" w:rsidR="00612DF1" w:rsidRPr="005F0E50" w:rsidRDefault="00612DF1" w:rsidP="003F6E11">
      <w:pPr>
        <w:pStyle w:val="Sarakstarindkopa"/>
        <w:numPr>
          <w:ilvl w:val="1"/>
          <w:numId w:val="12"/>
        </w:numPr>
        <w:tabs>
          <w:tab w:val="left" w:pos="851"/>
        </w:tabs>
        <w:spacing w:before="60" w:after="60"/>
        <w:contextualSpacing w:val="0"/>
        <w:jc w:val="both"/>
        <w:rPr>
          <w:vanish/>
          <w:spacing w:val="-2"/>
          <w:sz w:val="24"/>
          <w:szCs w:val="24"/>
          <w:lang w:val="lv-LV"/>
        </w:rPr>
      </w:pPr>
    </w:p>
    <w:p w14:paraId="1B8EB41B" w14:textId="15720383" w:rsidR="005441B0" w:rsidRPr="005F0E50" w:rsidRDefault="00FC572A" w:rsidP="0053221E">
      <w:pPr>
        <w:pStyle w:val="Sarakstarindkopa"/>
        <w:numPr>
          <w:ilvl w:val="2"/>
          <w:numId w:val="12"/>
        </w:numPr>
        <w:tabs>
          <w:tab w:val="left" w:pos="851"/>
        </w:tabs>
        <w:spacing w:before="60" w:after="60"/>
        <w:ind w:left="1134" w:hanging="708"/>
        <w:contextualSpacing w:val="0"/>
        <w:jc w:val="both"/>
        <w:rPr>
          <w:sz w:val="24"/>
          <w:szCs w:val="24"/>
          <w:lang w:val="lv-LV"/>
        </w:rPr>
      </w:pPr>
      <w:r w:rsidRPr="005F0E50">
        <w:rPr>
          <w:sz w:val="24"/>
          <w:szCs w:val="24"/>
          <w:lang w:val="lv-LV"/>
        </w:rPr>
        <w:t xml:space="preserve">Iepirkuma priekšmets – </w:t>
      </w:r>
      <w:r w:rsidR="00136661">
        <w:rPr>
          <w:b/>
          <w:sz w:val="24"/>
          <w:szCs w:val="24"/>
          <w:lang w:val="lv-LV"/>
        </w:rPr>
        <w:t>Garkalnes sporta halles projektēšana un autoruzraudzība</w:t>
      </w:r>
      <w:r w:rsidR="0025680F" w:rsidRPr="005F0E50">
        <w:rPr>
          <w:rFonts w:cs="Calibri"/>
          <w:bCs/>
          <w:sz w:val="24"/>
          <w:szCs w:val="24"/>
        </w:rPr>
        <w:t>,</w:t>
      </w:r>
      <w:r w:rsidR="005441B0" w:rsidRPr="005F0E50">
        <w:rPr>
          <w:bCs/>
          <w:sz w:val="24"/>
          <w:szCs w:val="24"/>
        </w:rPr>
        <w:t xml:space="preserve"> </w:t>
      </w:r>
      <w:proofErr w:type="spellStart"/>
      <w:r w:rsidR="005441B0" w:rsidRPr="005F0E50">
        <w:rPr>
          <w:bCs/>
          <w:sz w:val="24"/>
          <w:szCs w:val="24"/>
        </w:rPr>
        <w:t>saskaņā</w:t>
      </w:r>
      <w:proofErr w:type="spellEnd"/>
      <w:r w:rsidR="005441B0" w:rsidRPr="005F0E50">
        <w:rPr>
          <w:bCs/>
          <w:sz w:val="24"/>
          <w:szCs w:val="24"/>
        </w:rPr>
        <w:t xml:space="preserve"> </w:t>
      </w:r>
      <w:proofErr w:type="spellStart"/>
      <w:r w:rsidR="005441B0" w:rsidRPr="005F0E50">
        <w:rPr>
          <w:bCs/>
          <w:sz w:val="24"/>
          <w:szCs w:val="24"/>
        </w:rPr>
        <w:t>ar</w:t>
      </w:r>
      <w:proofErr w:type="spellEnd"/>
      <w:r w:rsidR="005441B0" w:rsidRPr="005F0E50">
        <w:rPr>
          <w:bCs/>
          <w:sz w:val="24"/>
          <w:szCs w:val="24"/>
        </w:rPr>
        <w:t xml:space="preserve"> </w:t>
      </w:r>
      <w:proofErr w:type="spellStart"/>
      <w:r w:rsidR="005441B0" w:rsidRPr="005F0E50">
        <w:rPr>
          <w:bCs/>
          <w:sz w:val="24"/>
          <w:szCs w:val="24"/>
        </w:rPr>
        <w:t>tehnisko</w:t>
      </w:r>
      <w:proofErr w:type="spellEnd"/>
      <w:r w:rsidR="005441B0" w:rsidRPr="005F0E50">
        <w:rPr>
          <w:bCs/>
          <w:sz w:val="24"/>
          <w:szCs w:val="24"/>
        </w:rPr>
        <w:t xml:space="preserve"> </w:t>
      </w:r>
      <w:proofErr w:type="spellStart"/>
      <w:r w:rsidR="005441B0" w:rsidRPr="005F0E50">
        <w:rPr>
          <w:bCs/>
          <w:sz w:val="24"/>
          <w:szCs w:val="24"/>
        </w:rPr>
        <w:t>specifikāciju</w:t>
      </w:r>
      <w:proofErr w:type="spellEnd"/>
      <w:r w:rsidR="00513C6E" w:rsidRPr="005F0E50">
        <w:rPr>
          <w:bCs/>
          <w:sz w:val="24"/>
          <w:szCs w:val="24"/>
        </w:rPr>
        <w:t xml:space="preserve"> </w:t>
      </w:r>
      <w:r w:rsidR="00226B85">
        <w:rPr>
          <w:bCs/>
          <w:sz w:val="24"/>
          <w:szCs w:val="24"/>
        </w:rPr>
        <w:t xml:space="preserve">(1.pielikums) </w:t>
      </w:r>
      <w:r w:rsidR="00513C6E" w:rsidRPr="005F0E50">
        <w:rPr>
          <w:bCs/>
          <w:sz w:val="24"/>
          <w:szCs w:val="24"/>
        </w:rPr>
        <w:t xml:space="preserve">un </w:t>
      </w:r>
      <w:proofErr w:type="spellStart"/>
      <w:r w:rsidR="00513C6E" w:rsidRPr="005F0E50">
        <w:rPr>
          <w:bCs/>
          <w:sz w:val="24"/>
          <w:szCs w:val="24"/>
        </w:rPr>
        <w:t>līguma</w:t>
      </w:r>
      <w:proofErr w:type="spellEnd"/>
      <w:r w:rsidR="00513C6E" w:rsidRPr="005F0E50">
        <w:rPr>
          <w:bCs/>
          <w:sz w:val="24"/>
          <w:szCs w:val="24"/>
        </w:rPr>
        <w:t xml:space="preserve"> </w:t>
      </w:r>
      <w:proofErr w:type="spellStart"/>
      <w:r w:rsidR="00513C6E" w:rsidRPr="005F0E50">
        <w:rPr>
          <w:bCs/>
          <w:sz w:val="24"/>
          <w:szCs w:val="24"/>
        </w:rPr>
        <w:t>projektu</w:t>
      </w:r>
      <w:proofErr w:type="spellEnd"/>
      <w:r w:rsidR="00226B85">
        <w:rPr>
          <w:bCs/>
          <w:sz w:val="24"/>
          <w:szCs w:val="24"/>
        </w:rPr>
        <w:t xml:space="preserve"> (</w:t>
      </w:r>
      <w:r w:rsidR="00B90BEE">
        <w:rPr>
          <w:bCs/>
          <w:sz w:val="24"/>
          <w:szCs w:val="24"/>
        </w:rPr>
        <w:t>1</w:t>
      </w:r>
      <w:r w:rsidR="00397C8B">
        <w:rPr>
          <w:bCs/>
          <w:sz w:val="24"/>
          <w:szCs w:val="24"/>
        </w:rPr>
        <w:t>3</w:t>
      </w:r>
      <w:r w:rsidR="00226B85">
        <w:rPr>
          <w:bCs/>
          <w:sz w:val="24"/>
          <w:szCs w:val="24"/>
        </w:rPr>
        <w:t>.pielikums)</w:t>
      </w:r>
      <w:r w:rsidRPr="005F0E50">
        <w:rPr>
          <w:bCs/>
          <w:sz w:val="24"/>
          <w:szCs w:val="24"/>
        </w:rPr>
        <w:t>.</w:t>
      </w:r>
    </w:p>
    <w:p w14:paraId="5C3AAA83" w14:textId="3B148F6F" w:rsidR="0003573D" w:rsidRPr="00B55869" w:rsidRDefault="007571E7" w:rsidP="0003573D">
      <w:pPr>
        <w:pStyle w:val="Sarakstarindkopa"/>
        <w:numPr>
          <w:ilvl w:val="2"/>
          <w:numId w:val="12"/>
        </w:numPr>
        <w:tabs>
          <w:tab w:val="left" w:pos="851"/>
        </w:tabs>
        <w:spacing w:before="60" w:after="60"/>
        <w:ind w:left="1134" w:hanging="708"/>
        <w:contextualSpacing w:val="0"/>
        <w:jc w:val="both"/>
        <w:rPr>
          <w:sz w:val="24"/>
          <w:szCs w:val="24"/>
          <w:lang w:val="lv-LV"/>
        </w:rPr>
      </w:pPr>
      <w:r w:rsidRPr="005B582B">
        <w:rPr>
          <w:sz w:val="24"/>
          <w:szCs w:val="24"/>
          <w:lang w:val="lv-LV"/>
        </w:rPr>
        <w:t>Iepirkuma nomenklatūra</w:t>
      </w:r>
      <w:r w:rsidR="00DA5FAB" w:rsidRPr="005B582B">
        <w:rPr>
          <w:color w:val="000000" w:themeColor="text1"/>
          <w:sz w:val="24"/>
          <w:szCs w:val="24"/>
        </w:rPr>
        <w:t xml:space="preserve"> </w:t>
      </w:r>
      <w:bookmarkStart w:id="3" w:name="_Hlk132099722"/>
      <w:r w:rsidR="005A0E5D">
        <w:rPr>
          <w:color w:val="000000" w:themeColor="text1"/>
          <w:sz w:val="24"/>
          <w:szCs w:val="24"/>
          <w:lang w:val="lv-LV"/>
        </w:rPr>
        <w:t>(</w:t>
      </w:r>
      <w:r w:rsidR="005A0E5D">
        <w:rPr>
          <w:color w:val="000000" w:themeColor="text1"/>
          <w:sz w:val="24"/>
          <w:szCs w:val="24"/>
        </w:rPr>
        <w:t xml:space="preserve">CPV </w:t>
      </w:r>
      <w:proofErr w:type="spellStart"/>
      <w:r w:rsidR="005A0E5D">
        <w:rPr>
          <w:color w:val="000000" w:themeColor="text1"/>
          <w:sz w:val="24"/>
          <w:szCs w:val="24"/>
        </w:rPr>
        <w:t>kods</w:t>
      </w:r>
      <w:proofErr w:type="spellEnd"/>
      <w:r w:rsidR="005A0E5D">
        <w:rPr>
          <w:color w:val="000000" w:themeColor="text1"/>
          <w:sz w:val="24"/>
          <w:szCs w:val="24"/>
        </w:rPr>
        <w:t>):</w:t>
      </w:r>
      <w:bookmarkEnd w:id="3"/>
      <w:r w:rsidR="00B55869" w:rsidRPr="00B55869">
        <w:rPr>
          <w:lang w:eastAsia="lv-LV"/>
        </w:rPr>
        <w:t xml:space="preserve"> </w:t>
      </w:r>
      <w:bookmarkStart w:id="4" w:name="_Hlk143255075"/>
      <w:r w:rsidR="00B55869" w:rsidRPr="00B55869">
        <w:rPr>
          <w:sz w:val="24"/>
          <w:szCs w:val="24"/>
          <w:lang w:eastAsia="lv-LV"/>
        </w:rPr>
        <w:t>71000000-8</w:t>
      </w:r>
      <w:r w:rsidR="00B55869" w:rsidRPr="00B55869">
        <w:rPr>
          <w:sz w:val="24"/>
          <w:szCs w:val="24"/>
        </w:rPr>
        <w:t xml:space="preserve"> (</w:t>
      </w:r>
      <w:proofErr w:type="spellStart"/>
      <w:r w:rsidR="00B55869" w:rsidRPr="00B55869">
        <w:rPr>
          <w:sz w:val="24"/>
          <w:szCs w:val="24"/>
        </w:rPr>
        <w:t>arhitektūras</w:t>
      </w:r>
      <w:proofErr w:type="spellEnd"/>
      <w:r w:rsidR="00B55869" w:rsidRPr="00B55869">
        <w:rPr>
          <w:sz w:val="24"/>
          <w:szCs w:val="24"/>
        </w:rPr>
        <w:t xml:space="preserve">, </w:t>
      </w:r>
      <w:proofErr w:type="spellStart"/>
      <w:r w:rsidR="00B55869" w:rsidRPr="00B55869">
        <w:rPr>
          <w:sz w:val="24"/>
          <w:szCs w:val="24"/>
        </w:rPr>
        <w:t>būvniecības</w:t>
      </w:r>
      <w:proofErr w:type="spellEnd"/>
      <w:r w:rsidR="00B55869" w:rsidRPr="00B55869">
        <w:rPr>
          <w:sz w:val="24"/>
          <w:szCs w:val="24"/>
        </w:rPr>
        <w:t xml:space="preserve">, </w:t>
      </w:r>
      <w:proofErr w:type="spellStart"/>
      <w:r w:rsidR="00B55869" w:rsidRPr="00B55869">
        <w:rPr>
          <w:sz w:val="24"/>
          <w:szCs w:val="24"/>
        </w:rPr>
        <w:t>inženiertehniskie</w:t>
      </w:r>
      <w:proofErr w:type="spellEnd"/>
      <w:r w:rsidR="00B55869" w:rsidRPr="00B55869">
        <w:rPr>
          <w:sz w:val="24"/>
          <w:szCs w:val="24"/>
        </w:rPr>
        <w:t xml:space="preserve"> un </w:t>
      </w:r>
      <w:proofErr w:type="spellStart"/>
      <w:r w:rsidR="00B55869" w:rsidRPr="00B55869">
        <w:rPr>
          <w:sz w:val="24"/>
          <w:szCs w:val="24"/>
        </w:rPr>
        <w:t>pārbaudes</w:t>
      </w:r>
      <w:proofErr w:type="spellEnd"/>
      <w:r w:rsidR="00B55869" w:rsidRPr="00B55869">
        <w:rPr>
          <w:sz w:val="24"/>
          <w:szCs w:val="24"/>
        </w:rPr>
        <w:t xml:space="preserve"> </w:t>
      </w:r>
      <w:proofErr w:type="spellStart"/>
      <w:r w:rsidR="00B55869" w:rsidRPr="00B55869">
        <w:rPr>
          <w:sz w:val="24"/>
          <w:szCs w:val="24"/>
        </w:rPr>
        <w:t>pakalpojumi</w:t>
      </w:r>
      <w:proofErr w:type="spellEnd"/>
      <w:r w:rsidR="00B55869" w:rsidRPr="00B55869">
        <w:rPr>
          <w:sz w:val="24"/>
          <w:szCs w:val="24"/>
        </w:rPr>
        <w:t>).</w:t>
      </w:r>
      <w:bookmarkEnd w:id="4"/>
    </w:p>
    <w:p w14:paraId="47F36B37" w14:textId="2C7C53E5" w:rsidR="00226B85" w:rsidRPr="0003573D" w:rsidRDefault="0003573D" w:rsidP="0003573D">
      <w:pPr>
        <w:pStyle w:val="Sarakstarindkopa"/>
        <w:numPr>
          <w:ilvl w:val="2"/>
          <w:numId w:val="12"/>
        </w:numPr>
        <w:tabs>
          <w:tab w:val="left" w:pos="851"/>
        </w:tabs>
        <w:spacing w:before="60" w:after="60"/>
        <w:ind w:left="1134" w:hanging="708"/>
        <w:contextualSpacing w:val="0"/>
        <w:jc w:val="both"/>
        <w:rPr>
          <w:sz w:val="24"/>
          <w:szCs w:val="24"/>
          <w:lang w:val="lv-LV"/>
        </w:rPr>
      </w:pPr>
      <w:r w:rsidRPr="0003573D">
        <w:rPr>
          <w:sz w:val="24"/>
          <w:szCs w:val="24"/>
          <w:lang w:eastAsia="lv-LV"/>
        </w:rPr>
        <w:lastRenderedPageBreak/>
        <w:t xml:space="preserve">Pretendents var </w:t>
      </w:r>
      <w:proofErr w:type="spellStart"/>
      <w:r w:rsidRPr="0003573D">
        <w:rPr>
          <w:sz w:val="24"/>
          <w:szCs w:val="24"/>
          <w:lang w:eastAsia="lv-LV"/>
        </w:rPr>
        <w:t>iesniegt</w:t>
      </w:r>
      <w:proofErr w:type="spellEnd"/>
      <w:r w:rsidRPr="0003573D">
        <w:rPr>
          <w:sz w:val="24"/>
          <w:szCs w:val="24"/>
          <w:lang w:eastAsia="lv-LV"/>
        </w:rPr>
        <w:t xml:space="preserve"> </w:t>
      </w:r>
      <w:proofErr w:type="spellStart"/>
      <w:r w:rsidRPr="0003573D">
        <w:rPr>
          <w:sz w:val="24"/>
          <w:szCs w:val="24"/>
          <w:lang w:eastAsia="lv-LV"/>
        </w:rPr>
        <w:t>tikai</w:t>
      </w:r>
      <w:proofErr w:type="spellEnd"/>
      <w:r w:rsidRPr="0003573D">
        <w:rPr>
          <w:sz w:val="24"/>
          <w:szCs w:val="24"/>
          <w:lang w:eastAsia="lv-LV"/>
        </w:rPr>
        <w:t xml:space="preserve"> 1 </w:t>
      </w:r>
      <w:r>
        <w:rPr>
          <w:sz w:val="24"/>
          <w:szCs w:val="24"/>
          <w:lang w:eastAsia="lv-LV"/>
        </w:rPr>
        <w:t>(</w:t>
      </w:r>
      <w:proofErr w:type="spellStart"/>
      <w:r w:rsidRPr="0003573D">
        <w:rPr>
          <w:sz w:val="24"/>
          <w:szCs w:val="24"/>
          <w:lang w:eastAsia="lv-LV"/>
        </w:rPr>
        <w:t>vienu</w:t>
      </w:r>
      <w:proofErr w:type="spellEnd"/>
      <w:r w:rsidRPr="0003573D">
        <w:rPr>
          <w:sz w:val="24"/>
          <w:szCs w:val="24"/>
          <w:lang w:eastAsia="lv-LV"/>
        </w:rPr>
        <w:t xml:space="preserve">) </w:t>
      </w:r>
      <w:proofErr w:type="spellStart"/>
      <w:r w:rsidRPr="0003573D">
        <w:rPr>
          <w:sz w:val="24"/>
          <w:szCs w:val="24"/>
          <w:lang w:eastAsia="lv-LV"/>
        </w:rPr>
        <w:t>pied</w:t>
      </w:r>
      <w:r w:rsidRPr="0003573D">
        <w:rPr>
          <w:rFonts w:eastAsia="TimesNewRoman"/>
          <w:sz w:val="24"/>
          <w:szCs w:val="24"/>
          <w:lang w:eastAsia="lv-LV"/>
        </w:rPr>
        <w:t>ā</w:t>
      </w:r>
      <w:r w:rsidRPr="0003573D">
        <w:rPr>
          <w:sz w:val="24"/>
          <w:szCs w:val="24"/>
          <w:lang w:eastAsia="lv-LV"/>
        </w:rPr>
        <w:t>v</w:t>
      </w:r>
      <w:r w:rsidRPr="0003573D">
        <w:rPr>
          <w:rFonts w:eastAsia="TimesNewRoman"/>
          <w:sz w:val="24"/>
          <w:szCs w:val="24"/>
          <w:lang w:eastAsia="lv-LV"/>
        </w:rPr>
        <w:t>ā</w:t>
      </w:r>
      <w:r w:rsidRPr="0003573D">
        <w:rPr>
          <w:sz w:val="24"/>
          <w:szCs w:val="24"/>
          <w:lang w:eastAsia="lv-LV"/>
        </w:rPr>
        <w:t>juma</w:t>
      </w:r>
      <w:proofErr w:type="spellEnd"/>
      <w:r w:rsidRPr="0003573D">
        <w:rPr>
          <w:sz w:val="24"/>
          <w:szCs w:val="24"/>
          <w:lang w:eastAsia="lv-LV"/>
        </w:rPr>
        <w:t xml:space="preserve"> </w:t>
      </w:r>
      <w:proofErr w:type="spellStart"/>
      <w:r w:rsidRPr="0003573D">
        <w:rPr>
          <w:sz w:val="24"/>
          <w:szCs w:val="24"/>
          <w:lang w:eastAsia="lv-LV"/>
        </w:rPr>
        <w:t>variantu</w:t>
      </w:r>
      <w:proofErr w:type="spellEnd"/>
      <w:r w:rsidRPr="0003573D">
        <w:rPr>
          <w:sz w:val="24"/>
          <w:szCs w:val="24"/>
          <w:lang w:eastAsia="lv-LV"/>
        </w:rPr>
        <w:t xml:space="preserve"> par </w:t>
      </w:r>
      <w:proofErr w:type="spellStart"/>
      <w:r w:rsidRPr="0003573D">
        <w:rPr>
          <w:sz w:val="24"/>
          <w:szCs w:val="24"/>
          <w:lang w:eastAsia="lv-LV"/>
        </w:rPr>
        <w:t>visu</w:t>
      </w:r>
      <w:proofErr w:type="spellEnd"/>
      <w:r w:rsidRPr="0003573D">
        <w:rPr>
          <w:sz w:val="24"/>
          <w:szCs w:val="24"/>
          <w:lang w:eastAsia="lv-LV"/>
        </w:rPr>
        <w:t xml:space="preserve"> </w:t>
      </w:r>
      <w:proofErr w:type="spellStart"/>
      <w:r w:rsidRPr="0003573D">
        <w:rPr>
          <w:sz w:val="24"/>
          <w:szCs w:val="24"/>
          <w:lang w:eastAsia="lv-LV"/>
        </w:rPr>
        <w:t>iepirkuma</w:t>
      </w:r>
      <w:proofErr w:type="spellEnd"/>
      <w:r w:rsidRPr="0003573D">
        <w:rPr>
          <w:sz w:val="24"/>
          <w:szCs w:val="24"/>
          <w:lang w:eastAsia="lv-LV"/>
        </w:rPr>
        <w:t xml:space="preserve"> </w:t>
      </w:r>
      <w:proofErr w:type="spellStart"/>
      <w:r w:rsidRPr="0003573D">
        <w:rPr>
          <w:sz w:val="24"/>
          <w:szCs w:val="24"/>
          <w:lang w:eastAsia="lv-LV"/>
        </w:rPr>
        <w:t>priekšmeta</w:t>
      </w:r>
      <w:proofErr w:type="spellEnd"/>
      <w:r w:rsidRPr="0003573D">
        <w:rPr>
          <w:sz w:val="24"/>
          <w:szCs w:val="24"/>
          <w:lang w:eastAsia="lv-LV"/>
        </w:rPr>
        <w:t xml:space="preserve"> </w:t>
      </w:r>
      <w:proofErr w:type="spellStart"/>
      <w:r w:rsidRPr="0003573D">
        <w:rPr>
          <w:sz w:val="24"/>
          <w:szCs w:val="24"/>
          <w:lang w:eastAsia="lv-LV"/>
        </w:rPr>
        <w:t>apjomu</w:t>
      </w:r>
      <w:proofErr w:type="spellEnd"/>
      <w:r w:rsidR="00226B85" w:rsidRPr="0003573D">
        <w:rPr>
          <w:sz w:val="24"/>
          <w:szCs w:val="24"/>
        </w:rPr>
        <w:t>.</w:t>
      </w:r>
    </w:p>
    <w:p w14:paraId="6D4513C5" w14:textId="0CA64218" w:rsidR="0003573D" w:rsidRPr="00B55869" w:rsidRDefault="002E0FDC" w:rsidP="0003573D">
      <w:pPr>
        <w:pStyle w:val="Sarakstarindkopa"/>
        <w:numPr>
          <w:ilvl w:val="2"/>
          <w:numId w:val="12"/>
        </w:numPr>
        <w:tabs>
          <w:tab w:val="left" w:pos="851"/>
        </w:tabs>
        <w:spacing w:before="60" w:after="60"/>
        <w:ind w:left="1134" w:hanging="708"/>
        <w:contextualSpacing w:val="0"/>
        <w:jc w:val="both"/>
        <w:rPr>
          <w:sz w:val="24"/>
          <w:szCs w:val="24"/>
          <w:lang w:val="lv-LV"/>
        </w:rPr>
      </w:pPr>
      <w:proofErr w:type="spellStart"/>
      <w:r w:rsidRPr="00010259">
        <w:rPr>
          <w:b/>
          <w:bCs/>
          <w:sz w:val="24"/>
        </w:rPr>
        <w:t>Līguma</w:t>
      </w:r>
      <w:proofErr w:type="spellEnd"/>
      <w:r w:rsidRPr="00010259">
        <w:rPr>
          <w:b/>
          <w:bCs/>
          <w:sz w:val="24"/>
        </w:rPr>
        <w:t xml:space="preserve"> </w:t>
      </w:r>
      <w:proofErr w:type="spellStart"/>
      <w:r w:rsidRPr="00010259">
        <w:rPr>
          <w:b/>
          <w:bCs/>
          <w:sz w:val="24"/>
        </w:rPr>
        <w:t>izpildes</w:t>
      </w:r>
      <w:proofErr w:type="spellEnd"/>
      <w:r w:rsidRPr="00010259">
        <w:rPr>
          <w:b/>
          <w:bCs/>
          <w:sz w:val="24"/>
        </w:rPr>
        <w:t xml:space="preserve"> </w:t>
      </w:r>
      <w:proofErr w:type="spellStart"/>
      <w:r w:rsidRPr="00010259">
        <w:rPr>
          <w:b/>
          <w:bCs/>
          <w:sz w:val="24"/>
        </w:rPr>
        <w:t>termiņš</w:t>
      </w:r>
      <w:proofErr w:type="spellEnd"/>
      <w:r w:rsidRPr="00010259">
        <w:rPr>
          <w:sz w:val="24"/>
        </w:rPr>
        <w:t>:</w:t>
      </w:r>
    </w:p>
    <w:p w14:paraId="277ADF4C" w14:textId="393B9313" w:rsidR="00B55869" w:rsidRPr="00A67DFE" w:rsidRDefault="00B55869" w:rsidP="00A67DFE">
      <w:pPr>
        <w:pStyle w:val="Sarakstarindkopa"/>
        <w:pBdr>
          <w:top w:val="nil"/>
          <w:left w:val="nil"/>
          <w:bottom w:val="nil"/>
          <w:right w:val="nil"/>
          <w:between w:val="nil"/>
          <w:bar w:val="nil"/>
        </w:pBdr>
        <w:ind w:left="1134"/>
        <w:jc w:val="both"/>
        <w:rPr>
          <w:sz w:val="24"/>
          <w:szCs w:val="24"/>
        </w:rPr>
      </w:pPr>
      <w:bookmarkStart w:id="5" w:name="_Hlk143255042"/>
      <w:r w:rsidRPr="00A67DFE">
        <w:rPr>
          <w:sz w:val="24"/>
          <w:szCs w:val="24"/>
          <w:lang w:val="lv-LV"/>
        </w:rPr>
        <w:t>1.3.4.1. b</w:t>
      </w:r>
      <w:proofErr w:type="spellStart"/>
      <w:r w:rsidRPr="00A67DFE">
        <w:rPr>
          <w:sz w:val="24"/>
          <w:szCs w:val="24"/>
        </w:rPr>
        <w:t>ūvprojekts</w:t>
      </w:r>
      <w:proofErr w:type="spellEnd"/>
      <w:r w:rsidRPr="00A67DFE">
        <w:rPr>
          <w:sz w:val="24"/>
          <w:szCs w:val="24"/>
        </w:rPr>
        <w:t xml:space="preserve"> </w:t>
      </w:r>
      <w:proofErr w:type="spellStart"/>
      <w:r w:rsidRPr="00A67DFE">
        <w:rPr>
          <w:sz w:val="24"/>
          <w:szCs w:val="24"/>
        </w:rPr>
        <w:t>minimālā</w:t>
      </w:r>
      <w:proofErr w:type="spellEnd"/>
      <w:r w:rsidRPr="00A67DFE">
        <w:rPr>
          <w:sz w:val="24"/>
          <w:szCs w:val="24"/>
        </w:rPr>
        <w:t xml:space="preserve"> </w:t>
      </w:r>
      <w:proofErr w:type="spellStart"/>
      <w:r w:rsidRPr="00A67DFE">
        <w:rPr>
          <w:sz w:val="24"/>
          <w:szCs w:val="24"/>
        </w:rPr>
        <w:t>sastāvā</w:t>
      </w:r>
      <w:proofErr w:type="spellEnd"/>
      <w:r w:rsidRPr="00A67DFE">
        <w:rPr>
          <w:sz w:val="24"/>
          <w:szCs w:val="24"/>
          <w:lang w:val="lv-LV"/>
        </w:rPr>
        <w:t xml:space="preserve"> </w:t>
      </w:r>
      <w:r w:rsidR="00A67DFE" w:rsidRPr="00A67DFE">
        <w:rPr>
          <w:sz w:val="24"/>
          <w:szCs w:val="24"/>
        </w:rPr>
        <w:t>–</w:t>
      </w:r>
      <w:r w:rsidRPr="00A67DFE">
        <w:rPr>
          <w:sz w:val="24"/>
          <w:szCs w:val="24"/>
        </w:rPr>
        <w:t xml:space="preserve"> </w:t>
      </w:r>
      <w:r w:rsidR="00A67DFE" w:rsidRPr="00A67DFE">
        <w:rPr>
          <w:b/>
          <w:sz w:val="24"/>
          <w:szCs w:val="24"/>
        </w:rPr>
        <w:t>4 (</w:t>
      </w:r>
      <w:proofErr w:type="spellStart"/>
      <w:r w:rsidR="00A67DFE" w:rsidRPr="00A67DFE">
        <w:rPr>
          <w:b/>
          <w:sz w:val="24"/>
          <w:szCs w:val="24"/>
        </w:rPr>
        <w:t>četru</w:t>
      </w:r>
      <w:proofErr w:type="spellEnd"/>
      <w:r w:rsidR="00A67DFE" w:rsidRPr="00A67DFE">
        <w:rPr>
          <w:b/>
          <w:sz w:val="24"/>
          <w:szCs w:val="24"/>
        </w:rPr>
        <w:t>)</w:t>
      </w:r>
      <w:r w:rsidRPr="00A67DFE">
        <w:rPr>
          <w:b/>
          <w:sz w:val="24"/>
          <w:szCs w:val="24"/>
        </w:rPr>
        <w:t xml:space="preserve"> </w:t>
      </w:r>
      <w:proofErr w:type="spellStart"/>
      <w:r w:rsidRPr="00A67DFE">
        <w:rPr>
          <w:b/>
          <w:sz w:val="24"/>
          <w:szCs w:val="24"/>
        </w:rPr>
        <w:t>mē</w:t>
      </w:r>
      <w:proofErr w:type="spellEnd"/>
      <w:r w:rsidRPr="00A67DFE">
        <w:rPr>
          <w:b/>
          <w:sz w:val="24"/>
          <w:szCs w:val="24"/>
          <w:lang w:val="lv-LV"/>
        </w:rPr>
        <w:t>ne</w:t>
      </w:r>
      <w:proofErr w:type="spellStart"/>
      <w:r w:rsidRPr="00A67DFE">
        <w:rPr>
          <w:b/>
          <w:sz w:val="24"/>
          <w:szCs w:val="24"/>
        </w:rPr>
        <w:t>šu</w:t>
      </w:r>
      <w:proofErr w:type="spellEnd"/>
      <w:r w:rsidRPr="00A67DFE">
        <w:rPr>
          <w:sz w:val="24"/>
          <w:szCs w:val="24"/>
        </w:rPr>
        <w:t xml:space="preserve"> </w:t>
      </w:r>
      <w:proofErr w:type="spellStart"/>
      <w:r w:rsidRPr="00A67DFE">
        <w:rPr>
          <w:sz w:val="24"/>
          <w:szCs w:val="24"/>
        </w:rPr>
        <w:t>laikā</w:t>
      </w:r>
      <w:proofErr w:type="spellEnd"/>
      <w:r w:rsidRPr="00A67DFE">
        <w:rPr>
          <w:sz w:val="24"/>
          <w:szCs w:val="24"/>
        </w:rPr>
        <w:t xml:space="preserve"> no </w:t>
      </w:r>
      <w:proofErr w:type="spellStart"/>
      <w:r w:rsidRPr="00A67DFE">
        <w:rPr>
          <w:sz w:val="24"/>
          <w:szCs w:val="24"/>
        </w:rPr>
        <w:t>līguma</w:t>
      </w:r>
      <w:proofErr w:type="spellEnd"/>
      <w:r w:rsidRPr="00A67DFE">
        <w:rPr>
          <w:sz w:val="24"/>
          <w:szCs w:val="24"/>
        </w:rPr>
        <w:t xml:space="preserve"> </w:t>
      </w:r>
      <w:proofErr w:type="spellStart"/>
      <w:r w:rsidRPr="00A67DFE">
        <w:rPr>
          <w:sz w:val="24"/>
          <w:szCs w:val="24"/>
        </w:rPr>
        <w:t>noslēgšanas</w:t>
      </w:r>
      <w:proofErr w:type="spellEnd"/>
      <w:r w:rsidRPr="00A67DFE">
        <w:rPr>
          <w:sz w:val="24"/>
          <w:szCs w:val="24"/>
        </w:rPr>
        <w:t xml:space="preserve"> </w:t>
      </w:r>
      <w:r w:rsidRPr="00A67DFE">
        <w:rPr>
          <w:sz w:val="24"/>
          <w:szCs w:val="24"/>
          <w:lang w:val="lv-LV"/>
        </w:rPr>
        <w:t>dienas;</w:t>
      </w:r>
    </w:p>
    <w:p w14:paraId="2FD531B0" w14:textId="6B15BDAE" w:rsidR="00B55869" w:rsidRPr="000A362C" w:rsidRDefault="00B55869" w:rsidP="00A67DFE">
      <w:pPr>
        <w:pStyle w:val="Sarakstarindkopa"/>
        <w:pBdr>
          <w:top w:val="nil"/>
          <w:left w:val="nil"/>
          <w:bottom w:val="nil"/>
          <w:right w:val="nil"/>
          <w:between w:val="nil"/>
          <w:bar w:val="nil"/>
        </w:pBdr>
        <w:ind w:left="1134"/>
        <w:jc w:val="both"/>
        <w:rPr>
          <w:sz w:val="24"/>
          <w:szCs w:val="24"/>
        </w:rPr>
      </w:pPr>
      <w:r w:rsidRPr="00A67DFE">
        <w:rPr>
          <w:sz w:val="24"/>
          <w:szCs w:val="24"/>
          <w:lang w:val="lv-LV"/>
        </w:rPr>
        <w:t xml:space="preserve">1.3.4.2. </w:t>
      </w:r>
      <w:proofErr w:type="spellStart"/>
      <w:r w:rsidR="00A67DFE" w:rsidRPr="00A67DFE">
        <w:rPr>
          <w:sz w:val="24"/>
          <w:szCs w:val="24"/>
        </w:rPr>
        <w:t>būvprojekts</w:t>
      </w:r>
      <w:proofErr w:type="spellEnd"/>
      <w:r w:rsidR="00A67DFE" w:rsidRPr="00A67DFE">
        <w:rPr>
          <w:sz w:val="24"/>
          <w:szCs w:val="24"/>
        </w:rPr>
        <w:t xml:space="preserve"> </w:t>
      </w:r>
      <w:proofErr w:type="spellStart"/>
      <w:r w:rsidR="00A67DFE" w:rsidRPr="00A67DFE">
        <w:rPr>
          <w:sz w:val="24"/>
          <w:szCs w:val="24"/>
        </w:rPr>
        <w:t>izstrādāts</w:t>
      </w:r>
      <w:proofErr w:type="spellEnd"/>
      <w:r w:rsidR="00A67DFE" w:rsidRPr="00A67DFE">
        <w:rPr>
          <w:sz w:val="24"/>
          <w:szCs w:val="24"/>
        </w:rPr>
        <w:t xml:space="preserve"> un </w:t>
      </w:r>
      <w:proofErr w:type="spellStart"/>
      <w:r w:rsidR="00A67DFE" w:rsidRPr="00A67DFE">
        <w:rPr>
          <w:sz w:val="24"/>
          <w:szCs w:val="24"/>
        </w:rPr>
        <w:t>saskaņots</w:t>
      </w:r>
      <w:proofErr w:type="spellEnd"/>
      <w:r w:rsidR="00A67DFE" w:rsidRPr="00A67DFE">
        <w:rPr>
          <w:sz w:val="24"/>
          <w:szCs w:val="24"/>
        </w:rPr>
        <w:t xml:space="preserve"> </w:t>
      </w:r>
      <w:proofErr w:type="spellStart"/>
      <w:r w:rsidR="00A67DFE" w:rsidRPr="00A67DFE">
        <w:rPr>
          <w:sz w:val="24"/>
          <w:szCs w:val="24"/>
        </w:rPr>
        <w:t>būvvaldē</w:t>
      </w:r>
      <w:proofErr w:type="spellEnd"/>
      <w:r w:rsidR="00A67DFE" w:rsidRPr="00A67DFE">
        <w:rPr>
          <w:sz w:val="24"/>
          <w:szCs w:val="24"/>
        </w:rPr>
        <w:t xml:space="preserve"> </w:t>
      </w:r>
      <w:r w:rsidRPr="00A67DFE">
        <w:rPr>
          <w:sz w:val="24"/>
          <w:szCs w:val="24"/>
        </w:rPr>
        <w:t xml:space="preserve">– </w:t>
      </w:r>
      <w:bookmarkStart w:id="6" w:name="_Hlk146790421"/>
      <w:r w:rsidR="00D2245F" w:rsidRPr="00AE3859">
        <w:rPr>
          <w:b/>
          <w:sz w:val="24"/>
          <w:szCs w:val="24"/>
        </w:rPr>
        <w:t>9</w:t>
      </w:r>
      <w:r w:rsidR="00A67DFE" w:rsidRPr="00AE3859">
        <w:rPr>
          <w:b/>
          <w:sz w:val="24"/>
          <w:szCs w:val="24"/>
        </w:rPr>
        <w:t xml:space="preserve"> (</w:t>
      </w:r>
      <w:proofErr w:type="spellStart"/>
      <w:r w:rsidR="00D2245F" w:rsidRPr="00AE3859">
        <w:rPr>
          <w:b/>
          <w:sz w:val="24"/>
          <w:szCs w:val="24"/>
        </w:rPr>
        <w:t>deviņu</w:t>
      </w:r>
      <w:proofErr w:type="spellEnd"/>
      <w:r w:rsidR="00A67DFE" w:rsidRPr="00AE3859">
        <w:rPr>
          <w:b/>
          <w:sz w:val="24"/>
          <w:szCs w:val="24"/>
        </w:rPr>
        <w:t>)</w:t>
      </w:r>
      <w:r w:rsidRPr="00AE3859">
        <w:rPr>
          <w:b/>
          <w:sz w:val="24"/>
          <w:szCs w:val="24"/>
        </w:rPr>
        <w:t xml:space="preserve"> </w:t>
      </w:r>
      <w:proofErr w:type="spellStart"/>
      <w:r w:rsidRPr="00AE3859">
        <w:rPr>
          <w:b/>
          <w:sz w:val="24"/>
          <w:szCs w:val="24"/>
        </w:rPr>
        <w:t>mēnešu</w:t>
      </w:r>
      <w:proofErr w:type="spellEnd"/>
      <w:r w:rsidRPr="00AE3859">
        <w:rPr>
          <w:sz w:val="24"/>
          <w:szCs w:val="24"/>
        </w:rPr>
        <w:t xml:space="preserve"> </w:t>
      </w:r>
      <w:proofErr w:type="spellStart"/>
      <w:r w:rsidRPr="00AE3859">
        <w:rPr>
          <w:sz w:val="24"/>
          <w:szCs w:val="24"/>
        </w:rPr>
        <w:t>laikā</w:t>
      </w:r>
      <w:proofErr w:type="spellEnd"/>
      <w:r w:rsidRPr="00AE3859">
        <w:rPr>
          <w:sz w:val="24"/>
          <w:szCs w:val="24"/>
        </w:rPr>
        <w:t xml:space="preserve"> no </w:t>
      </w:r>
      <w:proofErr w:type="spellStart"/>
      <w:r w:rsidRPr="00AE3859">
        <w:rPr>
          <w:sz w:val="24"/>
          <w:szCs w:val="24"/>
        </w:rPr>
        <w:t>līguma</w:t>
      </w:r>
      <w:proofErr w:type="spellEnd"/>
      <w:r w:rsidRPr="00AE3859">
        <w:rPr>
          <w:sz w:val="24"/>
          <w:szCs w:val="24"/>
        </w:rPr>
        <w:t xml:space="preserve"> </w:t>
      </w:r>
      <w:proofErr w:type="spellStart"/>
      <w:r w:rsidRPr="00AE3859">
        <w:rPr>
          <w:sz w:val="24"/>
          <w:szCs w:val="24"/>
        </w:rPr>
        <w:t>noslēgšanas</w:t>
      </w:r>
      <w:proofErr w:type="spellEnd"/>
      <w:r w:rsidRPr="00AE3859">
        <w:rPr>
          <w:sz w:val="24"/>
          <w:szCs w:val="24"/>
        </w:rPr>
        <w:t xml:space="preserve"> </w:t>
      </w:r>
      <w:r w:rsidRPr="00AE3859">
        <w:rPr>
          <w:sz w:val="24"/>
          <w:szCs w:val="24"/>
          <w:lang w:val="lv-LV"/>
        </w:rPr>
        <w:t>dienas</w:t>
      </w:r>
      <w:r w:rsidR="00262DD0" w:rsidRPr="00AE3859">
        <w:rPr>
          <w:sz w:val="24"/>
          <w:szCs w:val="24"/>
          <w:lang w:val="lv-LV"/>
        </w:rPr>
        <w:t>, ieskaitot būvprojekta ekspertīzes veikšanu</w:t>
      </w:r>
      <w:bookmarkEnd w:id="6"/>
      <w:r w:rsidRPr="00AE3859">
        <w:rPr>
          <w:sz w:val="24"/>
          <w:szCs w:val="24"/>
          <w:lang w:val="lv-LV"/>
        </w:rPr>
        <w:t>;</w:t>
      </w:r>
    </w:p>
    <w:p w14:paraId="20E006EE" w14:textId="3905BED7" w:rsidR="00B55869" w:rsidRPr="000A362C" w:rsidRDefault="00B55869" w:rsidP="00A67DFE">
      <w:pPr>
        <w:pStyle w:val="Sarakstarindkopa"/>
        <w:pBdr>
          <w:top w:val="nil"/>
          <w:left w:val="nil"/>
          <w:bottom w:val="nil"/>
          <w:right w:val="nil"/>
          <w:between w:val="nil"/>
          <w:bar w:val="nil"/>
        </w:pBdr>
        <w:ind w:left="1134"/>
        <w:jc w:val="both"/>
        <w:rPr>
          <w:sz w:val="24"/>
          <w:szCs w:val="24"/>
          <w:lang w:val="lv-LV"/>
        </w:rPr>
      </w:pPr>
      <w:r w:rsidRPr="000A362C">
        <w:rPr>
          <w:sz w:val="24"/>
          <w:szCs w:val="24"/>
          <w:lang w:val="lv-LV"/>
        </w:rPr>
        <w:t>1.3.4.3.</w:t>
      </w:r>
      <w:r w:rsidRPr="000A362C">
        <w:rPr>
          <w:sz w:val="24"/>
          <w:szCs w:val="24"/>
        </w:rPr>
        <w:t xml:space="preserve"> </w:t>
      </w:r>
      <w:proofErr w:type="spellStart"/>
      <w:r w:rsidRPr="000A362C">
        <w:rPr>
          <w:kern w:val="1"/>
          <w:sz w:val="24"/>
          <w:szCs w:val="24"/>
        </w:rPr>
        <w:t>autoruzraudzība</w:t>
      </w:r>
      <w:proofErr w:type="spellEnd"/>
      <w:r w:rsidRPr="000A362C">
        <w:rPr>
          <w:kern w:val="1"/>
          <w:sz w:val="24"/>
          <w:szCs w:val="24"/>
        </w:rPr>
        <w:t xml:space="preserve"> </w:t>
      </w:r>
      <w:proofErr w:type="spellStart"/>
      <w:r w:rsidRPr="000A362C">
        <w:rPr>
          <w:kern w:val="1"/>
          <w:sz w:val="24"/>
          <w:szCs w:val="24"/>
        </w:rPr>
        <w:t>ir</w:t>
      </w:r>
      <w:proofErr w:type="spellEnd"/>
      <w:r w:rsidRPr="000A362C">
        <w:rPr>
          <w:kern w:val="1"/>
          <w:sz w:val="24"/>
          <w:szCs w:val="24"/>
        </w:rPr>
        <w:t xml:space="preserve"> </w:t>
      </w:r>
      <w:proofErr w:type="spellStart"/>
      <w:r w:rsidRPr="000A362C">
        <w:rPr>
          <w:kern w:val="1"/>
          <w:sz w:val="24"/>
          <w:szCs w:val="24"/>
        </w:rPr>
        <w:t>jāveic</w:t>
      </w:r>
      <w:proofErr w:type="spellEnd"/>
      <w:r w:rsidRPr="000A362C">
        <w:rPr>
          <w:kern w:val="1"/>
          <w:sz w:val="24"/>
          <w:szCs w:val="24"/>
        </w:rPr>
        <w:t xml:space="preserve"> </w:t>
      </w:r>
      <w:proofErr w:type="spellStart"/>
      <w:r w:rsidRPr="000A362C">
        <w:rPr>
          <w:kern w:val="1"/>
          <w:sz w:val="24"/>
          <w:szCs w:val="24"/>
        </w:rPr>
        <w:t>līdz</w:t>
      </w:r>
      <w:proofErr w:type="spellEnd"/>
      <w:r w:rsidRPr="000A362C">
        <w:rPr>
          <w:kern w:val="1"/>
          <w:sz w:val="24"/>
          <w:szCs w:val="24"/>
        </w:rPr>
        <w:t xml:space="preserve"> </w:t>
      </w:r>
      <w:proofErr w:type="spellStart"/>
      <w:r w:rsidRPr="000A362C">
        <w:rPr>
          <w:kern w:val="1"/>
          <w:sz w:val="24"/>
          <w:szCs w:val="24"/>
        </w:rPr>
        <w:t>būvprojektā</w:t>
      </w:r>
      <w:proofErr w:type="spellEnd"/>
      <w:r w:rsidRPr="000A362C">
        <w:rPr>
          <w:kern w:val="1"/>
          <w:sz w:val="24"/>
          <w:szCs w:val="24"/>
        </w:rPr>
        <w:t xml:space="preserve"> </w:t>
      </w:r>
      <w:proofErr w:type="spellStart"/>
      <w:r w:rsidRPr="000A362C">
        <w:rPr>
          <w:kern w:val="1"/>
          <w:sz w:val="24"/>
          <w:szCs w:val="24"/>
        </w:rPr>
        <w:t>paredzēto</w:t>
      </w:r>
      <w:proofErr w:type="spellEnd"/>
      <w:r w:rsidRPr="000A362C">
        <w:rPr>
          <w:kern w:val="1"/>
          <w:sz w:val="24"/>
          <w:szCs w:val="24"/>
        </w:rPr>
        <w:t xml:space="preserve"> </w:t>
      </w:r>
      <w:proofErr w:type="spellStart"/>
      <w:r w:rsidRPr="000A362C">
        <w:rPr>
          <w:kern w:val="1"/>
          <w:sz w:val="24"/>
          <w:szCs w:val="24"/>
        </w:rPr>
        <w:t>būvdarbu</w:t>
      </w:r>
      <w:proofErr w:type="spellEnd"/>
      <w:r w:rsidRPr="000A362C">
        <w:rPr>
          <w:kern w:val="1"/>
          <w:sz w:val="24"/>
          <w:szCs w:val="24"/>
        </w:rPr>
        <w:t xml:space="preserve"> </w:t>
      </w:r>
      <w:proofErr w:type="spellStart"/>
      <w:r w:rsidRPr="000A362C">
        <w:rPr>
          <w:kern w:val="1"/>
          <w:sz w:val="24"/>
          <w:szCs w:val="24"/>
        </w:rPr>
        <w:t>nodošanai</w:t>
      </w:r>
      <w:proofErr w:type="spellEnd"/>
      <w:r w:rsidRPr="000A362C">
        <w:rPr>
          <w:kern w:val="1"/>
          <w:sz w:val="24"/>
          <w:szCs w:val="24"/>
        </w:rPr>
        <w:t xml:space="preserve"> </w:t>
      </w:r>
      <w:proofErr w:type="spellStart"/>
      <w:r w:rsidRPr="000A362C">
        <w:rPr>
          <w:kern w:val="1"/>
          <w:sz w:val="24"/>
          <w:szCs w:val="24"/>
        </w:rPr>
        <w:t>eksplu</w:t>
      </w:r>
      <w:r w:rsidR="00A67DFE" w:rsidRPr="000A362C">
        <w:rPr>
          <w:kern w:val="1"/>
          <w:sz w:val="24"/>
          <w:szCs w:val="24"/>
        </w:rPr>
        <w:t>a</w:t>
      </w:r>
      <w:r w:rsidRPr="000A362C">
        <w:rPr>
          <w:kern w:val="1"/>
          <w:sz w:val="24"/>
          <w:szCs w:val="24"/>
        </w:rPr>
        <w:t>tācijā</w:t>
      </w:r>
      <w:proofErr w:type="spellEnd"/>
      <w:r w:rsidRPr="000A362C">
        <w:rPr>
          <w:kern w:val="1"/>
          <w:sz w:val="24"/>
          <w:szCs w:val="24"/>
          <w:lang w:val="lv-LV"/>
        </w:rPr>
        <w:t>.</w:t>
      </w:r>
      <w:r w:rsidR="001768F8" w:rsidRPr="000A362C">
        <w:rPr>
          <w:sz w:val="24"/>
        </w:rPr>
        <w:t xml:space="preserve"> </w:t>
      </w:r>
      <w:proofErr w:type="spellStart"/>
      <w:r w:rsidR="001768F8" w:rsidRPr="000A362C">
        <w:rPr>
          <w:sz w:val="24"/>
        </w:rPr>
        <w:t>Plānotais</w:t>
      </w:r>
      <w:proofErr w:type="spellEnd"/>
      <w:r w:rsidR="001768F8" w:rsidRPr="000A362C">
        <w:rPr>
          <w:sz w:val="24"/>
        </w:rPr>
        <w:t xml:space="preserve"> </w:t>
      </w:r>
      <w:proofErr w:type="spellStart"/>
      <w:r w:rsidR="001768F8" w:rsidRPr="000A362C">
        <w:rPr>
          <w:sz w:val="24"/>
        </w:rPr>
        <w:t>būvdarbu</w:t>
      </w:r>
      <w:proofErr w:type="spellEnd"/>
      <w:r w:rsidR="001768F8" w:rsidRPr="000A362C">
        <w:rPr>
          <w:sz w:val="24"/>
        </w:rPr>
        <w:t xml:space="preserve"> </w:t>
      </w:r>
      <w:proofErr w:type="spellStart"/>
      <w:r w:rsidR="001768F8" w:rsidRPr="000A362C">
        <w:rPr>
          <w:sz w:val="24"/>
        </w:rPr>
        <w:t>izpildes</w:t>
      </w:r>
      <w:proofErr w:type="spellEnd"/>
      <w:r w:rsidR="001768F8" w:rsidRPr="000A362C">
        <w:rPr>
          <w:sz w:val="24"/>
        </w:rPr>
        <w:t xml:space="preserve"> </w:t>
      </w:r>
      <w:proofErr w:type="spellStart"/>
      <w:r w:rsidR="001768F8" w:rsidRPr="000A362C">
        <w:rPr>
          <w:sz w:val="24"/>
        </w:rPr>
        <w:t>termiņš</w:t>
      </w:r>
      <w:proofErr w:type="spellEnd"/>
      <w:r w:rsidR="001768F8" w:rsidRPr="000A362C">
        <w:rPr>
          <w:sz w:val="24"/>
        </w:rPr>
        <w:t xml:space="preserve"> </w:t>
      </w:r>
      <w:proofErr w:type="spellStart"/>
      <w:r w:rsidR="001768F8" w:rsidRPr="000A362C">
        <w:rPr>
          <w:sz w:val="24"/>
        </w:rPr>
        <w:t>ir</w:t>
      </w:r>
      <w:proofErr w:type="spellEnd"/>
      <w:r w:rsidR="001768F8" w:rsidRPr="000A362C">
        <w:rPr>
          <w:sz w:val="24"/>
        </w:rPr>
        <w:t xml:space="preserve"> </w:t>
      </w:r>
      <w:r w:rsidR="00315718" w:rsidRPr="000A362C">
        <w:rPr>
          <w:sz w:val="24"/>
        </w:rPr>
        <w:t xml:space="preserve">18 </w:t>
      </w:r>
      <w:r w:rsidR="001768F8" w:rsidRPr="000A362C">
        <w:rPr>
          <w:sz w:val="24"/>
        </w:rPr>
        <w:t>(</w:t>
      </w:r>
      <w:proofErr w:type="spellStart"/>
      <w:r w:rsidR="00315718" w:rsidRPr="000A362C">
        <w:rPr>
          <w:sz w:val="24"/>
        </w:rPr>
        <w:t>astoņpadsmit</w:t>
      </w:r>
      <w:proofErr w:type="spellEnd"/>
      <w:r w:rsidR="001768F8" w:rsidRPr="000A362C">
        <w:rPr>
          <w:sz w:val="24"/>
        </w:rPr>
        <w:t xml:space="preserve">) </w:t>
      </w:r>
      <w:proofErr w:type="spellStart"/>
      <w:r w:rsidR="001768F8" w:rsidRPr="000A362C">
        <w:rPr>
          <w:sz w:val="24"/>
        </w:rPr>
        <w:t>mēneši</w:t>
      </w:r>
      <w:proofErr w:type="spellEnd"/>
      <w:r w:rsidR="001768F8" w:rsidRPr="000A362C">
        <w:rPr>
          <w:sz w:val="24"/>
        </w:rPr>
        <w:t>.</w:t>
      </w:r>
    </w:p>
    <w:bookmarkEnd w:id="5"/>
    <w:p w14:paraId="32F172F3" w14:textId="77777777" w:rsidR="00AE6216" w:rsidRDefault="002E0FDC" w:rsidP="00AE6216">
      <w:pPr>
        <w:pStyle w:val="Sarakstarindkopa"/>
        <w:numPr>
          <w:ilvl w:val="2"/>
          <w:numId w:val="12"/>
        </w:numPr>
        <w:tabs>
          <w:tab w:val="left" w:pos="851"/>
        </w:tabs>
        <w:spacing w:before="60" w:after="60"/>
        <w:ind w:left="1134" w:hanging="708"/>
        <w:contextualSpacing w:val="0"/>
        <w:jc w:val="both"/>
        <w:rPr>
          <w:sz w:val="24"/>
          <w:szCs w:val="24"/>
          <w:lang w:val="lv-LV"/>
        </w:rPr>
      </w:pPr>
      <w:r w:rsidRPr="000A362C">
        <w:rPr>
          <w:sz w:val="24"/>
          <w:szCs w:val="24"/>
          <w:lang w:val="lv-LV"/>
        </w:rPr>
        <w:t xml:space="preserve">Līguma izpildes vieta: </w:t>
      </w:r>
      <w:r w:rsidR="00DD4419" w:rsidRPr="000A362C">
        <w:rPr>
          <w:sz w:val="24"/>
          <w:szCs w:val="24"/>
          <w:lang w:val="lv-LV"/>
        </w:rPr>
        <w:t xml:space="preserve"> </w:t>
      </w:r>
      <w:proofErr w:type="spellStart"/>
      <w:r w:rsidR="00A37384" w:rsidRPr="000A362C">
        <w:rPr>
          <w:sz w:val="24"/>
          <w:szCs w:val="24"/>
        </w:rPr>
        <w:t>Vidzemes</w:t>
      </w:r>
      <w:proofErr w:type="spellEnd"/>
      <w:r w:rsidR="00A37384" w:rsidRPr="000A362C">
        <w:rPr>
          <w:sz w:val="24"/>
          <w:szCs w:val="24"/>
        </w:rPr>
        <w:t xml:space="preserve"> </w:t>
      </w:r>
      <w:proofErr w:type="spellStart"/>
      <w:r w:rsidR="00A37384" w:rsidRPr="000A362C">
        <w:rPr>
          <w:sz w:val="24"/>
          <w:szCs w:val="24"/>
        </w:rPr>
        <w:t>šoseja</w:t>
      </w:r>
      <w:proofErr w:type="spellEnd"/>
      <w:r w:rsidR="00A37384" w:rsidRPr="000A362C">
        <w:rPr>
          <w:sz w:val="24"/>
          <w:szCs w:val="24"/>
        </w:rPr>
        <w:t xml:space="preserve"> 29A, </w:t>
      </w:r>
      <w:proofErr w:type="spellStart"/>
      <w:r w:rsidR="00A37384" w:rsidRPr="000A362C">
        <w:rPr>
          <w:sz w:val="24"/>
          <w:szCs w:val="24"/>
        </w:rPr>
        <w:t>Garkalne</w:t>
      </w:r>
      <w:proofErr w:type="spellEnd"/>
      <w:r w:rsidR="00A37384" w:rsidRPr="000A362C">
        <w:rPr>
          <w:sz w:val="24"/>
          <w:szCs w:val="24"/>
        </w:rPr>
        <w:t xml:space="preserve">, Garkalnes </w:t>
      </w:r>
      <w:proofErr w:type="spellStart"/>
      <w:r w:rsidR="00A37384" w:rsidRPr="000A362C">
        <w:rPr>
          <w:sz w:val="24"/>
          <w:szCs w:val="24"/>
        </w:rPr>
        <w:t>pagasts</w:t>
      </w:r>
      <w:proofErr w:type="spellEnd"/>
      <w:r w:rsidR="00A37384" w:rsidRPr="000A362C">
        <w:rPr>
          <w:sz w:val="24"/>
          <w:szCs w:val="24"/>
        </w:rPr>
        <w:t xml:space="preserve">, Ropažu </w:t>
      </w:r>
      <w:proofErr w:type="spellStart"/>
      <w:r w:rsidR="00A37384" w:rsidRPr="000A362C">
        <w:rPr>
          <w:sz w:val="24"/>
          <w:szCs w:val="24"/>
        </w:rPr>
        <w:t>novads</w:t>
      </w:r>
      <w:proofErr w:type="spellEnd"/>
      <w:r w:rsidR="00A37384" w:rsidRPr="000A362C">
        <w:rPr>
          <w:sz w:val="24"/>
          <w:szCs w:val="24"/>
        </w:rPr>
        <w:t>, LV-2137.</w:t>
      </w:r>
      <w:r w:rsidR="00A4098D" w:rsidRPr="000A362C">
        <w:rPr>
          <w:sz w:val="24"/>
          <w:szCs w:val="24"/>
        </w:rPr>
        <w:t xml:space="preserve"> </w:t>
      </w:r>
      <w:proofErr w:type="spellStart"/>
      <w:r w:rsidR="00A37384" w:rsidRPr="000A362C">
        <w:rPr>
          <w:sz w:val="24"/>
          <w:szCs w:val="24"/>
        </w:rPr>
        <w:t>Zemesgabala</w:t>
      </w:r>
      <w:proofErr w:type="spellEnd"/>
      <w:r w:rsidR="00A37384" w:rsidRPr="000A362C">
        <w:rPr>
          <w:sz w:val="24"/>
          <w:szCs w:val="24"/>
        </w:rPr>
        <w:t xml:space="preserve"> </w:t>
      </w:r>
      <w:proofErr w:type="spellStart"/>
      <w:r w:rsidR="00A37384" w:rsidRPr="000A362C">
        <w:rPr>
          <w:sz w:val="24"/>
          <w:szCs w:val="24"/>
        </w:rPr>
        <w:t>kadastra</w:t>
      </w:r>
      <w:proofErr w:type="spellEnd"/>
      <w:r w:rsidR="00A37384" w:rsidRPr="000A362C">
        <w:rPr>
          <w:sz w:val="24"/>
          <w:szCs w:val="24"/>
        </w:rPr>
        <w:t xml:space="preserve"> </w:t>
      </w:r>
      <w:proofErr w:type="spellStart"/>
      <w:r w:rsidR="00A37384" w:rsidRPr="000A362C">
        <w:rPr>
          <w:sz w:val="24"/>
          <w:szCs w:val="24"/>
        </w:rPr>
        <w:t>apzīmējums</w:t>
      </w:r>
      <w:proofErr w:type="spellEnd"/>
      <w:r w:rsidR="00A37384" w:rsidRPr="000A362C">
        <w:rPr>
          <w:sz w:val="24"/>
          <w:szCs w:val="24"/>
        </w:rPr>
        <w:t>: 80600040990;</w:t>
      </w:r>
      <w:r w:rsidR="00A37384" w:rsidRPr="00A67DFE">
        <w:rPr>
          <w:sz w:val="24"/>
          <w:szCs w:val="24"/>
        </w:rPr>
        <w:t xml:space="preserve"> 80600041392</w:t>
      </w:r>
      <w:r w:rsidR="0003573D" w:rsidRPr="00A67DFE">
        <w:rPr>
          <w:sz w:val="24"/>
          <w:szCs w:val="24"/>
          <w:lang w:val="lv-LV"/>
        </w:rPr>
        <w:t>.</w:t>
      </w:r>
    </w:p>
    <w:p w14:paraId="474AAA1F" w14:textId="77777777" w:rsidR="006406BD" w:rsidRPr="004C129E" w:rsidRDefault="006406BD" w:rsidP="006406BD">
      <w:pPr>
        <w:pStyle w:val="Sarakstarindkopa"/>
        <w:numPr>
          <w:ilvl w:val="2"/>
          <w:numId w:val="12"/>
        </w:numPr>
        <w:tabs>
          <w:tab w:val="left" w:pos="851"/>
        </w:tabs>
        <w:spacing w:before="60" w:after="60"/>
        <w:ind w:left="1134" w:hanging="708"/>
        <w:contextualSpacing w:val="0"/>
        <w:jc w:val="both"/>
        <w:rPr>
          <w:color w:val="000000" w:themeColor="text1"/>
          <w:sz w:val="24"/>
          <w:szCs w:val="24"/>
          <w:lang w:val="lv-LV"/>
        </w:rPr>
      </w:pPr>
      <w:r w:rsidRPr="004C129E">
        <w:rPr>
          <w:color w:val="000000" w:themeColor="text1"/>
          <w:sz w:val="24"/>
          <w:szCs w:val="24"/>
          <w:lang w:val="lv-LV"/>
        </w:rPr>
        <w:t>Līgums tiks noslēgts, ja līgumā paredzēto pakalpojumu veikšanai Pasūtītājam būs pieejami finanšu līdzekļi.</w:t>
      </w:r>
    </w:p>
    <w:p w14:paraId="248E77C6" w14:textId="533F000A" w:rsidR="004673E2" w:rsidRPr="00AE6216" w:rsidRDefault="004673E2" w:rsidP="00AE6216">
      <w:pPr>
        <w:pStyle w:val="Sarakstarindkopa"/>
        <w:numPr>
          <w:ilvl w:val="2"/>
          <w:numId w:val="12"/>
        </w:numPr>
        <w:tabs>
          <w:tab w:val="left" w:pos="851"/>
        </w:tabs>
        <w:spacing w:before="60" w:after="60"/>
        <w:ind w:left="1134" w:hanging="708"/>
        <w:contextualSpacing w:val="0"/>
        <w:jc w:val="both"/>
        <w:rPr>
          <w:sz w:val="24"/>
          <w:szCs w:val="24"/>
          <w:lang w:val="lv-LV"/>
        </w:rPr>
      </w:pPr>
      <w:proofErr w:type="spellStart"/>
      <w:r w:rsidRPr="00AE6216">
        <w:rPr>
          <w:b/>
          <w:sz w:val="24"/>
          <w:szCs w:val="24"/>
        </w:rPr>
        <w:t>Piedāvājumu</w:t>
      </w:r>
      <w:proofErr w:type="spellEnd"/>
      <w:r w:rsidRPr="00AE6216">
        <w:rPr>
          <w:b/>
          <w:sz w:val="24"/>
          <w:szCs w:val="24"/>
        </w:rPr>
        <w:t xml:space="preserve"> </w:t>
      </w:r>
      <w:proofErr w:type="spellStart"/>
      <w:r w:rsidRPr="00AE6216">
        <w:rPr>
          <w:b/>
          <w:sz w:val="24"/>
          <w:szCs w:val="24"/>
        </w:rPr>
        <w:t>vērtēšanas</w:t>
      </w:r>
      <w:proofErr w:type="spellEnd"/>
      <w:r w:rsidRPr="00AE6216">
        <w:rPr>
          <w:b/>
          <w:sz w:val="24"/>
          <w:szCs w:val="24"/>
        </w:rPr>
        <w:t xml:space="preserve"> </w:t>
      </w:r>
      <w:proofErr w:type="spellStart"/>
      <w:r w:rsidRPr="00AE6216">
        <w:rPr>
          <w:b/>
          <w:sz w:val="24"/>
          <w:szCs w:val="24"/>
        </w:rPr>
        <w:t>kritērijs</w:t>
      </w:r>
      <w:proofErr w:type="spellEnd"/>
      <w:r w:rsidR="00AD28D6" w:rsidRPr="00AE6216">
        <w:rPr>
          <w:sz w:val="24"/>
          <w:szCs w:val="24"/>
        </w:rPr>
        <w:t>:</w:t>
      </w:r>
      <w:r w:rsidRPr="00AE6216">
        <w:rPr>
          <w:sz w:val="24"/>
          <w:szCs w:val="24"/>
        </w:rPr>
        <w:t xml:space="preserve"> </w:t>
      </w:r>
      <w:proofErr w:type="spellStart"/>
      <w:r w:rsidRPr="00AE6216">
        <w:rPr>
          <w:sz w:val="24"/>
          <w:szCs w:val="24"/>
        </w:rPr>
        <w:t>Pasūtītājs</w:t>
      </w:r>
      <w:proofErr w:type="spellEnd"/>
      <w:r w:rsidRPr="00AE6216">
        <w:rPr>
          <w:sz w:val="24"/>
          <w:szCs w:val="24"/>
        </w:rPr>
        <w:t xml:space="preserve"> </w:t>
      </w:r>
      <w:proofErr w:type="spellStart"/>
      <w:r w:rsidRPr="00AE6216">
        <w:rPr>
          <w:sz w:val="24"/>
          <w:szCs w:val="24"/>
        </w:rPr>
        <w:t>piešķir</w:t>
      </w:r>
      <w:proofErr w:type="spellEnd"/>
      <w:r w:rsidRPr="00AE6216">
        <w:rPr>
          <w:sz w:val="24"/>
          <w:szCs w:val="24"/>
        </w:rPr>
        <w:t xml:space="preserve"> </w:t>
      </w:r>
      <w:proofErr w:type="spellStart"/>
      <w:r w:rsidRPr="00AE6216">
        <w:rPr>
          <w:sz w:val="24"/>
          <w:szCs w:val="24"/>
        </w:rPr>
        <w:t>iepirkuma</w:t>
      </w:r>
      <w:proofErr w:type="spellEnd"/>
      <w:r w:rsidRPr="00AE6216">
        <w:rPr>
          <w:sz w:val="24"/>
          <w:szCs w:val="24"/>
        </w:rPr>
        <w:t xml:space="preserve"> </w:t>
      </w:r>
      <w:proofErr w:type="spellStart"/>
      <w:r w:rsidRPr="00AE6216">
        <w:rPr>
          <w:sz w:val="24"/>
          <w:szCs w:val="24"/>
        </w:rPr>
        <w:t>līguma</w:t>
      </w:r>
      <w:proofErr w:type="spellEnd"/>
      <w:r w:rsidRPr="00AE6216">
        <w:rPr>
          <w:sz w:val="24"/>
          <w:szCs w:val="24"/>
        </w:rPr>
        <w:t xml:space="preserve"> </w:t>
      </w:r>
      <w:proofErr w:type="spellStart"/>
      <w:r w:rsidRPr="00AE6216">
        <w:rPr>
          <w:sz w:val="24"/>
          <w:szCs w:val="24"/>
        </w:rPr>
        <w:t>slēgšanas</w:t>
      </w:r>
      <w:proofErr w:type="spellEnd"/>
      <w:r w:rsidRPr="00AE6216">
        <w:rPr>
          <w:sz w:val="24"/>
          <w:szCs w:val="24"/>
        </w:rPr>
        <w:t xml:space="preserve"> </w:t>
      </w:r>
      <w:proofErr w:type="spellStart"/>
      <w:r w:rsidRPr="00AE6216">
        <w:rPr>
          <w:sz w:val="24"/>
          <w:szCs w:val="24"/>
        </w:rPr>
        <w:t>tiesības</w:t>
      </w:r>
      <w:proofErr w:type="spellEnd"/>
      <w:r w:rsidRPr="00AE6216">
        <w:rPr>
          <w:sz w:val="24"/>
          <w:szCs w:val="24"/>
        </w:rPr>
        <w:t xml:space="preserve"> </w:t>
      </w:r>
      <w:proofErr w:type="spellStart"/>
      <w:r w:rsidRPr="00AE6216">
        <w:rPr>
          <w:sz w:val="24"/>
          <w:szCs w:val="24"/>
          <w:u w:val="single" w:color="000000"/>
        </w:rPr>
        <w:t>saimnieciski</w:t>
      </w:r>
      <w:proofErr w:type="spellEnd"/>
      <w:r w:rsidRPr="00AE6216">
        <w:rPr>
          <w:sz w:val="24"/>
          <w:szCs w:val="24"/>
          <w:u w:val="single" w:color="000000"/>
        </w:rPr>
        <w:t xml:space="preserve"> </w:t>
      </w:r>
      <w:proofErr w:type="spellStart"/>
      <w:r w:rsidRPr="00AE6216">
        <w:rPr>
          <w:sz w:val="24"/>
          <w:szCs w:val="24"/>
          <w:u w:val="single" w:color="000000"/>
        </w:rPr>
        <w:t>visizdevīgākajam</w:t>
      </w:r>
      <w:proofErr w:type="spellEnd"/>
      <w:r w:rsidRPr="00AE6216">
        <w:rPr>
          <w:sz w:val="24"/>
          <w:szCs w:val="24"/>
          <w:u w:val="single" w:color="000000"/>
        </w:rPr>
        <w:t xml:space="preserve"> </w:t>
      </w:r>
      <w:proofErr w:type="spellStart"/>
      <w:r w:rsidRPr="00AE6216">
        <w:rPr>
          <w:sz w:val="24"/>
          <w:szCs w:val="24"/>
          <w:u w:val="single" w:color="000000"/>
        </w:rPr>
        <w:t>piedāvājumam</w:t>
      </w:r>
      <w:proofErr w:type="spellEnd"/>
      <w:r w:rsidRPr="00AE6216">
        <w:rPr>
          <w:sz w:val="24"/>
          <w:szCs w:val="24"/>
          <w:u w:val="single" w:color="000000"/>
        </w:rPr>
        <w:t xml:space="preserve">, kuru </w:t>
      </w:r>
      <w:proofErr w:type="spellStart"/>
      <w:r w:rsidRPr="00AE6216">
        <w:rPr>
          <w:sz w:val="24"/>
          <w:szCs w:val="24"/>
          <w:u w:val="single" w:color="000000"/>
        </w:rPr>
        <w:t>nosaka</w:t>
      </w:r>
      <w:proofErr w:type="spellEnd"/>
      <w:r w:rsidRPr="00AE6216">
        <w:rPr>
          <w:sz w:val="24"/>
          <w:szCs w:val="24"/>
          <w:u w:val="single" w:color="000000"/>
        </w:rPr>
        <w:t xml:space="preserve"> </w:t>
      </w:r>
      <w:proofErr w:type="spellStart"/>
      <w:r w:rsidRPr="00AE6216">
        <w:rPr>
          <w:sz w:val="24"/>
          <w:szCs w:val="24"/>
          <w:u w:val="single" w:color="000000"/>
        </w:rPr>
        <w:t>saskaņā</w:t>
      </w:r>
      <w:proofErr w:type="spellEnd"/>
      <w:r w:rsidRPr="00AE6216">
        <w:rPr>
          <w:sz w:val="24"/>
          <w:szCs w:val="24"/>
          <w:u w:val="single" w:color="000000"/>
        </w:rPr>
        <w:t xml:space="preserve"> </w:t>
      </w:r>
      <w:proofErr w:type="spellStart"/>
      <w:r w:rsidRPr="00AE6216">
        <w:rPr>
          <w:sz w:val="24"/>
          <w:szCs w:val="24"/>
          <w:u w:val="single" w:color="000000"/>
        </w:rPr>
        <w:t>ar</w:t>
      </w:r>
      <w:proofErr w:type="spellEnd"/>
      <w:r w:rsidRPr="00AE6216">
        <w:rPr>
          <w:sz w:val="24"/>
          <w:szCs w:val="24"/>
          <w:u w:val="single" w:color="000000"/>
        </w:rPr>
        <w:t xml:space="preserve"> </w:t>
      </w:r>
      <w:proofErr w:type="spellStart"/>
      <w:r w:rsidRPr="00AE6216">
        <w:rPr>
          <w:sz w:val="24"/>
          <w:szCs w:val="24"/>
          <w:u w:val="single" w:color="000000"/>
        </w:rPr>
        <w:t>Nolikuma</w:t>
      </w:r>
      <w:proofErr w:type="spellEnd"/>
      <w:r w:rsidRPr="00AE6216">
        <w:rPr>
          <w:sz w:val="24"/>
          <w:szCs w:val="24"/>
          <w:u w:val="single" w:color="000000"/>
        </w:rPr>
        <w:t xml:space="preserve"> </w:t>
      </w:r>
      <w:r w:rsidR="00D9459A" w:rsidRPr="00AE6216">
        <w:rPr>
          <w:sz w:val="24"/>
          <w:szCs w:val="24"/>
          <w:u w:val="single" w:color="000000"/>
        </w:rPr>
        <w:t>4</w:t>
      </w:r>
      <w:r w:rsidRPr="00AE6216">
        <w:rPr>
          <w:sz w:val="24"/>
          <w:szCs w:val="24"/>
          <w:u w:val="single" w:color="000000"/>
        </w:rPr>
        <w:t xml:space="preserve">.1.punktā </w:t>
      </w:r>
      <w:proofErr w:type="spellStart"/>
      <w:r w:rsidRPr="00AE6216">
        <w:rPr>
          <w:sz w:val="24"/>
          <w:szCs w:val="24"/>
          <w:u w:val="single" w:color="000000"/>
        </w:rPr>
        <w:t>noteiktajiem</w:t>
      </w:r>
      <w:proofErr w:type="spellEnd"/>
      <w:r w:rsidRPr="00AE6216">
        <w:rPr>
          <w:sz w:val="24"/>
          <w:szCs w:val="24"/>
          <w:u w:val="single" w:color="000000"/>
        </w:rPr>
        <w:t xml:space="preserve"> </w:t>
      </w:r>
      <w:proofErr w:type="spellStart"/>
      <w:r w:rsidRPr="00AE6216">
        <w:rPr>
          <w:sz w:val="24"/>
          <w:szCs w:val="24"/>
          <w:u w:val="single" w:color="000000"/>
        </w:rPr>
        <w:t>vērtēšanas</w:t>
      </w:r>
      <w:proofErr w:type="spellEnd"/>
      <w:r w:rsidRPr="00AE6216">
        <w:rPr>
          <w:sz w:val="24"/>
          <w:szCs w:val="24"/>
          <w:u w:val="single" w:color="000000"/>
        </w:rPr>
        <w:t xml:space="preserve"> </w:t>
      </w:r>
      <w:proofErr w:type="spellStart"/>
      <w:r w:rsidRPr="00AE6216">
        <w:rPr>
          <w:sz w:val="24"/>
          <w:szCs w:val="24"/>
          <w:u w:val="single" w:color="000000"/>
        </w:rPr>
        <w:t>kritērijiem</w:t>
      </w:r>
      <w:proofErr w:type="spellEnd"/>
      <w:r w:rsidRPr="00AE6216">
        <w:rPr>
          <w:sz w:val="24"/>
          <w:szCs w:val="24"/>
        </w:rPr>
        <w:t xml:space="preserve"> (</w:t>
      </w:r>
      <w:proofErr w:type="spellStart"/>
      <w:r w:rsidRPr="00AE6216">
        <w:rPr>
          <w:sz w:val="24"/>
          <w:szCs w:val="24"/>
        </w:rPr>
        <w:t>pasūtītājs</w:t>
      </w:r>
      <w:proofErr w:type="spellEnd"/>
      <w:r w:rsidRPr="00AE6216">
        <w:rPr>
          <w:sz w:val="24"/>
          <w:szCs w:val="24"/>
        </w:rPr>
        <w:t xml:space="preserve"> </w:t>
      </w:r>
      <w:proofErr w:type="spellStart"/>
      <w:r w:rsidRPr="00AE6216">
        <w:rPr>
          <w:sz w:val="24"/>
          <w:szCs w:val="24"/>
        </w:rPr>
        <w:t>izvēlēsies</w:t>
      </w:r>
      <w:proofErr w:type="spellEnd"/>
      <w:r w:rsidRPr="00AE6216">
        <w:rPr>
          <w:sz w:val="24"/>
          <w:szCs w:val="24"/>
        </w:rPr>
        <w:t xml:space="preserve"> </w:t>
      </w:r>
      <w:proofErr w:type="spellStart"/>
      <w:r w:rsidRPr="00AE6216">
        <w:rPr>
          <w:sz w:val="24"/>
          <w:szCs w:val="24"/>
        </w:rPr>
        <w:t>piedāvājumu</w:t>
      </w:r>
      <w:proofErr w:type="spellEnd"/>
      <w:r w:rsidRPr="00AE6216">
        <w:rPr>
          <w:sz w:val="24"/>
          <w:szCs w:val="24"/>
        </w:rPr>
        <w:t xml:space="preserve">, kas </w:t>
      </w:r>
      <w:proofErr w:type="spellStart"/>
      <w:r w:rsidRPr="00AE6216">
        <w:rPr>
          <w:sz w:val="24"/>
          <w:szCs w:val="24"/>
        </w:rPr>
        <w:t>būs</w:t>
      </w:r>
      <w:proofErr w:type="spellEnd"/>
      <w:r w:rsidRPr="00AE6216">
        <w:rPr>
          <w:sz w:val="24"/>
          <w:szCs w:val="24"/>
        </w:rPr>
        <w:t xml:space="preserve"> </w:t>
      </w:r>
      <w:proofErr w:type="spellStart"/>
      <w:r w:rsidRPr="00AE6216">
        <w:rPr>
          <w:sz w:val="24"/>
          <w:szCs w:val="24"/>
        </w:rPr>
        <w:t>atbilstošs</w:t>
      </w:r>
      <w:proofErr w:type="spellEnd"/>
      <w:r w:rsidRPr="00AE6216">
        <w:rPr>
          <w:sz w:val="24"/>
          <w:szCs w:val="24"/>
        </w:rPr>
        <w:t xml:space="preserve"> </w:t>
      </w:r>
      <w:proofErr w:type="spellStart"/>
      <w:r w:rsidRPr="00AE6216">
        <w:rPr>
          <w:sz w:val="24"/>
          <w:szCs w:val="24"/>
        </w:rPr>
        <w:t>visām</w:t>
      </w:r>
      <w:proofErr w:type="spellEnd"/>
      <w:r w:rsidRPr="00AE6216">
        <w:rPr>
          <w:sz w:val="24"/>
          <w:szCs w:val="24"/>
        </w:rPr>
        <w:t xml:space="preserve"> </w:t>
      </w:r>
      <w:proofErr w:type="spellStart"/>
      <w:r w:rsidRPr="00AE6216">
        <w:rPr>
          <w:sz w:val="24"/>
          <w:szCs w:val="24"/>
        </w:rPr>
        <w:t>iepirkuma</w:t>
      </w:r>
      <w:proofErr w:type="spellEnd"/>
      <w:r w:rsidRPr="00AE6216">
        <w:rPr>
          <w:sz w:val="24"/>
          <w:szCs w:val="24"/>
        </w:rPr>
        <w:t xml:space="preserve"> </w:t>
      </w:r>
      <w:proofErr w:type="spellStart"/>
      <w:r w:rsidRPr="00AE6216">
        <w:rPr>
          <w:sz w:val="24"/>
          <w:szCs w:val="24"/>
        </w:rPr>
        <w:t>procedūras</w:t>
      </w:r>
      <w:proofErr w:type="spellEnd"/>
      <w:r w:rsidRPr="00AE6216">
        <w:rPr>
          <w:sz w:val="24"/>
          <w:szCs w:val="24"/>
        </w:rPr>
        <w:t xml:space="preserve"> </w:t>
      </w:r>
      <w:proofErr w:type="spellStart"/>
      <w:r w:rsidRPr="00AE6216">
        <w:rPr>
          <w:sz w:val="24"/>
          <w:szCs w:val="24"/>
        </w:rPr>
        <w:t>dokumentācijas</w:t>
      </w:r>
      <w:proofErr w:type="spellEnd"/>
      <w:r w:rsidRPr="00AE6216">
        <w:rPr>
          <w:sz w:val="24"/>
          <w:szCs w:val="24"/>
        </w:rPr>
        <w:t xml:space="preserve"> </w:t>
      </w:r>
      <w:proofErr w:type="spellStart"/>
      <w:r w:rsidRPr="00AE6216">
        <w:rPr>
          <w:sz w:val="24"/>
          <w:szCs w:val="24"/>
        </w:rPr>
        <w:t>prasībām</w:t>
      </w:r>
      <w:proofErr w:type="spellEnd"/>
      <w:r w:rsidRPr="00AE6216">
        <w:rPr>
          <w:sz w:val="24"/>
          <w:szCs w:val="24"/>
        </w:rPr>
        <w:t xml:space="preserve"> un </w:t>
      </w:r>
      <w:proofErr w:type="spellStart"/>
      <w:r w:rsidRPr="00AE6216">
        <w:rPr>
          <w:sz w:val="24"/>
          <w:szCs w:val="24"/>
        </w:rPr>
        <w:t>kurš</w:t>
      </w:r>
      <w:proofErr w:type="spellEnd"/>
      <w:r w:rsidRPr="00AE6216">
        <w:rPr>
          <w:sz w:val="24"/>
          <w:szCs w:val="24"/>
        </w:rPr>
        <w:t xml:space="preserve"> </w:t>
      </w:r>
      <w:proofErr w:type="spellStart"/>
      <w:r w:rsidRPr="00AE6216">
        <w:rPr>
          <w:sz w:val="24"/>
          <w:szCs w:val="24"/>
        </w:rPr>
        <w:t>būs</w:t>
      </w:r>
      <w:proofErr w:type="spellEnd"/>
      <w:r w:rsidRPr="00AE6216">
        <w:rPr>
          <w:sz w:val="24"/>
          <w:szCs w:val="24"/>
        </w:rPr>
        <w:t xml:space="preserve"> </w:t>
      </w:r>
      <w:proofErr w:type="spellStart"/>
      <w:r w:rsidRPr="00AE6216">
        <w:rPr>
          <w:sz w:val="24"/>
          <w:szCs w:val="24"/>
        </w:rPr>
        <w:t>saimnieciski</w:t>
      </w:r>
      <w:proofErr w:type="spellEnd"/>
      <w:r w:rsidRPr="00AE6216">
        <w:rPr>
          <w:sz w:val="24"/>
          <w:szCs w:val="24"/>
        </w:rPr>
        <w:t xml:space="preserve"> </w:t>
      </w:r>
      <w:proofErr w:type="spellStart"/>
      <w:r w:rsidRPr="00AE6216">
        <w:rPr>
          <w:sz w:val="24"/>
          <w:szCs w:val="24"/>
        </w:rPr>
        <w:t>visizdevīgākais</w:t>
      </w:r>
      <w:proofErr w:type="spellEnd"/>
      <w:r w:rsidRPr="00AE6216">
        <w:rPr>
          <w:sz w:val="24"/>
          <w:szCs w:val="24"/>
        </w:rPr>
        <w:t xml:space="preserve">).  </w:t>
      </w:r>
    </w:p>
    <w:p w14:paraId="4CF934CE" w14:textId="77777777" w:rsidR="00E7568D" w:rsidRPr="005F0E50" w:rsidRDefault="00E7568D" w:rsidP="003F6E11">
      <w:pPr>
        <w:pStyle w:val="Sarakstarindkopa"/>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5F0E50"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5F0E50"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5F0E50"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5209E123" w14:textId="77777777" w:rsidR="00612DF1" w:rsidRPr="005F0E50" w:rsidRDefault="00612DF1" w:rsidP="003F6E11">
      <w:pPr>
        <w:pStyle w:val="Sarakstarindkopa"/>
        <w:numPr>
          <w:ilvl w:val="1"/>
          <w:numId w:val="14"/>
        </w:numPr>
        <w:tabs>
          <w:tab w:val="left" w:pos="171"/>
        </w:tabs>
        <w:spacing w:before="60" w:after="60"/>
        <w:ind w:left="432"/>
        <w:contextualSpacing w:val="0"/>
        <w:jc w:val="both"/>
        <w:rPr>
          <w:b/>
          <w:spacing w:val="-1"/>
          <w:sz w:val="24"/>
          <w:szCs w:val="24"/>
          <w:lang w:val="lv-LV"/>
        </w:rPr>
      </w:pPr>
      <w:r w:rsidRPr="005F0E50">
        <w:rPr>
          <w:b/>
          <w:spacing w:val="-1"/>
          <w:sz w:val="24"/>
          <w:szCs w:val="24"/>
          <w:lang w:val="lv-LV"/>
        </w:rPr>
        <w:t>Iepirkuma procedūras dokumentācijas saņemšana un informācijas apmaiņas kārtība</w:t>
      </w:r>
    </w:p>
    <w:p w14:paraId="01415422" w14:textId="77777777" w:rsidR="00AE6216" w:rsidRPr="00AE6216" w:rsidRDefault="00AE6216" w:rsidP="00AE6216">
      <w:pPr>
        <w:pStyle w:val="Sarakstarindkopa"/>
        <w:numPr>
          <w:ilvl w:val="0"/>
          <w:numId w:val="60"/>
        </w:numPr>
        <w:tabs>
          <w:tab w:val="left" w:pos="171"/>
        </w:tabs>
        <w:spacing w:before="60" w:after="60"/>
        <w:contextualSpacing w:val="0"/>
        <w:jc w:val="both"/>
        <w:rPr>
          <w:vanish/>
          <w:sz w:val="24"/>
          <w:szCs w:val="24"/>
          <w:lang w:val="lv-LV"/>
        </w:rPr>
      </w:pPr>
    </w:p>
    <w:p w14:paraId="7892C3FF" w14:textId="77777777" w:rsidR="00AE6216" w:rsidRPr="00AE6216" w:rsidRDefault="00AE6216" w:rsidP="00AE6216">
      <w:pPr>
        <w:pStyle w:val="Sarakstarindkopa"/>
        <w:numPr>
          <w:ilvl w:val="1"/>
          <w:numId w:val="60"/>
        </w:numPr>
        <w:tabs>
          <w:tab w:val="left" w:pos="171"/>
        </w:tabs>
        <w:spacing w:before="60" w:after="60"/>
        <w:contextualSpacing w:val="0"/>
        <w:jc w:val="both"/>
        <w:rPr>
          <w:vanish/>
          <w:sz w:val="24"/>
          <w:szCs w:val="24"/>
          <w:lang w:val="lv-LV"/>
        </w:rPr>
      </w:pPr>
    </w:p>
    <w:p w14:paraId="16770007" w14:textId="77777777" w:rsidR="00AE6216" w:rsidRPr="00AE6216" w:rsidRDefault="00AE6216" w:rsidP="00AE6216">
      <w:pPr>
        <w:pStyle w:val="Sarakstarindkopa"/>
        <w:numPr>
          <w:ilvl w:val="1"/>
          <w:numId w:val="60"/>
        </w:numPr>
        <w:tabs>
          <w:tab w:val="left" w:pos="171"/>
        </w:tabs>
        <w:spacing w:before="60" w:after="60"/>
        <w:contextualSpacing w:val="0"/>
        <w:jc w:val="both"/>
        <w:rPr>
          <w:vanish/>
          <w:sz w:val="24"/>
          <w:szCs w:val="24"/>
          <w:lang w:val="lv-LV"/>
        </w:rPr>
      </w:pPr>
    </w:p>
    <w:p w14:paraId="7AFACEF4" w14:textId="77777777" w:rsidR="00AE6216" w:rsidRPr="00AE6216" w:rsidRDefault="00AE6216" w:rsidP="00AE6216">
      <w:pPr>
        <w:pStyle w:val="Sarakstarindkopa"/>
        <w:numPr>
          <w:ilvl w:val="1"/>
          <w:numId w:val="60"/>
        </w:numPr>
        <w:tabs>
          <w:tab w:val="left" w:pos="171"/>
        </w:tabs>
        <w:spacing w:before="60" w:after="60"/>
        <w:contextualSpacing w:val="0"/>
        <w:jc w:val="both"/>
        <w:rPr>
          <w:vanish/>
          <w:sz w:val="24"/>
          <w:szCs w:val="24"/>
          <w:lang w:val="lv-LV"/>
        </w:rPr>
      </w:pPr>
    </w:p>
    <w:p w14:paraId="49124C74" w14:textId="77777777" w:rsidR="00AE6216" w:rsidRPr="00AE6216" w:rsidRDefault="00612DF1" w:rsidP="00AE6216">
      <w:pPr>
        <w:pStyle w:val="Sarakstarindkopa"/>
        <w:numPr>
          <w:ilvl w:val="2"/>
          <w:numId w:val="14"/>
        </w:numPr>
        <w:tabs>
          <w:tab w:val="left" w:pos="171"/>
        </w:tabs>
        <w:spacing w:before="60" w:after="60"/>
        <w:ind w:left="1134" w:hanging="708"/>
        <w:jc w:val="both"/>
        <w:rPr>
          <w:sz w:val="24"/>
          <w:szCs w:val="24"/>
          <w:lang w:val="lv-LV"/>
        </w:rPr>
      </w:pPr>
      <w:r w:rsidRPr="00AE6216">
        <w:rPr>
          <w:sz w:val="24"/>
          <w:szCs w:val="24"/>
          <w:lang w:val="lv-LV"/>
        </w:rPr>
        <w:t xml:space="preserve">Pasūtītājs nodrošina brīvu un tiešu elektronisko pieeju visai aktuālajai informācijai par </w:t>
      </w:r>
      <w:r w:rsidR="00BB1FDA" w:rsidRPr="00AE6216">
        <w:rPr>
          <w:sz w:val="24"/>
          <w:szCs w:val="24"/>
          <w:lang w:val="lv-LV"/>
        </w:rPr>
        <w:t xml:space="preserve">Atklātu </w:t>
      </w:r>
      <w:r w:rsidRPr="00AE6216">
        <w:rPr>
          <w:sz w:val="24"/>
          <w:szCs w:val="24"/>
          <w:lang w:val="lv-LV"/>
        </w:rPr>
        <w:t>konkursu, t.sk. nolikumam, nolikuma grozījumiem un atbildēm uz ieinteresēto piegādātāju jautājumiem, Elektronisko iepirkumu sistēmas (turpmāk – EIS)</w:t>
      </w:r>
      <w:r w:rsidRPr="00AE6216">
        <w:rPr>
          <w:bCs/>
          <w:sz w:val="24"/>
          <w:szCs w:val="24"/>
          <w:lang w:val="lv-LV"/>
        </w:rPr>
        <w:t xml:space="preserve"> e-</w:t>
      </w:r>
      <w:r w:rsidR="00CF743C" w:rsidRPr="00AE6216">
        <w:rPr>
          <w:bCs/>
          <w:sz w:val="24"/>
          <w:szCs w:val="24"/>
          <w:lang w:val="lv-LV"/>
        </w:rPr>
        <w:t> </w:t>
      </w:r>
      <w:r w:rsidRPr="00AE6216">
        <w:rPr>
          <w:bCs/>
          <w:sz w:val="24"/>
          <w:szCs w:val="24"/>
          <w:lang w:val="lv-LV"/>
        </w:rPr>
        <w:t xml:space="preserve">konkursu apakšsistēmā </w:t>
      </w:r>
      <w:r w:rsidR="00C37DF0" w:rsidRPr="00AE6216">
        <w:rPr>
          <w:bCs/>
          <w:sz w:val="24"/>
          <w:szCs w:val="24"/>
          <w:lang w:val="lv-LV"/>
        </w:rPr>
        <w:t>p</w:t>
      </w:r>
      <w:r w:rsidR="00CF743C" w:rsidRPr="00AE6216">
        <w:rPr>
          <w:bCs/>
          <w:sz w:val="24"/>
          <w:szCs w:val="24"/>
          <w:lang w:val="lv-LV"/>
        </w:rPr>
        <w:t>asūtītāja profila adresē.</w:t>
      </w:r>
    </w:p>
    <w:p w14:paraId="0F60D78D" w14:textId="353839E8" w:rsidR="00612DF1" w:rsidRPr="00AE6216" w:rsidRDefault="00612DF1" w:rsidP="00AE6216">
      <w:pPr>
        <w:pStyle w:val="Sarakstarindkopa"/>
        <w:numPr>
          <w:ilvl w:val="2"/>
          <w:numId w:val="14"/>
        </w:numPr>
        <w:tabs>
          <w:tab w:val="left" w:pos="171"/>
        </w:tabs>
        <w:spacing w:before="60" w:after="60"/>
        <w:ind w:left="1134" w:hanging="708"/>
        <w:jc w:val="both"/>
        <w:rPr>
          <w:sz w:val="24"/>
          <w:szCs w:val="24"/>
          <w:lang w:val="lv-LV"/>
        </w:rPr>
      </w:pPr>
      <w:r w:rsidRPr="00AE6216">
        <w:rPr>
          <w:sz w:val="24"/>
          <w:szCs w:val="24"/>
          <w:lang w:val="lv-LV"/>
        </w:rPr>
        <w:t>Ieinteresētais piegādātājs Atklāta konkursa nolikumu un ar to saistīto dokumentāciju var saņemt, to leju</w:t>
      </w:r>
      <w:r w:rsidR="0000346D" w:rsidRPr="00AE6216">
        <w:rPr>
          <w:sz w:val="24"/>
          <w:szCs w:val="24"/>
          <w:lang w:val="lv-LV"/>
        </w:rPr>
        <w:t>pielādējot elektronisk</w:t>
      </w:r>
      <w:r w:rsidRPr="00AE6216">
        <w:rPr>
          <w:sz w:val="24"/>
          <w:szCs w:val="24"/>
          <w:lang w:val="lv-LV"/>
        </w:rPr>
        <w:t xml:space="preserve">ā formātā EIS e-konkursu apakšsistēmā </w:t>
      </w:r>
      <w:r w:rsidR="00F81641" w:rsidRPr="00AE6216">
        <w:rPr>
          <w:rStyle w:val="Hipersaite"/>
          <w:rFonts w:eastAsiaTheme="majorEastAsia"/>
          <w:color w:val="auto"/>
          <w:sz w:val="24"/>
          <w:szCs w:val="24"/>
          <w:u w:val="none"/>
          <w:lang w:val="lv-LV"/>
        </w:rPr>
        <w:t>Atklāta konkursa sadaļā</w:t>
      </w:r>
      <w:r w:rsidRPr="00AE6216">
        <w:rPr>
          <w:sz w:val="24"/>
          <w:szCs w:val="24"/>
          <w:lang w:val="lv-LV"/>
        </w:rPr>
        <w:t>.</w:t>
      </w:r>
    </w:p>
    <w:p w14:paraId="1139F95E" w14:textId="77777777" w:rsidR="00612DF1" w:rsidRPr="005F0E50" w:rsidRDefault="00612DF1" w:rsidP="00AE6216">
      <w:pPr>
        <w:pStyle w:val="Sarakstarindkopa"/>
        <w:numPr>
          <w:ilvl w:val="2"/>
          <w:numId w:val="14"/>
        </w:numPr>
        <w:tabs>
          <w:tab w:val="left" w:pos="171"/>
        </w:tabs>
        <w:spacing w:before="60" w:after="60"/>
        <w:ind w:left="1134" w:hanging="708"/>
        <w:contextualSpacing w:val="0"/>
        <w:jc w:val="both"/>
        <w:rPr>
          <w:sz w:val="24"/>
          <w:szCs w:val="24"/>
          <w:lang w:val="lv-LV"/>
        </w:rPr>
      </w:pPr>
      <w:r w:rsidRPr="005F0E50">
        <w:rPr>
          <w:sz w:val="24"/>
          <w:szCs w:val="24"/>
          <w:lang w:val="lv-LV"/>
        </w:rPr>
        <w:t>Saziņa starp pasūtītāju un ieinteresētajiem piegādātājiem iepirkuma procedūras ietvaros notiek latviešu valodā PIL noteiktajā kārtībā.</w:t>
      </w:r>
    </w:p>
    <w:p w14:paraId="78204703" w14:textId="77777777" w:rsidR="00612DF1" w:rsidRPr="005F0E50" w:rsidRDefault="00612DF1" w:rsidP="00AE6216">
      <w:pPr>
        <w:pStyle w:val="Sarakstarindkopa"/>
        <w:numPr>
          <w:ilvl w:val="2"/>
          <w:numId w:val="14"/>
        </w:numPr>
        <w:tabs>
          <w:tab w:val="left" w:pos="171"/>
        </w:tabs>
        <w:spacing w:before="60" w:after="60"/>
        <w:ind w:left="1134" w:hanging="708"/>
        <w:contextualSpacing w:val="0"/>
        <w:jc w:val="both"/>
        <w:rPr>
          <w:sz w:val="24"/>
          <w:szCs w:val="24"/>
          <w:lang w:val="lv-LV"/>
        </w:rPr>
      </w:pPr>
      <w:r w:rsidRPr="005F0E50">
        <w:rPr>
          <w:sz w:val="24"/>
          <w:szCs w:val="24"/>
          <w:lang w:val="lv-LV"/>
        </w:rPr>
        <w:t>Ieinteresētais piegādātājs jautājumus par nolikumu uzdod rakstiskā veidā, izmantojot EIS e-konkursu apakšsistēmas rīkus vai nosūtot tos elektroniski uz nolikumā norādīto pasūtītāja kontaktpersonas e-pasta adresi</w:t>
      </w:r>
      <w:r w:rsidR="00CF743C" w:rsidRPr="005F0E50">
        <w:rPr>
          <w:sz w:val="24"/>
          <w:szCs w:val="24"/>
          <w:lang w:val="lv-LV"/>
        </w:rPr>
        <w:t>, norādot iepirkuma identifikācijas numuru un nosaukumu</w:t>
      </w:r>
      <w:r w:rsidRPr="005F0E50">
        <w:rPr>
          <w:sz w:val="24"/>
          <w:szCs w:val="24"/>
          <w:lang w:val="lv-LV"/>
        </w:rPr>
        <w:t>.</w:t>
      </w:r>
    </w:p>
    <w:p w14:paraId="09514351" w14:textId="77777777" w:rsidR="00612DF1" w:rsidRPr="005F0E50" w:rsidRDefault="00612DF1" w:rsidP="00AE6216">
      <w:pPr>
        <w:pStyle w:val="Sarakstarindkopa"/>
        <w:numPr>
          <w:ilvl w:val="2"/>
          <w:numId w:val="14"/>
        </w:numPr>
        <w:tabs>
          <w:tab w:val="left" w:pos="171"/>
        </w:tabs>
        <w:spacing w:before="60" w:after="60"/>
        <w:ind w:left="1134" w:hanging="708"/>
        <w:contextualSpacing w:val="0"/>
        <w:jc w:val="both"/>
        <w:rPr>
          <w:sz w:val="24"/>
          <w:szCs w:val="24"/>
          <w:lang w:val="lv-LV"/>
        </w:rPr>
      </w:pPr>
      <w:r w:rsidRPr="005F0E50">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0D902C68" w14:textId="77777777" w:rsidR="00612DF1" w:rsidRPr="005F0E50" w:rsidRDefault="00612DF1" w:rsidP="00AE6216">
      <w:pPr>
        <w:pStyle w:val="Nosaukums"/>
        <w:numPr>
          <w:ilvl w:val="2"/>
          <w:numId w:val="14"/>
        </w:numPr>
        <w:tabs>
          <w:tab w:val="left" w:pos="469"/>
        </w:tabs>
        <w:spacing w:before="60" w:after="60"/>
        <w:ind w:left="1134" w:hanging="708"/>
        <w:jc w:val="both"/>
        <w:rPr>
          <w:b w:val="0"/>
          <w:bCs/>
          <w:sz w:val="24"/>
          <w:szCs w:val="24"/>
          <w:u w:val="none"/>
        </w:rPr>
      </w:pPr>
      <w:r w:rsidRPr="005F0E50">
        <w:rPr>
          <w:b w:val="0"/>
          <w:bCs/>
          <w:sz w:val="24"/>
          <w:szCs w:val="24"/>
          <w:u w:val="none"/>
        </w:rPr>
        <w:t xml:space="preserve">Jebkura papildus informācija, kas tiks sniegta saistībā ar šo iepirkuma procedūru, tiks publicēta pasūtītāja vietnē EIS e-konkursu apakšsistēmā </w:t>
      </w:r>
      <w:r w:rsidR="00F81641" w:rsidRPr="005F0E50">
        <w:rPr>
          <w:rStyle w:val="Hipersaite"/>
          <w:b w:val="0"/>
          <w:color w:val="auto"/>
          <w:sz w:val="24"/>
          <w:szCs w:val="24"/>
          <w:u w:val="none"/>
        </w:rPr>
        <w:t>Atklāta konkursa sadaļā</w:t>
      </w:r>
      <w:r w:rsidRPr="005F0E50">
        <w:rPr>
          <w:b w:val="0"/>
          <w:bCs/>
          <w:sz w:val="24"/>
          <w:szCs w:val="24"/>
          <w:u w:val="none"/>
        </w:rPr>
        <w:t xml:space="preserve"> pie iepirkuma procedūras dokumentiem. Ieinteresētajam piegādātājam ir pienākums sekot līdzi publicētajai informācijai. </w:t>
      </w:r>
      <w:r w:rsidR="00376933" w:rsidRPr="005F0E50">
        <w:rPr>
          <w:b w:val="0"/>
          <w:bCs/>
          <w:sz w:val="24"/>
          <w:szCs w:val="24"/>
          <w:u w:val="none"/>
        </w:rPr>
        <w:t>P</w:t>
      </w:r>
      <w:r w:rsidR="00376933" w:rsidRPr="005F0E50">
        <w:rPr>
          <w:b w:val="0"/>
          <w:sz w:val="24"/>
          <w:szCs w:val="24"/>
          <w:u w:val="none"/>
        </w:rPr>
        <w:t>astāvīgā iepirkumu komisija (turpmāk – iepirkumu k</w:t>
      </w:r>
      <w:r w:rsidRPr="005F0E50">
        <w:rPr>
          <w:b w:val="0"/>
          <w:bCs/>
          <w:sz w:val="24"/>
          <w:szCs w:val="24"/>
          <w:u w:val="none"/>
        </w:rPr>
        <w:t>omisija</w:t>
      </w:r>
      <w:r w:rsidR="00376933" w:rsidRPr="005F0E50">
        <w:rPr>
          <w:b w:val="0"/>
          <w:bCs/>
          <w:sz w:val="24"/>
          <w:szCs w:val="24"/>
          <w:u w:val="none"/>
        </w:rPr>
        <w:t>)</w:t>
      </w:r>
      <w:r w:rsidRPr="005F0E50">
        <w:rPr>
          <w:b w:val="0"/>
          <w:bCs/>
          <w:sz w:val="24"/>
          <w:szCs w:val="24"/>
          <w:u w:val="none"/>
        </w:rPr>
        <w:t xml:space="preserve"> nav atbildīga par to, ja kāds ieinteresētais piegādātājs nav iepazinies ar informāciju, kurai nodrošināta brīva un tieša elektroniskā pieeja.</w:t>
      </w:r>
    </w:p>
    <w:p w14:paraId="6F044B2C" w14:textId="77777777" w:rsidR="00612DF1" w:rsidRPr="005F0E50" w:rsidRDefault="00612DF1" w:rsidP="00AE6216">
      <w:pPr>
        <w:pStyle w:val="Nosaukums"/>
        <w:numPr>
          <w:ilvl w:val="2"/>
          <w:numId w:val="14"/>
        </w:numPr>
        <w:tabs>
          <w:tab w:val="left" w:pos="469"/>
        </w:tabs>
        <w:spacing w:before="60" w:after="60"/>
        <w:ind w:left="1134" w:hanging="708"/>
        <w:jc w:val="both"/>
        <w:rPr>
          <w:b w:val="0"/>
          <w:bCs/>
          <w:sz w:val="24"/>
          <w:szCs w:val="24"/>
          <w:u w:val="none"/>
        </w:rPr>
      </w:pPr>
      <w:r w:rsidRPr="005F0E50">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5F0E50">
        <w:rPr>
          <w:bCs/>
          <w:sz w:val="24"/>
          <w:szCs w:val="24"/>
          <w:u w:val="none"/>
        </w:rPr>
        <w:t xml:space="preserve">5 (piecu) </w:t>
      </w:r>
      <w:r w:rsidRPr="005F0E50">
        <w:rPr>
          <w:bCs/>
          <w:sz w:val="24"/>
          <w:szCs w:val="24"/>
          <w:u w:val="none"/>
        </w:rPr>
        <w:lastRenderedPageBreak/>
        <w:t>darbdienu laikā, bet ne vēlāk kā 6 (sešas) dienas pirms piedāvājumu iesniegšanas termiņa beigām</w:t>
      </w:r>
      <w:r w:rsidRPr="005F0E50">
        <w:rPr>
          <w:b w:val="0"/>
          <w:bCs/>
          <w:sz w:val="24"/>
          <w:szCs w:val="24"/>
          <w:u w:val="none"/>
        </w:rPr>
        <w:t>.</w:t>
      </w:r>
    </w:p>
    <w:p w14:paraId="12C4DC6F" w14:textId="77777777" w:rsidR="00612DF1" w:rsidRPr="005F0E50" w:rsidRDefault="00612DF1" w:rsidP="00AE6216">
      <w:pPr>
        <w:pStyle w:val="Nosaukums"/>
        <w:numPr>
          <w:ilvl w:val="2"/>
          <w:numId w:val="14"/>
        </w:numPr>
        <w:tabs>
          <w:tab w:val="left" w:pos="469"/>
        </w:tabs>
        <w:spacing w:before="60" w:after="60"/>
        <w:ind w:left="1134" w:hanging="708"/>
        <w:jc w:val="both"/>
        <w:rPr>
          <w:b w:val="0"/>
          <w:bCs/>
          <w:sz w:val="24"/>
          <w:szCs w:val="24"/>
          <w:u w:val="none"/>
        </w:rPr>
      </w:pPr>
      <w:r w:rsidRPr="005F0E50">
        <w:rPr>
          <w:b w:val="0"/>
          <w:bCs/>
          <w:sz w:val="24"/>
          <w:szCs w:val="24"/>
          <w:u w:val="none"/>
        </w:rPr>
        <w:t xml:space="preserve">Papildus informāciju pasūtītājs </w:t>
      </w:r>
      <w:proofErr w:type="spellStart"/>
      <w:r w:rsidRPr="005F0E50">
        <w:rPr>
          <w:b w:val="0"/>
          <w:bCs/>
          <w:sz w:val="24"/>
          <w:szCs w:val="24"/>
          <w:u w:val="none"/>
        </w:rPr>
        <w:t>nosūta</w:t>
      </w:r>
      <w:proofErr w:type="spellEnd"/>
      <w:r w:rsidRPr="005F0E50">
        <w:rPr>
          <w:b w:val="0"/>
          <w:bCs/>
          <w:sz w:val="24"/>
          <w:szCs w:val="24"/>
          <w:u w:val="none"/>
        </w:rPr>
        <w:t xml:space="preserve"> ieinteresētajam piegādātajam, kas uzdevis jautājumu, un vienlaikus ievieto šo informāciju pasūtītāja vietnē EIS e-konkursu apakšsistēmā</w:t>
      </w:r>
      <w:r w:rsidR="00153EAF" w:rsidRPr="005F0E50">
        <w:rPr>
          <w:b w:val="0"/>
          <w:bCs/>
          <w:sz w:val="24"/>
          <w:szCs w:val="24"/>
          <w:u w:val="none"/>
        </w:rPr>
        <w:t xml:space="preserve"> Atklāta konkursa sadaļā. </w:t>
      </w:r>
      <w:r w:rsidRPr="005F0E50">
        <w:rPr>
          <w:b w:val="0"/>
          <w:bCs/>
          <w:sz w:val="24"/>
          <w:szCs w:val="24"/>
          <w:u w:val="none"/>
        </w:rPr>
        <w:t xml:space="preserve"> </w:t>
      </w:r>
    </w:p>
    <w:p w14:paraId="6BEB9977" w14:textId="2546C14E" w:rsidR="0062037A" w:rsidRPr="005F0E50" w:rsidRDefault="00612DF1" w:rsidP="00AE6216">
      <w:pPr>
        <w:pStyle w:val="Sarakstarindkopa"/>
        <w:numPr>
          <w:ilvl w:val="1"/>
          <w:numId w:val="14"/>
        </w:numPr>
        <w:spacing w:before="60" w:after="60"/>
        <w:ind w:left="426" w:hanging="426"/>
        <w:contextualSpacing w:val="0"/>
        <w:jc w:val="both"/>
        <w:rPr>
          <w:b/>
          <w:sz w:val="24"/>
          <w:szCs w:val="24"/>
          <w:lang w:val="lv-LV"/>
        </w:rPr>
      </w:pPr>
      <w:r w:rsidRPr="005F0E50">
        <w:rPr>
          <w:b/>
          <w:bCs/>
          <w:sz w:val="24"/>
          <w:szCs w:val="24"/>
          <w:lang w:val="lv-LV"/>
        </w:rPr>
        <w:t>Piedāvājumu iesniegšanas laiks un kārtība</w:t>
      </w:r>
      <w:bookmarkStart w:id="7" w:name="_Ref367975542"/>
    </w:p>
    <w:p w14:paraId="6B733A39" w14:textId="68FFB843" w:rsidR="008928CD" w:rsidRPr="005F0E50" w:rsidRDefault="00612DF1" w:rsidP="00AE6216">
      <w:pPr>
        <w:pStyle w:val="Sarakstarindkopa"/>
        <w:numPr>
          <w:ilvl w:val="2"/>
          <w:numId w:val="14"/>
        </w:numPr>
        <w:pBdr>
          <w:top w:val="nil"/>
          <w:left w:val="nil"/>
          <w:bottom w:val="nil"/>
          <w:right w:val="nil"/>
          <w:between w:val="nil"/>
          <w:bar w:val="nil"/>
        </w:pBdr>
        <w:tabs>
          <w:tab w:val="left" w:pos="576"/>
        </w:tabs>
        <w:spacing w:before="60" w:after="60"/>
        <w:ind w:left="1134" w:hanging="708"/>
        <w:contextualSpacing w:val="0"/>
        <w:jc w:val="both"/>
        <w:outlineLvl w:val="1"/>
        <w:rPr>
          <w:sz w:val="24"/>
          <w:szCs w:val="24"/>
          <w:u w:val="single"/>
        </w:rPr>
      </w:pPr>
      <w:r w:rsidRPr="005F0E50">
        <w:rPr>
          <w:sz w:val="24"/>
          <w:szCs w:val="24"/>
          <w:lang w:val="lv-LV"/>
        </w:rPr>
        <w:t xml:space="preserve">Ieinteresētais piegādātājs piedāvājumu iesniedz līdz </w:t>
      </w:r>
      <w:r w:rsidRPr="005F0E50">
        <w:rPr>
          <w:b/>
          <w:bCs/>
          <w:sz w:val="24"/>
          <w:szCs w:val="24"/>
          <w:lang w:val="lv-LV"/>
        </w:rPr>
        <w:t>202</w:t>
      </w:r>
      <w:r w:rsidR="00461E96" w:rsidRPr="005F0E50">
        <w:rPr>
          <w:b/>
          <w:bCs/>
          <w:sz w:val="24"/>
          <w:szCs w:val="24"/>
          <w:lang w:val="lv-LV"/>
        </w:rPr>
        <w:t>3</w:t>
      </w:r>
      <w:r w:rsidRPr="005F0E50">
        <w:rPr>
          <w:b/>
          <w:bCs/>
          <w:sz w:val="24"/>
          <w:szCs w:val="24"/>
          <w:lang w:val="lv-LV"/>
        </w:rPr>
        <w:t>.gada</w:t>
      </w:r>
      <w:bookmarkEnd w:id="7"/>
      <w:r w:rsidR="008928CD" w:rsidRPr="005F0E50">
        <w:rPr>
          <w:b/>
          <w:bCs/>
          <w:sz w:val="24"/>
          <w:szCs w:val="24"/>
          <w:lang w:val="lv-LV"/>
        </w:rPr>
        <w:t xml:space="preserve"> </w:t>
      </w:r>
      <w:r w:rsidR="00DF113F">
        <w:rPr>
          <w:b/>
          <w:bCs/>
          <w:sz w:val="24"/>
          <w:szCs w:val="24"/>
          <w:lang w:val="lv-LV"/>
        </w:rPr>
        <w:t>2</w:t>
      </w:r>
      <w:r w:rsidR="00F84727">
        <w:rPr>
          <w:b/>
          <w:bCs/>
          <w:sz w:val="24"/>
          <w:szCs w:val="24"/>
          <w:lang w:val="lv-LV"/>
        </w:rPr>
        <w:t>7</w:t>
      </w:r>
      <w:r w:rsidR="00615E59">
        <w:rPr>
          <w:b/>
          <w:bCs/>
          <w:sz w:val="24"/>
          <w:szCs w:val="24"/>
          <w:lang w:val="lv-LV"/>
        </w:rPr>
        <w:t>.</w:t>
      </w:r>
      <w:r w:rsidR="00D70FDE">
        <w:rPr>
          <w:b/>
          <w:bCs/>
          <w:sz w:val="24"/>
          <w:szCs w:val="24"/>
          <w:lang w:val="lv-LV"/>
        </w:rPr>
        <w:t>novembrim</w:t>
      </w:r>
      <w:r w:rsidRPr="005F0E50">
        <w:rPr>
          <w:b/>
          <w:bCs/>
          <w:sz w:val="24"/>
          <w:szCs w:val="24"/>
          <w:lang w:val="lv-LV"/>
        </w:rPr>
        <w:t xml:space="preserve">, </w:t>
      </w:r>
      <w:r w:rsidR="005E0839" w:rsidRPr="005F0E50">
        <w:rPr>
          <w:b/>
          <w:bCs/>
          <w:sz w:val="24"/>
          <w:szCs w:val="24"/>
          <w:lang w:val="lv-LV"/>
        </w:rPr>
        <w:t>plkst</w:t>
      </w:r>
      <w:r w:rsidR="006F2070" w:rsidRPr="005F0E50">
        <w:rPr>
          <w:b/>
          <w:bCs/>
          <w:sz w:val="24"/>
          <w:szCs w:val="24"/>
          <w:lang w:val="lv-LV"/>
        </w:rPr>
        <w:t>.</w:t>
      </w:r>
      <w:r w:rsidR="00A07AF6" w:rsidRPr="005F0E50">
        <w:rPr>
          <w:b/>
          <w:bCs/>
          <w:sz w:val="24"/>
          <w:szCs w:val="24"/>
          <w:lang w:val="lv-LV"/>
        </w:rPr>
        <w:t>9</w:t>
      </w:r>
      <w:r w:rsidR="006F2070" w:rsidRPr="005F0E50">
        <w:rPr>
          <w:b/>
          <w:bCs/>
          <w:sz w:val="24"/>
          <w:szCs w:val="24"/>
          <w:lang w:val="lv-LV"/>
        </w:rPr>
        <w:t>:00</w:t>
      </w:r>
      <w:r w:rsidRPr="005F0E50">
        <w:rPr>
          <w:sz w:val="24"/>
          <w:szCs w:val="24"/>
          <w:lang w:val="lv-LV"/>
        </w:rPr>
        <w:t>, EIS</w:t>
      </w:r>
      <w:r w:rsidR="0084700D" w:rsidRPr="005F0E50">
        <w:rPr>
          <w:sz w:val="24"/>
          <w:szCs w:val="24"/>
          <w:lang w:val="lv-LV"/>
        </w:rPr>
        <w:t xml:space="preserve"> </w:t>
      </w:r>
      <w:r w:rsidRPr="005F0E50">
        <w:rPr>
          <w:sz w:val="24"/>
          <w:szCs w:val="24"/>
          <w:lang w:val="lv-LV"/>
        </w:rPr>
        <w:t>e–konkursu apakšsistēmā</w:t>
      </w:r>
      <w:r w:rsidRPr="005F0E50">
        <w:rPr>
          <w:sz w:val="24"/>
          <w:szCs w:val="24"/>
          <w:lang w:val="lv-LV" w:eastAsia="ar-SA"/>
        </w:rPr>
        <w:t xml:space="preserve">: </w:t>
      </w:r>
      <w:hyperlink r:id="rId10" w:history="1">
        <w:r w:rsidR="00D067E9" w:rsidRPr="002061C9">
          <w:rPr>
            <w:rStyle w:val="Hipersaite"/>
            <w:sz w:val="24"/>
            <w:szCs w:val="24"/>
          </w:rPr>
          <w:t>https://www.eis.gov.lv/EKEIS/Supplier/Organizer/16547</w:t>
        </w:r>
      </w:hyperlink>
      <w:r w:rsidR="00BE4E26" w:rsidRPr="005F0E50">
        <w:rPr>
          <w:sz w:val="24"/>
          <w:szCs w:val="24"/>
        </w:rPr>
        <w:t>.</w:t>
      </w:r>
    </w:p>
    <w:p w14:paraId="5A6C26D4" w14:textId="77777777" w:rsidR="00612DF1" w:rsidRPr="005F0E50" w:rsidRDefault="00612DF1" w:rsidP="00AE6216">
      <w:pPr>
        <w:pStyle w:val="Sarakstarindkopa"/>
        <w:numPr>
          <w:ilvl w:val="2"/>
          <w:numId w:val="14"/>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F0E50">
        <w:rPr>
          <w:sz w:val="24"/>
          <w:szCs w:val="24"/>
          <w:lang w:val="lv-LV"/>
        </w:rPr>
        <w:t>Ārpus EIS e–konkursu apakšsistēmas un/vai pēc noteiktā termiņa iesniegtie piedāvājumi tiks atzīti par neatbilstošiem Atklāta konkursa nolikuma prasībām un netiks vērtēti.</w:t>
      </w:r>
    </w:p>
    <w:p w14:paraId="021A74E0" w14:textId="77777777" w:rsidR="0062037A" w:rsidRPr="005F0E50" w:rsidRDefault="0062037A" w:rsidP="003F6E11">
      <w:pPr>
        <w:pStyle w:val="Sarakstarindkopa"/>
        <w:numPr>
          <w:ilvl w:val="0"/>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4C027164" w14:textId="77777777" w:rsidR="0062037A" w:rsidRPr="005F0E50"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14C4F621" w14:textId="77777777" w:rsidR="0062037A" w:rsidRPr="005F0E50"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63231093" w14:textId="77777777" w:rsidR="0062037A" w:rsidRPr="005F0E50"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33FC745" w14:textId="77777777" w:rsidR="0062037A" w:rsidRPr="005F0E50"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CC832C" w14:textId="77777777" w:rsidR="0062037A" w:rsidRPr="005F0E50"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D11868" w14:textId="77777777" w:rsidR="00612DF1" w:rsidRPr="005F0E50" w:rsidRDefault="00612DF1" w:rsidP="003F6E11">
      <w:pPr>
        <w:pStyle w:val="Sarakstarindkopa"/>
        <w:numPr>
          <w:ilvl w:val="1"/>
          <w:numId w:val="15"/>
        </w:numPr>
        <w:pBdr>
          <w:top w:val="nil"/>
          <w:left w:val="nil"/>
          <w:bottom w:val="nil"/>
          <w:right w:val="nil"/>
          <w:between w:val="nil"/>
          <w:bar w:val="nil"/>
        </w:pBdr>
        <w:spacing w:before="60" w:after="60"/>
        <w:ind w:left="426" w:hanging="426"/>
        <w:contextualSpacing w:val="0"/>
        <w:jc w:val="both"/>
        <w:outlineLvl w:val="1"/>
        <w:rPr>
          <w:b/>
          <w:bCs/>
          <w:sz w:val="24"/>
          <w:szCs w:val="24"/>
          <w:lang w:val="lv-LV"/>
        </w:rPr>
      </w:pPr>
      <w:r w:rsidRPr="005F0E50">
        <w:rPr>
          <w:b/>
          <w:bCs/>
          <w:sz w:val="24"/>
          <w:szCs w:val="24"/>
          <w:lang w:val="lv-LV"/>
        </w:rPr>
        <w:t>Piedāvājumu atvēršana</w:t>
      </w:r>
    </w:p>
    <w:p w14:paraId="00A23D6E" w14:textId="77777777" w:rsidR="0062037A" w:rsidRPr="005F0E50" w:rsidRDefault="0062037A" w:rsidP="00AE6216">
      <w:pPr>
        <w:pStyle w:val="Sarakstarindkopa"/>
        <w:numPr>
          <w:ilvl w:val="1"/>
          <w:numId w:val="14"/>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5572906B" w14:textId="02CEC7B5" w:rsidR="00C94371" w:rsidRPr="00C94371" w:rsidRDefault="00612DF1" w:rsidP="00AE6216">
      <w:pPr>
        <w:pStyle w:val="Sarakstarindkopa"/>
        <w:numPr>
          <w:ilvl w:val="2"/>
          <w:numId w:val="14"/>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F0E50">
        <w:rPr>
          <w:sz w:val="24"/>
          <w:szCs w:val="24"/>
          <w:lang w:val="lv-LV"/>
        </w:rPr>
        <w:t xml:space="preserve">Iesniegtie piedāvājumi tiks atvērti EIS e-konkursu apakšsistēmā pēc piedāvājumu iesniegšanas termiņa beigām – </w:t>
      </w:r>
      <w:r w:rsidR="00771C8E" w:rsidRPr="005F0E50">
        <w:rPr>
          <w:b/>
          <w:bCs/>
          <w:sz w:val="24"/>
          <w:szCs w:val="24"/>
          <w:lang w:val="lv-LV"/>
        </w:rPr>
        <w:t>202</w:t>
      </w:r>
      <w:r w:rsidR="00461E96" w:rsidRPr="005F0E50">
        <w:rPr>
          <w:b/>
          <w:bCs/>
          <w:sz w:val="24"/>
          <w:szCs w:val="24"/>
          <w:lang w:val="lv-LV"/>
        </w:rPr>
        <w:t>3</w:t>
      </w:r>
      <w:r w:rsidR="00771C8E" w:rsidRPr="005F0E50">
        <w:rPr>
          <w:b/>
          <w:bCs/>
          <w:sz w:val="24"/>
          <w:szCs w:val="24"/>
          <w:lang w:val="lv-LV"/>
        </w:rPr>
        <w:t xml:space="preserve">.gada </w:t>
      </w:r>
      <w:r w:rsidR="00DF113F">
        <w:rPr>
          <w:b/>
          <w:bCs/>
          <w:sz w:val="24"/>
          <w:szCs w:val="24"/>
          <w:lang w:val="lv-LV"/>
        </w:rPr>
        <w:t>2</w:t>
      </w:r>
      <w:r w:rsidR="00F84727">
        <w:rPr>
          <w:b/>
          <w:bCs/>
          <w:sz w:val="24"/>
          <w:szCs w:val="24"/>
          <w:lang w:val="lv-LV"/>
        </w:rPr>
        <w:t>7</w:t>
      </w:r>
      <w:r w:rsidR="00615E59">
        <w:rPr>
          <w:b/>
          <w:bCs/>
          <w:sz w:val="24"/>
          <w:szCs w:val="24"/>
          <w:lang w:val="lv-LV"/>
        </w:rPr>
        <w:t>.</w:t>
      </w:r>
      <w:r w:rsidR="00D70FDE">
        <w:rPr>
          <w:b/>
          <w:bCs/>
          <w:sz w:val="24"/>
          <w:szCs w:val="24"/>
          <w:lang w:val="lv-LV"/>
        </w:rPr>
        <w:t>novembr</w:t>
      </w:r>
      <w:r w:rsidR="00F84727">
        <w:rPr>
          <w:b/>
          <w:bCs/>
          <w:sz w:val="24"/>
          <w:szCs w:val="24"/>
          <w:lang w:val="lv-LV"/>
        </w:rPr>
        <w:t>ī</w:t>
      </w:r>
      <w:r w:rsidR="006E2FC3" w:rsidRPr="005F0E50">
        <w:rPr>
          <w:b/>
          <w:bCs/>
          <w:sz w:val="24"/>
          <w:szCs w:val="24"/>
          <w:lang w:val="lv-LV"/>
        </w:rPr>
        <w:t>,</w:t>
      </w:r>
      <w:r w:rsidR="001674EF" w:rsidRPr="005F0E50">
        <w:rPr>
          <w:b/>
          <w:bCs/>
          <w:sz w:val="24"/>
          <w:szCs w:val="24"/>
          <w:lang w:val="lv-LV"/>
        </w:rPr>
        <w:t xml:space="preserve"> plkst</w:t>
      </w:r>
      <w:r w:rsidR="00771C8E" w:rsidRPr="005F0E50">
        <w:rPr>
          <w:b/>
          <w:bCs/>
          <w:sz w:val="24"/>
          <w:szCs w:val="24"/>
          <w:lang w:val="lv-LV"/>
        </w:rPr>
        <w:t xml:space="preserve">. </w:t>
      </w:r>
      <w:r w:rsidR="006F2070" w:rsidRPr="005F0E50">
        <w:rPr>
          <w:b/>
          <w:bCs/>
          <w:sz w:val="24"/>
          <w:szCs w:val="24"/>
          <w:lang w:val="lv-LV"/>
        </w:rPr>
        <w:t>1</w:t>
      </w:r>
      <w:r w:rsidR="00BE4E26" w:rsidRPr="005F0E50">
        <w:rPr>
          <w:b/>
          <w:bCs/>
          <w:sz w:val="24"/>
          <w:szCs w:val="24"/>
          <w:lang w:val="lv-LV"/>
        </w:rPr>
        <w:t>3</w:t>
      </w:r>
      <w:r w:rsidR="006F2070" w:rsidRPr="005F0E50">
        <w:rPr>
          <w:b/>
          <w:bCs/>
          <w:sz w:val="24"/>
          <w:szCs w:val="24"/>
          <w:lang w:val="lv-LV"/>
        </w:rPr>
        <w:t>:0</w:t>
      </w:r>
      <w:r w:rsidR="00034063">
        <w:rPr>
          <w:b/>
          <w:bCs/>
          <w:sz w:val="24"/>
          <w:szCs w:val="24"/>
          <w:lang w:val="lv-LV"/>
        </w:rPr>
        <w:t>0</w:t>
      </w:r>
      <w:r w:rsidRPr="005F0E50">
        <w:rPr>
          <w:sz w:val="24"/>
          <w:szCs w:val="24"/>
          <w:lang w:val="lv-LV"/>
        </w:rPr>
        <w:t>. Iesniegto piedāvājumu atvēršanas procesam var sekot līdzi tiešsaistes režī</w:t>
      </w:r>
      <w:r w:rsidR="001A7D09" w:rsidRPr="005F0E50">
        <w:rPr>
          <w:sz w:val="24"/>
          <w:szCs w:val="24"/>
          <w:lang w:val="lv-LV"/>
        </w:rPr>
        <w:t>mā EIS e-konkursu apakšsistēmā</w:t>
      </w:r>
      <w:r w:rsidR="00BC6514" w:rsidRPr="005F0E50">
        <w:rPr>
          <w:bCs/>
          <w:sz w:val="24"/>
          <w:szCs w:val="24"/>
          <w:lang w:val="lv-LV"/>
        </w:rPr>
        <w:t>.</w:t>
      </w:r>
      <w:r w:rsidR="008928CD" w:rsidRPr="005F0E50">
        <w:rPr>
          <w:bCs/>
          <w:sz w:val="24"/>
          <w:szCs w:val="24"/>
          <w:lang w:val="lv-LV"/>
        </w:rPr>
        <w:t xml:space="preserve"> </w:t>
      </w:r>
    </w:p>
    <w:p w14:paraId="67B5F183" w14:textId="77777777" w:rsidR="00C94371" w:rsidRPr="00C94371" w:rsidRDefault="00612DF1" w:rsidP="00AE6216">
      <w:pPr>
        <w:pStyle w:val="Sarakstarindkopa"/>
        <w:numPr>
          <w:ilvl w:val="2"/>
          <w:numId w:val="14"/>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C94371">
        <w:rPr>
          <w:sz w:val="24"/>
          <w:szCs w:val="24"/>
          <w:lang w:val="lv-LV"/>
        </w:rPr>
        <w:t xml:space="preserve">Pēc visu piedāvājumu atvēršanas </w:t>
      </w:r>
      <w:r w:rsidR="0000346D" w:rsidRPr="00C94371">
        <w:rPr>
          <w:sz w:val="24"/>
          <w:szCs w:val="24"/>
          <w:lang w:val="lv-LV"/>
        </w:rPr>
        <w:t xml:space="preserve">piedāvājumu atvēršanas </w:t>
      </w:r>
      <w:r w:rsidRPr="00C94371">
        <w:rPr>
          <w:sz w:val="24"/>
          <w:szCs w:val="24"/>
          <w:lang w:val="lv-LV"/>
        </w:rPr>
        <w:t>sanāksme tiek slēgta.</w:t>
      </w:r>
    </w:p>
    <w:p w14:paraId="6418703F" w14:textId="096E4E13" w:rsidR="00612DF1" w:rsidRPr="00C94371" w:rsidRDefault="00612DF1" w:rsidP="00AE6216">
      <w:pPr>
        <w:pStyle w:val="Sarakstarindkopa"/>
        <w:numPr>
          <w:ilvl w:val="2"/>
          <w:numId w:val="14"/>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C94371">
        <w:rPr>
          <w:sz w:val="24"/>
          <w:szCs w:val="24"/>
          <w:lang w:val="lv-LV"/>
        </w:rPr>
        <w:t>Pretendentu atlasi, piedāvājumu atbilstības pār</w:t>
      </w:r>
      <w:r w:rsidR="00CF743C" w:rsidRPr="00C94371">
        <w:rPr>
          <w:sz w:val="24"/>
          <w:szCs w:val="24"/>
          <w:lang w:val="lv-LV"/>
        </w:rPr>
        <w:t xml:space="preserve">baudi un piedāvājumu vērtēšanu </w:t>
      </w:r>
      <w:r w:rsidR="00C37DF0" w:rsidRPr="00C94371">
        <w:rPr>
          <w:sz w:val="24"/>
          <w:szCs w:val="24"/>
          <w:lang w:val="lv-LV"/>
        </w:rPr>
        <w:t>i</w:t>
      </w:r>
      <w:r w:rsidRPr="00C94371">
        <w:rPr>
          <w:sz w:val="24"/>
          <w:szCs w:val="24"/>
          <w:lang w:val="lv-LV"/>
        </w:rPr>
        <w:t>epirkumu komisija veic slēgtā sēdē.</w:t>
      </w:r>
    </w:p>
    <w:p w14:paraId="18971CF8" w14:textId="77777777" w:rsidR="00672709" w:rsidRPr="005F0E50" w:rsidRDefault="00672709" w:rsidP="003F6E11">
      <w:pPr>
        <w:pStyle w:val="Sarakstarindkopa"/>
        <w:numPr>
          <w:ilvl w:val="1"/>
          <w:numId w:val="15"/>
        </w:numPr>
        <w:spacing w:before="60" w:after="60"/>
        <w:ind w:left="426" w:hanging="426"/>
        <w:contextualSpacing w:val="0"/>
        <w:jc w:val="both"/>
        <w:rPr>
          <w:b/>
          <w:sz w:val="24"/>
          <w:szCs w:val="24"/>
          <w:lang w:val="lv-LV"/>
        </w:rPr>
      </w:pPr>
      <w:r w:rsidRPr="005F0E50">
        <w:rPr>
          <w:b/>
          <w:sz w:val="24"/>
          <w:szCs w:val="24"/>
          <w:lang w:val="lv-LV"/>
        </w:rPr>
        <w:t xml:space="preserve">Pretendents </w:t>
      </w:r>
    </w:p>
    <w:p w14:paraId="783F2823" w14:textId="77777777" w:rsidR="0024155F" w:rsidRPr="005F0E50" w:rsidRDefault="0024155F" w:rsidP="003F6E11">
      <w:pPr>
        <w:pStyle w:val="Sarakstarindkopa"/>
        <w:numPr>
          <w:ilvl w:val="0"/>
          <w:numId w:val="16"/>
        </w:numPr>
        <w:spacing w:before="60" w:after="60"/>
        <w:contextualSpacing w:val="0"/>
        <w:jc w:val="both"/>
        <w:rPr>
          <w:vanish/>
          <w:sz w:val="24"/>
          <w:szCs w:val="24"/>
          <w:lang w:val="lv-LV" w:eastAsia="lv-LV"/>
        </w:rPr>
      </w:pPr>
    </w:p>
    <w:p w14:paraId="29F3C2F3" w14:textId="77777777" w:rsidR="0024155F" w:rsidRPr="005F0E50" w:rsidRDefault="0024155F" w:rsidP="003F6E11">
      <w:pPr>
        <w:pStyle w:val="Sarakstarindkopa"/>
        <w:numPr>
          <w:ilvl w:val="1"/>
          <w:numId w:val="16"/>
        </w:numPr>
        <w:spacing w:before="60" w:after="60"/>
        <w:contextualSpacing w:val="0"/>
        <w:jc w:val="both"/>
        <w:rPr>
          <w:vanish/>
          <w:sz w:val="24"/>
          <w:szCs w:val="24"/>
          <w:lang w:val="lv-LV" w:eastAsia="lv-LV"/>
        </w:rPr>
      </w:pPr>
    </w:p>
    <w:p w14:paraId="078A9E0D" w14:textId="77777777" w:rsidR="0024155F" w:rsidRPr="005F0E50" w:rsidRDefault="0024155F" w:rsidP="003F6E11">
      <w:pPr>
        <w:pStyle w:val="Sarakstarindkopa"/>
        <w:numPr>
          <w:ilvl w:val="1"/>
          <w:numId w:val="16"/>
        </w:numPr>
        <w:spacing w:before="60" w:after="60"/>
        <w:contextualSpacing w:val="0"/>
        <w:jc w:val="both"/>
        <w:rPr>
          <w:vanish/>
          <w:sz w:val="24"/>
          <w:szCs w:val="24"/>
          <w:lang w:val="lv-LV" w:eastAsia="lv-LV"/>
        </w:rPr>
      </w:pPr>
    </w:p>
    <w:p w14:paraId="6BDE0DEB" w14:textId="77777777" w:rsidR="0024155F" w:rsidRPr="005F0E50" w:rsidRDefault="0024155F" w:rsidP="003F6E11">
      <w:pPr>
        <w:pStyle w:val="Sarakstarindkopa"/>
        <w:numPr>
          <w:ilvl w:val="1"/>
          <w:numId w:val="16"/>
        </w:numPr>
        <w:spacing w:before="60" w:after="60"/>
        <w:contextualSpacing w:val="0"/>
        <w:jc w:val="both"/>
        <w:rPr>
          <w:vanish/>
          <w:sz w:val="24"/>
          <w:szCs w:val="24"/>
          <w:lang w:val="lv-LV" w:eastAsia="lv-LV"/>
        </w:rPr>
      </w:pPr>
    </w:p>
    <w:p w14:paraId="40C8EF3A" w14:textId="77777777" w:rsidR="0024155F" w:rsidRPr="005F0E50" w:rsidRDefault="0024155F" w:rsidP="003F6E11">
      <w:pPr>
        <w:pStyle w:val="Sarakstarindkopa"/>
        <w:numPr>
          <w:ilvl w:val="1"/>
          <w:numId w:val="16"/>
        </w:numPr>
        <w:spacing w:before="60" w:after="60"/>
        <w:contextualSpacing w:val="0"/>
        <w:jc w:val="both"/>
        <w:rPr>
          <w:vanish/>
          <w:sz w:val="24"/>
          <w:szCs w:val="24"/>
          <w:lang w:val="lv-LV" w:eastAsia="lv-LV"/>
        </w:rPr>
      </w:pPr>
    </w:p>
    <w:p w14:paraId="778E4B79" w14:textId="77777777" w:rsidR="0024155F" w:rsidRPr="005F0E50" w:rsidRDefault="0024155F" w:rsidP="003F6E11">
      <w:pPr>
        <w:pStyle w:val="Sarakstarindkopa"/>
        <w:numPr>
          <w:ilvl w:val="1"/>
          <w:numId w:val="16"/>
        </w:numPr>
        <w:spacing w:before="60" w:after="60"/>
        <w:contextualSpacing w:val="0"/>
        <w:jc w:val="both"/>
        <w:rPr>
          <w:vanish/>
          <w:sz w:val="24"/>
          <w:szCs w:val="24"/>
          <w:lang w:val="lv-LV" w:eastAsia="lv-LV"/>
        </w:rPr>
      </w:pPr>
    </w:p>
    <w:p w14:paraId="28F26522" w14:textId="77777777" w:rsidR="0024155F" w:rsidRPr="005F0E50" w:rsidRDefault="0024155F" w:rsidP="003F6E11">
      <w:pPr>
        <w:pStyle w:val="Sarakstarindkopa"/>
        <w:numPr>
          <w:ilvl w:val="1"/>
          <w:numId w:val="16"/>
        </w:numPr>
        <w:spacing w:before="60" w:after="60"/>
        <w:contextualSpacing w:val="0"/>
        <w:jc w:val="both"/>
        <w:rPr>
          <w:vanish/>
          <w:sz w:val="24"/>
          <w:szCs w:val="24"/>
          <w:lang w:val="lv-LV" w:eastAsia="lv-LV"/>
        </w:rPr>
      </w:pPr>
    </w:p>
    <w:p w14:paraId="761E8CB6" w14:textId="77777777" w:rsidR="00007D50" w:rsidRPr="005F0E50" w:rsidRDefault="00007D50" w:rsidP="003F6E11">
      <w:pPr>
        <w:pStyle w:val="Sarakstarindkopa"/>
        <w:numPr>
          <w:ilvl w:val="2"/>
          <w:numId w:val="15"/>
        </w:numPr>
        <w:spacing w:before="60" w:after="60"/>
        <w:ind w:left="1134" w:hanging="708"/>
        <w:contextualSpacing w:val="0"/>
        <w:jc w:val="both"/>
        <w:rPr>
          <w:sz w:val="24"/>
          <w:szCs w:val="24"/>
          <w:lang w:val="lv-LV"/>
        </w:rPr>
      </w:pPr>
      <w:r w:rsidRPr="005F0E50">
        <w:rPr>
          <w:sz w:val="24"/>
          <w:szCs w:val="24"/>
          <w:lang w:val="lv-LV" w:eastAsia="lv-LV"/>
        </w:rPr>
        <w:t xml:space="preserve">Pretendents var būt </w:t>
      </w:r>
      <w:r w:rsidRPr="005F0E50">
        <w:rPr>
          <w:sz w:val="24"/>
          <w:szCs w:val="24"/>
          <w:lang w:val="lv-LV"/>
        </w:rPr>
        <w:t>piegādātājs vai piegādātāju apvi</w:t>
      </w:r>
      <w:r w:rsidR="009E6395" w:rsidRPr="005F0E50">
        <w:rPr>
          <w:sz w:val="24"/>
          <w:szCs w:val="24"/>
          <w:lang w:val="lv-LV"/>
        </w:rPr>
        <w:t xml:space="preserve">enība, kas piedāvā </w:t>
      </w:r>
      <w:r w:rsidR="00ED4F0C" w:rsidRPr="005F0E50">
        <w:rPr>
          <w:sz w:val="24"/>
          <w:szCs w:val="24"/>
          <w:lang w:val="lv-LV"/>
        </w:rPr>
        <w:t xml:space="preserve">tirgū </w:t>
      </w:r>
      <w:r w:rsidR="0033452B" w:rsidRPr="005F0E50">
        <w:rPr>
          <w:sz w:val="24"/>
          <w:szCs w:val="24"/>
          <w:lang w:val="lv-LV"/>
        </w:rPr>
        <w:t>sniegt pakalpojumu</w:t>
      </w:r>
      <w:r w:rsidRPr="005F0E50">
        <w:rPr>
          <w:sz w:val="24"/>
          <w:szCs w:val="24"/>
          <w:lang w:val="lv-LV"/>
        </w:rPr>
        <w:t xml:space="preserve"> atbilstoši nolikumā noteiktajām prasībām un kas ir iesniedzis piedāvājumu konkursā.</w:t>
      </w:r>
    </w:p>
    <w:p w14:paraId="0D090746" w14:textId="77777777" w:rsidR="00007D50" w:rsidRPr="005F0E50" w:rsidRDefault="00007D50" w:rsidP="003F6E11">
      <w:pPr>
        <w:pStyle w:val="Sarakstarindkopa"/>
        <w:numPr>
          <w:ilvl w:val="2"/>
          <w:numId w:val="15"/>
        </w:numPr>
        <w:spacing w:before="60" w:after="60"/>
        <w:ind w:left="1134" w:hanging="708"/>
        <w:contextualSpacing w:val="0"/>
        <w:jc w:val="both"/>
        <w:rPr>
          <w:sz w:val="24"/>
          <w:szCs w:val="24"/>
          <w:lang w:val="lv-LV"/>
        </w:rPr>
      </w:pPr>
      <w:r w:rsidRPr="005F0E50">
        <w:rPr>
          <w:sz w:val="24"/>
          <w:szCs w:val="24"/>
          <w:lang w:val="lv-LV"/>
        </w:rPr>
        <w:t xml:space="preserve">Piedāvājumu drīkst iesniegt: </w:t>
      </w:r>
    </w:p>
    <w:p w14:paraId="2E68C44C" w14:textId="77777777" w:rsidR="00007D50" w:rsidRPr="005F0E50" w:rsidRDefault="00007D50" w:rsidP="003F6E11">
      <w:pPr>
        <w:pStyle w:val="Sarakstarindkopa"/>
        <w:numPr>
          <w:ilvl w:val="3"/>
          <w:numId w:val="15"/>
        </w:numPr>
        <w:spacing w:before="60" w:after="60"/>
        <w:contextualSpacing w:val="0"/>
        <w:jc w:val="both"/>
        <w:rPr>
          <w:sz w:val="24"/>
          <w:szCs w:val="24"/>
          <w:lang w:val="lv-LV"/>
        </w:rPr>
      </w:pPr>
      <w:r w:rsidRPr="005F0E50">
        <w:rPr>
          <w:sz w:val="24"/>
          <w:szCs w:val="24"/>
          <w:lang w:val="lv-LV"/>
        </w:rPr>
        <w:t>piegādātājs, kas ir juridiska vai fiziska persona;</w:t>
      </w:r>
    </w:p>
    <w:p w14:paraId="043F7679" w14:textId="77777777" w:rsidR="00007D50" w:rsidRPr="005F0E50" w:rsidRDefault="00007D50" w:rsidP="003F6E11">
      <w:pPr>
        <w:pStyle w:val="Sarakstarindkopa"/>
        <w:numPr>
          <w:ilvl w:val="3"/>
          <w:numId w:val="15"/>
        </w:numPr>
        <w:spacing w:before="60" w:after="60"/>
        <w:contextualSpacing w:val="0"/>
        <w:jc w:val="both"/>
        <w:rPr>
          <w:sz w:val="24"/>
          <w:szCs w:val="24"/>
          <w:lang w:val="lv-LV"/>
        </w:rPr>
      </w:pPr>
      <w:r w:rsidRPr="005F0E50">
        <w:rPr>
          <w:sz w:val="24"/>
          <w:szCs w:val="24"/>
          <w:lang w:val="lv-LV"/>
        </w:rPr>
        <w:t>p</w:t>
      </w:r>
      <w:r w:rsidR="0000346D" w:rsidRPr="005F0E50">
        <w:rPr>
          <w:sz w:val="24"/>
          <w:szCs w:val="24"/>
          <w:lang w:val="lv-LV"/>
        </w:rPr>
        <w:t>iegādātāju apvienība, nolikuma</w:t>
      </w:r>
      <w:r w:rsidR="003D6023" w:rsidRPr="005F0E50">
        <w:rPr>
          <w:sz w:val="24"/>
          <w:szCs w:val="24"/>
          <w:lang w:val="lv-LV"/>
        </w:rPr>
        <w:t xml:space="preserve"> 2</w:t>
      </w:r>
      <w:r w:rsidRPr="005F0E50">
        <w:rPr>
          <w:sz w:val="24"/>
          <w:szCs w:val="24"/>
          <w:lang w:val="lv-LV"/>
        </w:rPr>
        <w:t>. pielikumā norādot visus apvienības dalībniekus. Pretendenta piedāvājumam jāpievieno visu apvienības dalībnieku parakstīta vienošanās. Vienošanās tekstā jāiekļauj:</w:t>
      </w:r>
    </w:p>
    <w:p w14:paraId="11B0B1CA" w14:textId="77777777" w:rsidR="00007D50" w:rsidRPr="005F0E50" w:rsidRDefault="00007D50" w:rsidP="003F6E11">
      <w:pPr>
        <w:numPr>
          <w:ilvl w:val="0"/>
          <w:numId w:val="5"/>
        </w:numPr>
        <w:tabs>
          <w:tab w:val="clear" w:pos="2040"/>
        </w:tabs>
        <w:spacing w:before="60" w:after="60"/>
        <w:ind w:left="1560" w:hanging="284"/>
        <w:jc w:val="both"/>
        <w:rPr>
          <w:sz w:val="24"/>
          <w:szCs w:val="24"/>
          <w:lang w:val="lv-LV"/>
        </w:rPr>
      </w:pPr>
      <w:r w:rsidRPr="005F0E50">
        <w:rPr>
          <w:sz w:val="24"/>
          <w:szCs w:val="24"/>
          <w:lang w:val="lv-LV"/>
        </w:rPr>
        <w:t>nosacījums, ka katrs apvienības dalībnieks atsevišķi un visi kopā ir atbildīgi par iepirkuma līguma izpildi;</w:t>
      </w:r>
    </w:p>
    <w:p w14:paraId="42A13DD7" w14:textId="77777777" w:rsidR="00007D50" w:rsidRPr="005F0E50" w:rsidRDefault="00007D50" w:rsidP="003F6E11">
      <w:pPr>
        <w:numPr>
          <w:ilvl w:val="0"/>
          <w:numId w:val="5"/>
        </w:numPr>
        <w:tabs>
          <w:tab w:val="clear" w:pos="2040"/>
        </w:tabs>
        <w:spacing w:before="60" w:after="60"/>
        <w:ind w:left="1560" w:hanging="284"/>
        <w:jc w:val="both"/>
        <w:rPr>
          <w:sz w:val="24"/>
          <w:szCs w:val="24"/>
          <w:lang w:val="lv-LV"/>
        </w:rPr>
      </w:pPr>
      <w:r w:rsidRPr="005F0E50">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3ECE486F" w14:textId="77777777" w:rsidR="00007D50" w:rsidRPr="005F0E50" w:rsidRDefault="00007D50" w:rsidP="003F6E11">
      <w:pPr>
        <w:tabs>
          <w:tab w:val="num" w:pos="1800"/>
        </w:tabs>
        <w:spacing w:before="60" w:after="60"/>
        <w:jc w:val="both"/>
        <w:rPr>
          <w:i/>
          <w:sz w:val="24"/>
          <w:szCs w:val="24"/>
          <w:lang w:val="lv-LV"/>
        </w:rPr>
      </w:pPr>
      <w:r w:rsidRPr="005F0E50">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7E8C5A3D" w:rsidR="009E1535" w:rsidRDefault="009E1535" w:rsidP="003F6E11">
      <w:pPr>
        <w:pStyle w:val="Sarakstarindkopa"/>
        <w:numPr>
          <w:ilvl w:val="3"/>
          <w:numId w:val="15"/>
        </w:numPr>
        <w:spacing w:before="60" w:after="60"/>
        <w:contextualSpacing w:val="0"/>
        <w:jc w:val="both"/>
        <w:rPr>
          <w:sz w:val="24"/>
          <w:szCs w:val="24"/>
          <w:lang w:val="lv-LV"/>
        </w:rPr>
      </w:pPr>
      <w:r w:rsidRPr="005F0E50">
        <w:rPr>
          <w:sz w:val="24"/>
          <w:szCs w:val="24"/>
          <w:lang w:val="lv-LV"/>
        </w:rPr>
        <w:t>Personālsabiedrība (pilnsabiedrība vai komandīts</w:t>
      </w:r>
      <w:r w:rsidR="003D6023" w:rsidRPr="005F0E50">
        <w:rPr>
          <w:sz w:val="24"/>
          <w:szCs w:val="24"/>
          <w:lang w:val="lv-LV"/>
        </w:rPr>
        <w:t>abiedrība), iepirkuma nolikuma 2</w:t>
      </w:r>
      <w:r w:rsidRPr="005F0E50">
        <w:rPr>
          <w:sz w:val="24"/>
          <w:szCs w:val="24"/>
          <w:lang w:val="lv-LV"/>
        </w:rPr>
        <w:t>. pielikumā norādot visus sabiedrības dalībniekus.</w:t>
      </w:r>
    </w:p>
    <w:p w14:paraId="587C2A13" w14:textId="77777777" w:rsidR="00FD11FF" w:rsidRPr="00FD11FF" w:rsidRDefault="00FD11FF" w:rsidP="00FD11FF">
      <w:pPr>
        <w:pStyle w:val="Sarakstarindkopa"/>
        <w:keepNext/>
        <w:numPr>
          <w:ilvl w:val="0"/>
          <w:numId w:val="93"/>
        </w:numPr>
        <w:spacing w:before="120" w:after="120"/>
        <w:contextualSpacing w:val="0"/>
        <w:jc w:val="both"/>
        <w:outlineLvl w:val="1"/>
        <w:rPr>
          <w:rFonts w:eastAsiaTheme="majorEastAsia" w:cstheme="majorBidi"/>
          <w:b/>
          <w:bCs/>
          <w:i/>
          <w:iCs/>
          <w:vanish/>
          <w:sz w:val="24"/>
          <w:szCs w:val="24"/>
        </w:rPr>
      </w:pPr>
      <w:bookmarkStart w:id="8" w:name="_Ref381250408"/>
    </w:p>
    <w:p w14:paraId="3EF30CC1" w14:textId="77777777" w:rsidR="00FD11FF" w:rsidRPr="00FD11FF" w:rsidRDefault="00FD11FF" w:rsidP="00FD11FF">
      <w:pPr>
        <w:pStyle w:val="Sarakstarindkopa"/>
        <w:keepNext/>
        <w:numPr>
          <w:ilvl w:val="1"/>
          <w:numId w:val="93"/>
        </w:numPr>
        <w:spacing w:before="120" w:after="120"/>
        <w:contextualSpacing w:val="0"/>
        <w:jc w:val="both"/>
        <w:outlineLvl w:val="1"/>
        <w:rPr>
          <w:rFonts w:eastAsiaTheme="majorEastAsia" w:cstheme="majorBidi"/>
          <w:b/>
          <w:bCs/>
          <w:i/>
          <w:iCs/>
          <w:vanish/>
          <w:sz w:val="24"/>
          <w:szCs w:val="24"/>
        </w:rPr>
      </w:pPr>
    </w:p>
    <w:p w14:paraId="7F772659" w14:textId="77777777" w:rsidR="00FD11FF" w:rsidRPr="00FD11FF" w:rsidRDefault="00FD11FF" w:rsidP="00FD11FF">
      <w:pPr>
        <w:pStyle w:val="Sarakstarindkopa"/>
        <w:keepNext/>
        <w:numPr>
          <w:ilvl w:val="1"/>
          <w:numId w:val="93"/>
        </w:numPr>
        <w:spacing w:before="120" w:after="120"/>
        <w:contextualSpacing w:val="0"/>
        <w:jc w:val="both"/>
        <w:outlineLvl w:val="1"/>
        <w:rPr>
          <w:rFonts w:eastAsiaTheme="majorEastAsia" w:cstheme="majorBidi"/>
          <w:b/>
          <w:bCs/>
          <w:i/>
          <w:iCs/>
          <w:vanish/>
          <w:sz w:val="24"/>
          <w:szCs w:val="24"/>
        </w:rPr>
      </w:pPr>
    </w:p>
    <w:p w14:paraId="4389FCA6" w14:textId="77777777" w:rsidR="00FD11FF" w:rsidRPr="00FD11FF" w:rsidRDefault="00FD11FF" w:rsidP="00FD11FF">
      <w:pPr>
        <w:pStyle w:val="Sarakstarindkopa"/>
        <w:keepNext/>
        <w:numPr>
          <w:ilvl w:val="1"/>
          <w:numId w:val="93"/>
        </w:numPr>
        <w:spacing w:before="120" w:after="120"/>
        <w:contextualSpacing w:val="0"/>
        <w:jc w:val="both"/>
        <w:outlineLvl w:val="1"/>
        <w:rPr>
          <w:rFonts w:eastAsiaTheme="majorEastAsia" w:cstheme="majorBidi"/>
          <w:b/>
          <w:bCs/>
          <w:i/>
          <w:iCs/>
          <w:vanish/>
          <w:sz w:val="24"/>
          <w:szCs w:val="24"/>
        </w:rPr>
      </w:pPr>
    </w:p>
    <w:p w14:paraId="7D60D89E" w14:textId="77777777" w:rsidR="00FD11FF" w:rsidRPr="00FD11FF" w:rsidRDefault="00FD11FF" w:rsidP="00FD11FF">
      <w:pPr>
        <w:pStyle w:val="Sarakstarindkopa"/>
        <w:keepNext/>
        <w:numPr>
          <w:ilvl w:val="1"/>
          <w:numId w:val="93"/>
        </w:numPr>
        <w:spacing w:before="120" w:after="120"/>
        <w:contextualSpacing w:val="0"/>
        <w:jc w:val="both"/>
        <w:outlineLvl w:val="1"/>
        <w:rPr>
          <w:rFonts w:eastAsiaTheme="majorEastAsia" w:cstheme="majorBidi"/>
          <w:b/>
          <w:bCs/>
          <w:i/>
          <w:iCs/>
          <w:vanish/>
          <w:sz w:val="24"/>
          <w:szCs w:val="24"/>
        </w:rPr>
      </w:pPr>
    </w:p>
    <w:p w14:paraId="7F814F51" w14:textId="77777777" w:rsidR="00FD11FF" w:rsidRPr="00FD11FF" w:rsidRDefault="00FD11FF" w:rsidP="00FD11FF">
      <w:pPr>
        <w:pStyle w:val="Sarakstarindkopa"/>
        <w:keepNext/>
        <w:numPr>
          <w:ilvl w:val="1"/>
          <w:numId w:val="93"/>
        </w:numPr>
        <w:spacing w:before="120" w:after="120"/>
        <w:contextualSpacing w:val="0"/>
        <w:jc w:val="both"/>
        <w:outlineLvl w:val="1"/>
        <w:rPr>
          <w:rFonts w:eastAsiaTheme="majorEastAsia" w:cstheme="majorBidi"/>
          <w:b/>
          <w:bCs/>
          <w:i/>
          <w:iCs/>
          <w:vanish/>
          <w:sz w:val="24"/>
          <w:szCs w:val="24"/>
        </w:rPr>
      </w:pPr>
    </w:p>
    <w:p w14:paraId="307B7108" w14:textId="77777777" w:rsidR="00FD11FF" w:rsidRPr="00FD11FF" w:rsidRDefault="00FD11FF" w:rsidP="00FD11FF">
      <w:pPr>
        <w:pStyle w:val="Sarakstarindkopa"/>
        <w:keepNext/>
        <w:numPr>
          <w:ilvl w:val="1"/>
          <w:numId w:val="93"/>
        </w:numPr>
        <w:spacing w:before="120" w:after="120"/>
        <w:contextualSpacing w:val="0"/>
        <w:jc w:val="both"/>
        <w:outlineLvl w:val="1"/>
        <w:rPr>
          <w:rFonts w:eastAsiaTheme="majorEastAsia" w:cstheme="majorBidi"/>
          <w:b/>
          <w:bCs/>
          <w:i/>
          <w:iCs/>
          <w:vanish/>
          <w:sz w:val="24"/>
          <w:szCs w:val="24"/>
        </w:rPr>
      </w:pPr>
    </w:p>
    <w:p w14:paraId="04AFC53B" w14:textId="77777777" w:rsidR="00FD11FF" w:rsidRPr="00FD11FF" w:rsidRDefault="00FD11FF" w:rsidP="00FD11FF">
      <w:pPr>
        <w:pStyle w:val="Sarakstarindkopa"/>
        <w:keepNext/>
        <w:numPr>
          <w:ilvl w:val="1"/>
          <w:numId w:val="93"/>
        </w:numPr>
        <w:spacing w:before="120" w:after="120"/>
        <w:contextualSpacing w:val="0"/>
        <w:jc w:val="both"/>
        <w:outlineLvl w:val="1"/>
        <w:rPr>
          <w:rFonts w:eastAsiaTheme="majorEastAsia" w:cstheme="majorBidi"/>
          <w:b/>
          <w:bCs/>
          <w:i/>
          <w:iCs/>
          <w:vanish/>
          <w:sz w:val="24"/>
          <w:szCs w:val="24"/>
        </w:rPr>
      </w:pPr>
    </w:p>
    <w:p w14:paraId="25FC8C2A" w14:textId="0AAC07B1" w:rsidR="00FD11FF" w:rsidRPr="00FD11FF" w:rsidRDefault="00FD11FF" w:rsidP="00FD11FF">
      <w:pPr>
        <w:pStyle w:val="Virsraksts2"/>
        <w:numPr>
          <w:ilvl w:val="1"/>
          <w:numId w:val="93"/>
        </w:numPr>
        <w:spacing w:before="120" w:after="120"/>
        <w:ind w:left="140"/>
        <w:jc w:val="both"/>
        <w:rPr>
          <w:rFonts w:ascii="Times New Roman" w:hAnsi="Times New Roman"/>
          <w:i w:val="0"/>
          <w:iCs w:val="0"/>
          <w:sz w:val="24"/>
          <w:szCs w:val="24"/>
        </w:rPr>
      </w:pPr>
      <w:proofErr w:type="spellStart"/>
      <w:r w:rsidRPr="00FD11FF">
        <w:rPr>
          <w:rFonts w:ascii="Times New Roman" w:hAnsi="Times New Roman"/>
          <w:i w:val="0"/>
          <w:iCs w:val="0"/>
          <w:sz w:val="24"/>
          <w:szCs w:val="24"/>
        </w:rPr>
        <w:t>Piedāvājuma</w:t>
      </w:r>
      <w:proofErr w:type="spellEnd"/>
      <w:r w:rsidRPr="00FD11FF">
        <w:rPr>
          <w:rFonts w:ascii="Times New Roman" w:hAnsi="Times New Roman"/>
          <w:i w:val="0"/>
          <w:iCs w:val="0"/>
          <w:sz w:val="24"/>
          <w:szCs w:val="24"/>
        </w:rPr>
        <w:t xml:space="preserve"> </w:t>
      </w:r>
      <w:proofErr w:type="spellStart"/>
      <w:r w:rsidRPr="00FD11FF">
        <w:rPr>
          <w:rFonts w:ascii="Times New Roman" w:hAnsi="Times New Roman"/>
          <w:i w:val="0"/>
          <w:iCs w:val="0"/>
          <w:sz w:val="24"/>
          <w:szCs w:val="24"/>
        </w:rPr>
        <w:t>nodrošinājums</w:t>
      </w:r>
      <w:bookmarkEnd w:id="8"/>
      <w:proofErr w:type="spellEnd"/>
    </w:p>
    <w:p w14:paraId="6B278F21" w14:textId="77777777" w:rsidR="00FD11FF" w:rsidRPr="00FD11FF" w:rsidRDefault="00FD11FF" w:rsidP="00FD11FF">
      <w:pPr>
        <w:pStyle w:val="Sarakstarindkopa"/>
        <w:numPr>
          <w:ilvl w:val="0"/>
          <w:numId w:val="94"/>
        </w:numPr>
        <w:tabs>
          <w:tab w:val="left" w:pos="567"/>
        </w:tabs>
        <w:spacing w:before="60" w:after="60"/>
        <w:jc w:val="both"/>
        <w:rPr>
          <w:vanish/>
          <w:sz w:val="24"/>
          <w:szCs w:val="24"/>
          <w:lang w:val="lv-LV"/>
        </w:rPr>
      </w:pPr>
    </w:p>
    <w:p w14:paraId="22219ACF" w14:textId="77777777" w:rsidR="00FD11FF" w:rsidRPr="00FD11FF" w:rsidRDefault="00FD11FF" w:rsidP="00FD11FF">
      <w:pPr>
        <w:pStyle w:val="Sarakstarindkopa"/>
        <w:numPr>
          <w:ilvl w:val="0"/>
          <w:numId w:val="94"/>
        </w:numPr>
        <w:tabs>
          <w:tab w:val="left" w:pos="567"/>
        </w:tabs>
        <w:spacing w:before="60" w:after="60"/>
        <w:jc w:val="both"/>
        <w:rPr>
          <w:vanish/>
          <w:sz w:val="24"/>
          <w:szCs w:val="24"/>
          <w:lang w:val="lv-LV"/>
        </w:rPr>
      </w:pPr>
    </w:p>
    <w:p w14:paraId="7AA2C70A" w14:textId="77777777" w:rsidR="00FD11FF" w:rsidRPr="00FD11FF" w:rsidRDefault="00FD11FF" w:rsidP="00FD11FF">
      <w:pPr>
        <w:pStyle w:val="Sarakstarindkopa"/>
        <w:numPr>
          <w:ilvl w:val="1"/>
          <w:numId w:val="94"/>
        </w:numPr>
        <w:tabs>
          <w:tab w:val="left" w:pos="567"/>
        </w:tabs>
        <w:spacing w:before="60" w:after="60"/>
        <w:jc w:val="both"/>
        <w:rPr>
          <w:vanish/>
          <w:sz w:val="24"/>
          <w:szCs w:val="24"/>
          <w:lang w:val="lv-LV"/>
        </w:rPr>
      </w:pPr>
    </w:p>
    <w:p w14:paraId="050750E0" w14:textId="77777777" w:rsidR="00FD11FF" w:rsidRPr="00FD11FF" w:rsidRDefault="00FD11FF" w:rsidP="00FD11FF">
      <w:pPr>
        <w:pStyle w:val="Sarakstarindkopa"/>
        <w:numPr>
          <w:ilvl w:val="1"/>
          <w:numId w:val="94"/>
        </w:numPr>
        <w:tabs>
          <w:tab w:val="left" w:pos="567"/>
        </w:tabs>
        <w:spacing w:before="60" w:after="60"/>
        <w:jc w:val="both"/>
        <w:rPr>
          <w:vanish/>
          <w:sz w:val="24"/>
          <w:szCs w:val="24"/>
          <w:lang w:val="lv-LV"/>
        </w:rPr>
      </w:pPr>
    </w:p>
    <w:p w14:paraId="5FB739D3" w14:textId="77777777" w:rsidR="00FD11FF" w:rsidRPr="00FD11FF" w:rsidRDefault="00FD11FF" w:rsidP="00FD11FF">
      <w:pPr>
        <w:pStyle w:val="Sarakstarindkopa"/>
        <w:numPr>
          <w:ilvl w:val="1"/>
          <w:numId w:val="94"/>
        </w:numPr>
        <w:tabs>
          <w:tab w:val="left" w:pos="567"/>
        </w:tabs>
        <w:spacing w:before="60" w:after="60"/>
        <w:jc w:val="both"/>
        <w:rPr>
          <w:vanish/>
          <w:sz w:val="24"/>
          <w:szCs w:val="24"/>
          <w:lang w:val="lv-LV"/>
        </w:rPr>
      </w:pPr>
    </w:p>
    <w:p w14:paraId="0B2CBCBA" w14:textId="77777777" w:rsidR="00FD11FF" w:rsidRPr="00FD11FF" w:rsidRDefault="00FD11FF" w:rsidP="00FD11FF">
      <w:pPr>
        <w:pStyle w:val="Sarakstarindkopa"/>
        <w:numPr>
          <w:ilvl w:val="1"/>
          <w:numId w:val="94"/>
        </w:numPr>
        <w:tabs>
          <w:tab w:val="left" w:pos="567"/>
        </w:tabs>
        <w:spacing w:before="60" w:after="60"/>
        <w:jc w:val="both"/>
        <w:rPr>
          <w:vanish/>
          <w:sz w:val="24"/>
          <w:szCs w:val="24"/>
          <w:lang w:val="lv-LV"/>
        </w:rPr>
      </w:pPr>
    </w:p>
    <w:p w14:paraId="118C29E3" w14:textId="77777777" w:rsidR="00FD11FF" w:rsidRPr="00FD11FF" w:rsidRDefault="00FD11FF" w:rsidP="00FD11FF">
      <w:pPr>
        <w:pStyle w:val="Sarakstarindkopa"/>
        <w:numPr>
          <w:ilvl w:val="1"/>
          <w:numId w:val="94"/>
        </w:numPr>
        <w:tabs>
          <w:tab w:val="left" w:pos="567"/>
        </w:tabs>
        <w:spacing w:before="60" w:after="60"/>
        <w:jc w:val="both"/>
        <w:rPr>
          <w:vanish/>
          <w:sz w:val="24"/>
          <w:szCs w:val="24"/>
          <w:lang w:val="lv-LV"/>
        </w:rPr>
      </w:pPr>
    </w:p>
    <w:p w14:paraId="41430B21" w14:textId="77777777" w:rsidR="00FD11FF" w:rsidRPr="00FD11FF" w:rsidRDefault="00FD11FF" w:rsidP="00FD11FF">
      <w:pPr>
        <w:pStyle w:val="Sarakstarindkopa"/>
        <w:numPr>
          <w:ilvl w:val="1"/>
          <w:numId w:val="94"/>
        </w:numPr>
        <w:tabs>
          <w:tab w:val="left" w:pos="567"/>
        </w:tabs>
        <w:spacing w:before="60" w:after="60"/>
        <w:jc w:val="both"/>
        <w:rPr>
          <w:vanish/>
          <w:sz w:val="24"/>
          <w:szCs w:val="24"/>
          <w:lang w:val="lv-LV"/>
        </w:rPr>
      </w:pPr>
    </w:p>
    <w:p w14:paraId="07B00B5F" w14:textId="77777777" w:rsidR="00FD11FF" w:rsidRPr="00FD11FF" w:rsidRDefault="00FD11FF" w:rsidP="00FD11FF">
      <w:pPr>
        <w:pStyle w:val="Sarakstarindkopa"/>
        <w:numPr>
          <w:ilvl w:val="1"/>
          <w:numId w:val="94"/>
        </w:numPr>
        <w:tabs>
          <w:tab w:val="left" w:pos="567"/>
        </w:tabs>
        <w:spacing w:before="60" w:after="60"/>
        <w:jc w:val="both"/>
        <w:rPr>
          <w:vanish/>
          <w:sz w:val="24"/>
          <w:szCs w:val="24"/>
          <w:lang w:val="lv-LV"/>
        </w:rPr>
      </w:pPr>
    </w:p>
    <w:p w14:paraId="295D16A1" w14:textId="77777777" w:rsidR="00FD11FF" w:rsidRPr="00FD11FF" w:rsidRDefault="00FD11FF" w:rsidP="00FD11FF">
      <w:pPr>
        <w:pStyle w:val="Sarakstarindkopa"/>
        <w:numPr>
          <w:ilvl w:val="1"/>
          <w:numId w:val="94"/>
        </w:numPr>
        <w:tabs>
          <w:tab w:val="left" w:pos="567"/>
        </w:tabs>
        <w:spacing w:before="60" w:after="60"/>
        <w:jc w:val="both"/>
        <w:rPr>
          <w:vanish/>
          <w:sz w:val="24"/>
          <w:szCs w:val="24"/>
          <w:lang w:val="lv-LV"/>
        </w:rPr>
      </w:pPr>
    </w:p>
    <w:p w14:paraId="0D3E56A3" w14:textId="77777777" w:rsidR="00FD11FF" w:rsidRPr="00FD11FF" w:rsidRDefault="00FD11FF" w:rsidP="00FD11FF">
      <w:pPr>
        <w:pStyle w:val="Sarakstarindkopa"/>
        <w:numPr>
          <w:ilvl w:val="1"/>
          <w:numId w:val="94"/>
        </w:numPr>
        <w:tabs>
          <w:tab w:val="left" w:pos="567"/>
        </w:tabs>
        <w:spacing w:before="60" w:after="60"/>
        <w:jc w:val="both"/>
        <w:rPr>
          <w:vanish/>
          <w:sz w:val="24"/>
          <w:szCs w:val="24"/>
          <w:lang w:val="lv-LV"/>
        </w:rPr>
      </w:pPr>
    </w:p>
    <w:p w14:paraId="110FAFC0" w14:textId="77777777" w:rsidR="00FD11FF" w:rsidRPr="00FD11FF" w:rsidRDefault="00FD11FF" w:rsidP="00FD11FF">
      <w:pPr>
        <w:pStyle w:val="Sarakstarindkopa"/>
        <w:numPr>
          <w:ilvl w:val="2"/>
          <w:numId w:val="94"/>
        </w:numPr>
        <w:tabs>
          <w:tab w:val="left" w:pos="567"/>
        </w:tabs>
        <w:spacing w:before="60" w:after="60"/>
        <w:jc w:val="both"/>
        <w:rPr>
          <w:vanish/>
          <w:sz w:val="24"/>
          <w:szCs w:val="24"/>
          <w:lang w:val="lv-LV"/>
        </w:rPr>
      </w:pPr>
    </w:p>
    <w:p w14:paraId="080D6407" w14:textId="5FA908D0" w:rsidR="00FD11FF" w:rsidRPr="00B14F83" w:rsidRDefault="00FD11FF" w:rsidP="00FD11FF">
      <w:pPr>
        <w:pStyle w:val="Sarakstarindkopa"/>
        <w:numPr>
          <w:ilvl w:val="2"/>
          <w:numId w:val="94"/>
        </w:numPr>
        <w:tabs>
          <w:tab w:val="left" w:pos="567"/>
        </w:tabs>
        <w:spacing w:before="60" w:after="60"/>
        <w:ind w:left="1146"/>
        <w:jc w:val="both"/>
        <w:rPr>
          <w:sz w:val="24"/>
          <w:szCs w:val="24"/>
          <w:highlight w:val="yellow"/>
          <w:lang w:val="lv-LV"/>
        </w:rPr>
      </w:pPr>
      <w:r w:rsidRPr="00B14F83">
        <w:rPr>
          <w:sz w:val="24"/>
          <w:szCs w:val="24"/>
          <w:lang w:val="lv-LV"/>
        </w:rPr>
        <w:t xml:space="preserve">Pretendentam ir jāpievieno piedāvājumam, no savas puses neatsaucams </w:t>
      </w:r>
      <w:r w:rsidRPr="00B14F83">
        <w:rPr>
          <w:b/>
          <w:sz w:val="24"/>
          <w:szCs w:val="24"/>
          <w:lang w:val="lv-LV"/>
        </w:rPr>
        <w:t>piedāvājuma nodrošinājums</w:t>
      </w:r>
      <w:r w:rsidRPr="00B14F83">
        <w:rPr>
          <w:sz w:val="24"/>
          <w:szCs w:val="24"/>
          <w:lang w:val="lv-LV"/>
        </w:rPr>
        <w:t xml:space="preserve">, tam jābūt spēkā </w:t>
      </w:r>
      <w:r>
        <w:rPr>
          <w:b/>
          <w:bCs/>
          <w:sz w:val="24"/>
          <w:szCs w:val="24"/>
          <w:lang w:val="lv-LV"/>
        </w:rPr>
        <w:t>6</w:t>
      </w:r>
      <w:r w:rsidRPr="00B14F83">
        <w:rPr>
          <w:b/>
          <w:bCs/>
          <w:sz w:val="24"/>
          <w:szCs w:val="24"/>
          <w:lang w:val="lv-LV"/>
        </w:rPr>
        <w:t xml:space="preserve"> (</w:t>
      </w:r>
      <w:r>
        <w:rPr>
          <w:b/>
          <w:bCs/>
          <w:sz w:val="24"/>
          <w:szCs w:val="24"/>
          <w:lang w:val="lv-LV"/>
        </w:rPr>
        <w:t>sešus</w:t>
      </w:r>
      <w:r w:rsidRPr="00B14F83">
        <w:rPr>
          <w:b/>
          <w:bCs/>
          <w:sz w:val="24"/>
          <w:szCs w:val="24"/>
          <w:lang w:val="lv-LV"/>
        </w:rPr>
        <w:t>)</w:t>
      </w:r>
      <w:r w:rsidRPr="00B14F83">
        <w:rPr>
          <w:sz w:val="24"/>
          <w:szCs w:val="24"/>
          <w:lang w:val="lv-LV"/>
        </w:rPr>
        <w:t xml:space="preserve"> mēnešus, skaitot no piedāvājuma atvēršanas dienas, t.i., apdrošināšanas prēmijai jābūt samaksātai uz </w:t>
      </w:r>
      <w:r w:rsidRPr="00B14F83">
        <w:rPr>
          <w:sz w:val="24"/>
          <w:szCs w:val="24"/>
          <w:lang w:val="lv-LV"/>
        </w:rPr>
        <w:lastRenderedPageBreak/>
        <w:t xml:space="preserve">piedāvājuma iesniegšanas brīdi, </w:t>
      </w:r>
      <w:r w:rsidRPr="00B14F83">
        <w:rPr>
          <w:b/>
          <w:sz w:val="24"/>
          <w:szCs w:val="24"/>
          <w:u w:val="single"/>
          <w:lang w:val="lv-LV"/>
        </w:rPr>
        <w:t xml:space="preserve">ko pierāda piedāvājumā iekļautais samaksu apliecinošais </w:t>
      </w:r>
      <w:r w:rsidRPr="006406BD">
        <w:rPr>
          <w:b/>
          <w:sz w:val="24"/>
          <w:szCs w:val="24"/>
          <w:u w:val="single"/>
          <w:lang w:val="lv-LV"/>
        </w:rPr>
        <w:t>dokuments</w:t>
      </w:r>
      <w:r w:rsidR="006406BD" w:rsidRPr="006406BD">
        <w:rPr>
          <w:b/>
          <w:sz w:val="24"/>
          <w:szCs w:val="24"/>
          <w:u w:val="single"/>
          <w:lang w:val="lv-LV"/>
        </w:rPr>
        <w:t xml:space="preserve"> </w:t>
      </w:r>
      <w:r w:rsidR="006406BD" w:rsidRPr="006406BD">
        <w:rPr>
          <w:bCs/>
          <w:sz w:val="24"/>
          <w:szCs w:val="24"/>
          <w:u w:val="single"/>
          <w:lang w:val="lv-LV"/>
        </w:rPr>
        <w:t>(rēķins un maksājuma uzdevums)</w:t>
      </w:r>
      <w:r w:rsidRPr="006406BD">
        <w:rPr>
          <w:bCs/>
          <w:sz w:val="24"/>
          <w:szCs w:val="24"/>
          <w:lang w:val="lv-LV"/>
        </w:rPr>
        <w:t>.</w:t>
      </w:r>
      <w:r w:rsidRPr="00B14F83">
        <w:rPr>
          <w:sz w:val="24"/>
          <w:szCs w:val="24"/>
          <w:lang w:val="lv-LV"/>
        </w:rPr>
        <w:t xml:space="preserve"> Piedāvājuma nodrošinājums jāpievieno kādā no zemāk noteiktajiem veidiem.</w:t>
      </w:r>
    </w:p>
    <w:p w14:paraId="04C32136" w14:textId="77777777" w:rsidR="00FD11FF" w:rsidRPr="00B14F83" w:rsidRDefault="00FD11FF" w:rsidP="00FD11FF">
      <w:pPr>
        <w:pStyle w:val="Sarakstarindkopa"/>
        <w:numPr>
          <w:ilvl w:val="2"/>
          <w:numId w:val="94"/>
        </w:numPr>
        <w:tabs>
          <w:tab w:val="left" w:pos="567"/>
        </w:tabs>
        <w:spacing w:before="60" w:after="60"/>
        <w:ind w:left="993" w:hanging="567"/>
        <w:jc w:val="both"/>
        <w:rPr>
          <w:sz w:val="24"/>
          <w:szCs w:val="24"/>
          <w:lang w:val="lv-LV"/>
        </w:rPr>
      </w:pPr>
      <w:r w:rsidRPr="00B14F83">
        <w:rPr>
          <w:sz w:val="24"/>
          <w:szCs w:val="24"/>
          <w:lang w:val="lv-LV"/>
        </w:rPr>
        <w:t>Piedāvājuma nodrošinājums iesniedzams kā e-dokuments ar drošu elektronisko parakstu un laika zīmogu.</w:t>
      </w:r>
    </w:p>
    <w:p w14:paraId="4CDDBEBA" w14:textId="77777777" w:rsidR="00FD11FF" w:rsidRPr="00B14F83" w:rsidRDefault="00FD11FF" w:rsidP="00FD11FF">
      <w:pPr>
        <w:pStyle w:val="Sarakstarindkopa"/>
        <w:numPr>
          <w:ilvl w:val="2"/>
          <w:numId w:val="94"/>
        </w:numPr>
        <w:tabs>
          <w:tab w:val="left" w:pos="993"/>
        </w:tabs>
        <w:spacing w:before="60" w:after="60"/>
        <w:ind w:left="567" w:hanging="153"/>
        <w:jc w:val="both"/>
        <w:rPr>
          <w:sz w:val="24"/>
          <w:szCs w:val="24"/>
          <w:lang w:val="lv-LV"/>
        </w:rPr>
      </w:pPr>
      <w:r w:rsidRPr="00B14F83">
        <w:rPr>
          <w:sz w:val="24"/>
          <w:szCs w:val="24"/>
          <w:lang w:val="lv-LV"/>
        </w:rPr>
        <w:t xml:space="preserve">Piedāvājuma nodrošinājuma apmērs ir </w:t>
      </w:r>
      <w:r w:rsidRPr="00B14F83">
        <w:rPr>
          <w:b/>
          <w:bCs/>
          <w:sz w:val="24"/>
          <w:szCs w:val="24"/>
          <w:lang w:val="lv-LV"/>
        </w:rPr>
        <w:t>150</w:t>
      </w:r>
      <w:r w:rsidRPr="00B14F83">
        <w:rPr>
          <w:b/>
          <w:sz w:val="24"/>
          <w:szCs w:val="24"/>
          <w:lang w:val="lv-LV"/>
        </w:rPr>
        <w:t xml:space="preserve">0 EUR (viens tūkstotis pieci simti </w:t>
      </w:r>
      <w:proofErr w:type="spellStart"/>
      <w:r w:rsidRPr="00B14F83">
        <w:rPr>
          <w:b/>
          <w:i/>
          <w:sz w:val="24"/>
          <w:szCs w:val="24"/>
          <w:lang w:val="lv-LV"/>
        </w:rPr>
        <w:t>euro</w:t>
      </w:r>
      <w:proofErr w:type="spellEnd"/>
      <w:r w:rsidRPr="00B14F83">
        <w:rPr>
          <w:b/>
          <w:sz w:val="24"/>
          <w:szCs w:val="24"/>
          <w:lang w:val="lv-LV"/>
        </w:rPr>
        <w:t>)</w:t>
      </w:r>
      <w:r w:rsidRPr="00B14F83">
        <w:rPr>
          <w:sz w:val="24"/>
          <w:szCs w:val="24"/>
          <w:lang w:val="lv-LV"/>
        </w:rPr>
        <w:t>.</w:t>
      </w:r>
    </w:p>
    <w:p w14:paraId="71EAC28E" w14:textId="77777777" w:rsidR="00FD11FF" w:rsidRPr="00B14F83" w:rsidRDefault="00FD11FF" w:rsidP="00FD11FF">
      <w:pPr>
        <w:pStyle w:val="Sarakstarindkopa"/>
        <w:numPr>
          <w:ilvl w:val="2"/>
          <w:numId w:val="94"/>
        </w:numPr>
        <w:tabs>
          <w:tab w:val="left" w:pos="993"/>
        </w:tabs>
        <w:spacing w:before="60" w:after="60"/>
        <w:ind w:left="567" w:hanging="153"/>
        <w:rPr>
          <w:sz w:val="24"/>
          <w:szCs w:val="24"/>
          <w:lang w:val="lv-LV"/>
        </w:rPr>
      </w:pPr>
      <w:r w:rsidRPr="00B14F83">
        <w:rPr>
          <w:sz w:val="24"/>
          <w:szCs w:val="24"/>
          <w:lang w:val="lv-LV"/>
        </w:rPr>
        <w:t>Piedāvājuma nodrošinājums drīkst būt:</w:t>
      </w:r>
    </w:p>
    <w:p w14:paraId="28B08479" w14:textId="77777777" w:rsidR="00FD11FF" w:rsidRPr="00FD11FF" w:rsidRDefault="00FD11FF" w:rsidP="00FD11FF">
      <w:pPr>
        <w:pStyle w:val="Sarakstarindkopa"/>
        <w:numPr>
          <w:ilvl w:val="3"/>
          <w:numId w:val="94"/>
        </w:numPr>
        <w:spacing w:before="60" w:after="60"/>
        <w:rPr>
          <w:vanish/>
          <w:sz w:val="24"/>
          <w:szCs w:val="24"/>
          <w:lang w:val="lv-LV"/>
        </w:rPr>
      </w:pPr>
    </w:p>
    <w:p w14:paraId="5636AB62" w14:textId="2286CE99" w:rsidR="00FD11FF" w:rsidRPr="00B14F83" w:rsidRDefault="00FD11FF" w:rsidP="00FD11FF">
      <w:pPr>
        <w:pStyle w:val="Sarakstarindkopa"/>
        <w:numPr>
          <w:ilvl w:val="3"/>
          <w:numId w:val="94"/>
        </w:numPr>
        <w:spacing w:before="60" w:after="60"/>
        <w:ind w:left="1713"/>
        <w:rPr>
          <w:sz w:val="24"/>
          <w:szCs w:val="24"/>
          <w:lang w:val="lv-LV"/>
        </w:rPr>
      </w:pPr>
      <w:r w:rsidRPr="00B14F83">
        <w:rPr>
          <w:sz w:val="24"/>
          <w:szCs w:val="24"/>
          <w:lang w:val="lv-LV"/>
        </w:rPr>
        <w:t>bankas garantija;</w:t>
      </w:r>
    </w:p>
    <w:p w14:paraId="0A59BABA" w14:textId="77777777" w:rsidR="00FD11FF" w:rsidRPr="00B14F83" w:rsidRDefault="00FD11FF" w:rsidP="00FD11FF">
      <w:pPr>
        <w:pStyle w:val="Sarakstarindkopa"/>
        <w:numPr>
          <w:ilvl w:val="3"/>
          <w:numId w:val="94"/>
        </w:numPr>
        <w:spacing w:before="60" w:after="60"/>
        <w:ind w:firstLine="273"/>
        <w:rPr>
          <w:sz w:val="24"/>
          <w:szCs w:val="24"/>
          <w:lang w:val="lv-LV"/>
        </w:rPr>
      </w:pPr>
      <w:r w:rsidRPr="00B14F83">
        <w:rPr>
          <w:sz w:val="24"/>
          <w:szCs w:val="24"/>
          <w:lang w:val="lv-LV"/>
        </w:rPr>
        <w:t>apdrošināšanas polise par piedāvājuma nodrošinājuma summu;</w:t>
      </w:r>
    </w:p>
    <w:p w14:paraId="2F5D292B" w14:textId="77777777" w:rsidR="00FD11FF" w:rsidRPr="00B14F83" w:rsidRDefault="00FD11FF" w:rsidP="00FD11FF">
      <w:pPr>
        <w:pStyle w:val="Sarakstarindkopa"/>
        <w:numPr>
          <w:ilvl w:val="2"/>
          <w:numId w:val="94"/>
        </w:numPr>
        <w:tabs>
          <w:tab w:val="left" w:pos="993"/>
        </w:tabs>
        <w:spacing w:before="60" w:after="60"/>
        <w:ind w:hanging="294"/>
        <w:rPr>
          <w:sz w:val="24"/>
          <w:szCs w:val="24"/>
          <w:lang w:val="lv-LV"/>
        </w:rPr>
      </w:pPr>
      <w:r w:rsidRPr="00B14F83">
        <w:rPr>
          <w:sz w:val="24"/>
          <w:szCs w:val="24"/>
          <w:lang w:val="lv-LV"/>
        </w:rPr>
        <w:t>Bankas garantijai jāatbilst šādiem noteikumiem:</w:t>
      </w:r>
    </w:p>
    <w:p w14:paraId="61453CC1" w14:textId="77777777" w:rsidR="00FD11FF" w:rsidRPr="00FD11FF" w:rsidRDefault="00FD11FF" w:rsidP="00FD11FF">
      <w:pPr>
        <w:pStyle w:val="Sarakstarindkopa"/>
        <w:numPr>
          <w:ilvl w:val="3"/>
          <w:numId w:val="94"/>
        </w:numPr>
        <w:spacing w:before="60" w:after="60"/>
        <w:jc w:val="both"/>
        <w:rPr>
          <w:vanish/>
          <w:sz w:val="24"/>
          <w:szCs w:val="24"/>
          <w:lang w:val="lv-LV"/>
        </w:rPr>
      </w:pPr>
    </w:p>
    <w:p w14:paraId="240127EC" w14:textId="04879AAB" w:rsidR="00FD11FF" w:rsidRPr="00B14F83" w:rsidRDefault="00FD11FF" w:rsidP="00FD11FF">
      <w:pPr>
        <w:pStyle w:val="Sarakstarindkopa"/>
        <w:numPr>
          <w:ilvl w:val="3"/>
          <w:numId w:val="94"/>
        </w:numPr>
        <w:spacing w:before="60" w:after="60"/>
        <w:ind w:left="1713"/>
        <w:jc w:val="both"/>
        <w:rPr>
          <w:sz w:val="24"/>
          <w:szCs w:val="24"/>
          <w:lang w:val="lv-LV"/>
        </w:rPr>
      </w:pPr>
      <w:r w:rsidRPr="00B14F83">
        <w:rPr>
          <w:sz w:val="24"/>
          <w:szCs w:val="24"/>
          <w:lang w:val="lv-LV"/>
        </w:rPr>
        <w:t>garantijas devējam jāapņemas samaksāt pasūtītājam garantijas summu PIL 50. panta sestajā daļā noteiktajos gadījumos;</w:t>
      </w:r>
    </w:p>
    <w:p w14:paraId="5B653F48" w14:textId="77777777" w:rsidR="00FD11FF" w:rsidRPr="00B14F83" w:rsidRDefault="00FD11FF" w:rsidP="00FD11FF">
      <w:pPr>
        <w:pStyle w:val="Sarakstarindkopa"/>
        <w:numPr>
          <w:ilvl w:val="3"/>
          <w:numId w:val="94"/>
        </w:numPr>
        <w:spacing w:before="60" w:after="60"/>
        <w:ind w:left="1843" w:hanging="850"/>
        <w:jc w:val="both"/>
        <w:rPr>
          <w:sz w:val="24"/>
          <w:szCs w:val="24"/>
          <w:lang w:val="lv-LV"/>
        </w:rPr>
      </w:pPr>
      <w:r w:rsidRPr="00B14F83">
        <w:rPr>
          <w:sz w:val="24"/>
          <w:szCs w:val="24"/>
          <w:lang w:val="lv-LV"/>
        </w:rPr>
        <w:t>garantijai jābūt spēkā Atklāta konkursa nolikumā noteiktajā termiņā;</w:t>
      </w:r>
    </w:p>
    <w:p w14:paraId="56398FFC" w14:textId="77777777" w:rsidR="00FD11FF" w:rsidRPr="00B14F83" w:rsidRDefault="00FD11FF" w:rsidP="00FD11FF">
      <w:pPr>
        <w:pStyle w:val="Sarakstarindkopa"/>
        <w:numPr>
          <w:ilvl w:val="3"/>
          <w:numId w:val="94"/>
        </w:numPr>
        <w:spacing w:before="60" w:after="60"/>
        <w:ind w:left="1843" w:hanging="850"/>
        <w:jc w:val="both"/>
        <w:rPr>
          <w:sz w:val="24"/>
          <w:szCs w:val="24"/>
          <w:lang w:val="lv-LV"/>
        </w:rPr>
      </w:pPr>
      <w:r w:rsidRPr="00B14F83">
        <w:rPr>
          <w:sz w:val="24"/>
          <w:szCs w:val="24"/>
          <w:lang w:val="lv-LV"/>
        </w:rPr>
        <w:t>garantijai jābūt no pretendenta puses neatsaucamai;</w:t>
      </w:r>
    </w:p>
    <w:p w14:paraId="7955A6C9" w14:textId="77777777" w:rsidR="00FD11FF" w:rsidRPr="00B14F83" w:rsidRDefault="00FD11FF" w:rsidP="00FD11FF">
      <w:pPr>
        <w:pStyle w:val="Sarakstarindkopa"/>
        <w:numPr>
          <w:ilvl w:val="3"/>
          <w:numId w:val="94"/>
        </w:numPr>
        <w:spacing w:before="60" w:after="60"/>
        <w:ind w:left="1843" w:hanging="850"/>
        <w:jc w:val="both"/>
        <w:rPr>
          <w:sz w:val="24"/>
          <w:szCs w:val="24"/>
          <w:lang w:val="lv-LV"/>
        </w:rPr>
      </w:pPr>
      <w:r w:rsidRPr="00B14F83">
        <w:rPr>
          <w:sz w:val="24"/>
          <w:szCs w:val="24"/>
          <w:lang w:val="lv-LV"/>
        </w:rPr>
        <w:t>Pasūtītājam nav jāpieprasa garantijas summa no pretendenta pirms prasības iesniegšanas garantijas devējam;</w:t>
      </w:r>
    </w:p>
    <w:p w14:paraId="65EC70F7" w14:textId="77777777" w:rsidR="00FD11FF" w:rsidRPr="00B14F83" w:rsidRDefault="00FD11FF" w:rsidP="00FD11FF">
      <w:pPr>
        <w:pStyle w:val="Sarakstarindkopa"/>
        <w:numPr>
          <w:ilvl w:val="3"/>
          <w:numId w:val="94"/>
        </w:numPr>
        <w:spacing w:before="60" w:after="60"/>
        <w:ind w:left="1843" w:hanging="850"/>
        <w:jc w:val="both"/>
        <w:rPr>
          <w:sz w:val="24"/>
          <w:szCs w:val="24"/>
          <w:lang w:val="lv-LV"/>
        </w:rPr>
      </w:pPr>
      <w:r w:rsidRPr="00B14F83">
        <w:rPr>
          <w:sz w:val="24"/>
          <w:szCs w:val="24"/>
          <w:lang w:val="lv-LV"/>
        </w:rPr>
        <w:t>garantijai piemērojami Starptautiskās tirdzniecības palātas [</w:t>
      </w:r>
      <w:proofErr w:type="spellStart"/>
      <w:r w:rsidRPr="00B14F83">
        <w:rPr>
          <w:sz w:val="24"/>
          <w:szCs w:val="24"/>
          <w:lang w:val="lv-LV"/>
        </w:rPr>
        <w:t>International</w:t>
      </w:r>
      <w:proofErr w:type="spellEnd"/>
      <w:r w:rsidRPr="00B14F83">
        <w:rPr>
          <w:sz w:val="24"/>
          <w:szCs w:val="24"/>
          <w:lang w:val="lv-LV"/>
        </w:rPr>
        <w:t xml:space="preserve"> </w:t>
      </w:r>
      <w:proofErr w:type="spellStart"/>
      <w:r w:rsidRPr="00B14F83">
        <w:rPr>
          <w:sz w:val="24"/>
          <w:szCs w:val="24"/>
          <w:lang w:val="lv-LV"/>
        </w:rPr>
        <w:t>Chamber</w:t>
      </w:r>
      <w:proofErr w:type="spellEnd"/>
      <w:r w:rsidRPr="00B14F83">
        <w:rPr>
          <w:sz w:val="24"/>
          <w:szCs w:val="24"/>
          <w:lang w:val="lv-LV"/>
        </w:rPr>
        <w:t xml:space="preserve"> </w:t>
      </w:r>
      <w:proofErr w:type="spellStart"/>
      <w:r w:rsidRPr="00B14F83">
        <w:rPr>
          <w:sz w:val="24"/>
          <w:szCs w:val="24"/>
          <w:lang w:val="lv-LV"/>
        </w:rPr>
        <w:t>of</w:t>
      </w:r>
      <w:proofErr w:type="spellEnd"/>
      <w:r w:rsidRPr="00B14F83">
        <w:rPr>
          <w:sz w:val="24"/>
          <w:szCs w:val="24"/>
          <w:lang w:val="lv-LV"/>
        </w:rPr>
        <w:t xml:space="preserve"> </w:t>
      </w:r>
      <w:proofErr w:type="spellStart"/>
      <w:r w:rsidRPr="00B14F83">
        <w:rPr>
          <w:sz w:val="24"/>
          <w:szCs w:val="24"/>
          <w:lang w:val="lv-LV"/>
        </w:rPr>
        <w:t>Commerce</w:t>
      </w:r>
      <w:proofErr w:type="spellEnd"/>
      <w:r w:rsidRPr="00B14F83">
        <w:rPr>
          <w:sz w:val="24"/>
          <w:szCs w:val="24"/>
          <w:lang w:val="lv-LV"/>
        </w:rPr>
        <w:t xml:space="preserve"> (ICC)] izdotie Vienotie noteikumi par pieprasījuma garantijām („</w:t>
      </w:r>
      <w:proofErr w:type="spellStart"/>
      <w:r w:rsidRPr="00B14F83">
        <w:rPr>
          <w:sz w:val="24"/>
          <w:szCs w:val="24"/>
          <w:lang w:val="lv-LV"/>
        </w:rPr>
        <w:t>Uniform</w:t>
      </w:r>
      <w:proofErr w:type="spellEnd"/>
      <w:r w:rsidRPr="00B14F83">
        <w:rPr>
          <w:sz w:val="24"/>
          <w:szCs w:val="24"/>
          <w:lang w:val="lv-LV"/>
        </w:rPr>
        <w:t xml:space="preserve"> </w:t>
      </w:r>
      <w:proofErr w:type="spellStart"/>
      <w:r w:rsidRPr="00B14F83">
        <w:rPr>
          <w:sz w:val="24"/>
          <w:szCs w:val="24"/>
          <w:lang w:val="lv-LV"/>
        </w:rPr>
        <w:t>Rules</w:t>
      </w:r>
      <w:proofErr w:type="spellEnd"/>
      <w:r w:rsidRPr="00B14F83">
        <w:rPr>
          <w:sz w:val="24"/>
          <w:szCs w:val="24"/>
          <w:lang w:val="lv-LV"/>
        </w:rPr>
        <w:t xml:space="preserve"> </w:t>
      </w:r>
      <w:proofErr w:type="spellStart"/>
      <w:r w:rsidRPr="00B14F83">
        <w:rPr>
          <w:sz w:val="24"/>
          <w:szCs w:val="24"/>
          <w:lang w:val="lv-LV"/>
        </w:rPr>
        <w:t>for</w:t>
      </w:r>
      <w:proofErr w:type="spellEnd"/>
      <w:r w:rsidRPr="00B14F83">
        <w:rPr>
          <w:sz w:val="24"/>
          <w:szCs w:val="24"/>
          <w:lang w:val="lv-LV"/>
        </w:rPr>
        <w:t xml:space="preserve"> </w:t>
      </w:r>
      <w:proofErr w:type="spellStart"/>
      <w:r w:rsidRPr="00B14F83">
        <w:rPr>
          <w:sz w:val="24"/>
          <w:szCs w:val="24"/>
          <w:lang w:val="lv-LV"/>
        </w:rPr>
        <w:t>Demand</w:t>
      </w:r>
      <w:proofErr w:type="spellEnd"/>
      <w:r w:rsidRPr="00B14F83">
        <w:rPr>
          <w:sz w:val="24"/>
          <w:szCs w:val="24"/>
          <w:lang w:val="lv-LV"/>
        </w:rPr>
        <w:t xml:space="preserve"> </w:t>
      </w:r>
      <w:proofErr w:type="spellStart"/>
      <w:r w:rsidRPr="00B14F83">
        <w:rPr>
          <w:sz w:val="24"/>
          <w:szCs w:val="24"/>
          <w:lang w:val="lv-LV"/>
        </w:rPr>
        <w:t>Guaranties</w:t>
      </w:r>
      <w:proofErr w:type="spellEnd"/>
      <w:r w:rsidRPr="00B14F83">
        <w:rPr>
          <w:sz w:val="24"/>
          <w:szCs w:val="24"/>
          <w:lang w:val="lv-LV"/>
        </w:rPr>
        <w:t xml:space="preserve">”, ICC </w:t>
      </w:r>
      <w:proofErr w:type="spellStart"/>
      <w:r w:rsidRPr="00B14F83">
        <w:rPr>
          <w:sz w:val="24"/>
          <w:szCs w:val="24"/>
          <w:lang w:val="lv-LV"/>
        </w:rPr>
        <w:t>Publication</w:t>
      </w:r>
      <w:proofErr w:type="spellEnd"/>
      <w:r w:rsidRPr="00B14F83">
        <w:rPr>
          <w:sz w:val="24"/>
          <w:szCs w:val="24"/>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3AB6AEFD" w14:textId="77777777" w:rsidR="00FD11FF" w:rsidRPr="00B14F83" w:rsidRDefault="00FD11FF" w:rsidP="00FD11FF">
      <w:pPr>
        <w:pStyle w:val="Sarakstarindkopa"/>
        <w:numPr>
          <w:ilvl w:val="2"/>
          <w:numId w:val="94"/>
        </w:numPr>
        <w:tabs>
          <w:tab w:val="left" w:pos="993"/>
        </w:tabs>
        <w:spacing w:before="60" w:after="60"/>
        <w:ind w:hanging="294"/>
        <w:rPr>
          <w:sz w:val="24"/>
          <w:szCs w:val="24"/>
          <w:lang w:val="lv-LV"/>
        </w:rPr>
      </w:pPr>
      <w:r w:rsidRPr="00B14F83">
        <w:rPr>
          <w:sz w:val="24"/>
          <w:szCs w:val="24"/>
          <w:lang w:val="lv-LV"/>
        </w:rPr>
        <w:t>Apdrošināšanas polisei jāatbilst šādiem noteikumiem:</w:t>
      </w:r>
    </w:p>
    <w:p w14:paraId="0667BC26" w14:textId="77777777" w:rsidR="00FD11FF" w:rsidRPr="00FD11FF" w:rsidRDefault="00FD11FF" w:rsidP="00FD11FF">
      <w:pPr>
        <w:pStyle w:val="Sarakstarindkopa"/>
        <w:widowControl w:val="0"/>
        <w:numPr>
          <w:ilvl w:val="3"/>
          <w:numId w:val="94"/>
        </w:numPr>
        <w:spacing w:before="60" w:after="60"/>
        <w:jc w:val="both"/>
        <w:rPr>
          <w:vanish/>
          <w:sz w:val="24"/>
          <w:szCs w:val="24"/>
          <w:lang w:val="lv-LV"/>
        </w:rPr>
      </w:pPr>
    </w:p>
    <w:p w14:paraId="0D63F209" w14:textId="04889278" w:rsidR="00FD11FF" w:rsidRPr="00B14F83" w:rsidRDefault="00FD11FF" w:rsidP="00FD11FF">
      <w:pPr>
        <w:pStyle w:val="Sarakstarindkopa"/>
        <w:widowControl w:val="0"/>
        <w:numPr>
          <w:ilvl w:val="3"/>
          <w:numId w:val="94"/>
        </w:numPr>
        <w:spacing w:before="60" w:after="60"/>
        <w:ind w:left="1713"/>
        <w:jc w:val="both"/>
        <w:rPr>
          <w:sz w:val="24"/>
          <w:szCs w:val="24"/>
          <w:lang w:val="lv-LV"/>
        </w:rPr>
      </w:pPr>
      <w:r w:rsidRPr="00B14F83">
        <w:rPr>
          <w:sz w:val="24"/>
          <w:szCs w:val="24"/>
          <w:lang w:val="lv-LV"/>
        </w:rPr>
        <w:t>apdrošinātājam jāapņemas samaksāt pasūtītājam piedāvājuma nodrošinājuma summu PIL 50. panta sestajā daļā noteiktajos gadījumos;</w:t>
      </w:r>
    </w:p>
    <w:p w14:paraId="4E48F9BE" w14:textId="77777777" w:rsidR="00FD11FF" w:rsidRPr="00B14F83" w:rsidRDefault="00FD11FF" w:rsidP="00FD11FF">
      <w:pPr>
        <w:pStyle w:val="Sarakstarindkopa"/>
        <w:widowControl w:val="0"/>
        <w:numPr>
          <w:ilvl w:val="3"/>
          <w:numId w:val="94"/>
        </w:numPr>
        <w:spacing w:before="60" w:after="60"/>
        <w:ind w:left="1843" w:hanging="850"/>
        <w:jc w:val="both"/>
        <w:rPr>
          <w:sz w:val="24"/>
          <w:szCs w:val="24"/>
          <w:lang w:val="lv-LV"/>
        </w:rPr>
      </w:pPr>
      <w:r w:rsidRPr="00B14F83">
        <w:rPr>
          <w:sz w:val="24"/>
          <w:szCs w:val="24"/>
          <w:lang w:val="lv-LV"/>
        </w:rPr>
        <w:t>apdrošināšanas polisei jābūt spēkā Atklāta konkursa nolikumā noteiktajā termiņā un izpildāmai no piedāvājuma atvēršanas dienas.</w:t>
      </w:r>
    </w:p>
    <w:p w14:paraId="60A1C9E2" w14:textId="77777777" w:rsidR="00FD11FF" w:rsidRPr="00B14F83" w:rsidRDefault="00FD11FF" w:rsidP="00FD11FF">
      <w:pPr>
        <w:pStyle w:val="Sarakstarindkopa"/>
        <w:widowControl w:val="0"/>
        <w:numPr>
          <w:ilvl w:val="3"/>
          <w:numId w:val="94"/>
        </w:numPr>
        <w:spacing w:before="60" w:after="60"/>
        <w:ind w:left="1843" w:hanging="850"/>
        <w:jc w:val="both"/>
        <w:rPr>
          <w:sz w:val="24"/>
          <w:szCs w:val="24"/>
          <w:lang w:val="lv-LV"/>
        </w:rPr>
      </w:pPr>
      <w:r w:rsidRPr="00B14F83">
        <w:rPr>
          <w:sz w:val="24"/>
          <w:szCs w:val="24"/>
          <w:lang w:val="lv-LV"/>
        </w:rPr>
        <w:t>apdrošināšanas polisei jābūt no pretendenta puses neatsaucamai;</w:t>
      </w:r>
    </w:p>
    <w:p w14:paraId="39CAD777" w14:textId="77777777" w:rsidR="00FD11FF" w:rsidRPr="00B14F83" w:rsidRDefault="00FD11FF" w:rsidP="00FD11FF">
      <w:pPr>
        <w:pStyle w:val="Sarakstarindkopa"/>
        <w:numPr>
          <w:ilvl w:val="3"/>
          <w:numId w:val="94"/>
        </w:numPr>
        <w:spacing w:before="60" w:after="60"/>
        <w:ind w:left="1843" w:hanging="850"/>
        <w:jc w:val="both"/>
        <w:rPr>
          <w:sz w:val="24"/>
          <w:szCs w:val="24"/>
          <w:lang w:val="lv-LV"/>
        </w:rPr>
      </w:pPr>
      <w:r w:rsidRPr="00B14F83">
        <w:rPr>
          <w:sz w:val="24"/>
          <w:szCs w:val="24"/>
          <w:lang w:val="lv-LV"/>
        </w:rPr>
        <w:t>pasūtītājam nav jāpieprasa piedāvājuma nodrošinājuma summa no pretendenta pirms prasības iesniegšanas apdrošinātājam;</w:t>
      </w:r>
    </w:p>
    <w:p w14:paraId="35B8CD71" w14:textId="77777777" w:rsidR="00FD11FF" w:rsidRPr="00B14F83" w:rsidRDefault="00FD11FF" w:rsidP="00FD11FF">
      <w:pPr>
        <w:pStyle w:val="Sarakstarindkopa"/>
        <w:numPr>
          <w:ilvl w:val="3"/>
          <w:numId w:val="94"/>
        </w:numPr>
        <w:spacing w:before="60" w:after="60"/>
        <w:ind w:left="1843" w:hanging="850"/>
        <w:jc w:val="both"/>
        <w:rPr>
          <w:sz w:val="24"/>
          <w:szCs w:val="24"/>
          <w:lang w:val="lv-LV"/>
        </w:rPr>
      </w:pPr>
      <w:r w:rsidRPr="00B14F83">
        <w:rPr>
          <w:sz w:val="24"/>
          <w:szCs w:val="24"/>
          <w:lang w:val="lv-LV"/>
        </w:rPr>
        <w:t>prasības un strīdi, kas saistīti ar šo apdrošināšanas polisi, izskatāmi Latvijas Republikas tiesā saskaņā ar Latvijas Republikas normatīvajiem tiesību aktiem.</w:t>
      </w:r>
    </w:p>
    <w:p w14:paraId="0DAE4065" w14:textId="77777777" w:rsidR="00FD11FF" w:rsidRPr="00B14F83" w:rsidRDefault="00FD11FF" w:rsidP="00FD11FF">
      <w:pPr>
        <w:pStyle w:val="Sarakstarindkopa"/>
        <w:numPr>
          <w:ilvl w:val="2"/>
          <w:numId w:val="94"/>
        </w:numPr>
        <w:tabs>
          <w:tab w:val="left" w:pos="993"/>
        </w:tabs>
        <w:spacing w:before="60" w:after="60"/>
        <w:ind w:left="993" w:hanging="567"/>
        <w:jc w:val="both"/>
        <w:rPr>
          <w:sz w:val="24"/>
          <w:szCs w:val="24"/>
          <w:lang w:val="lv-LV"/>
        </w:rPr>
      </w:pPr>
      <w:r w:rsidRPr="00B14F83">
        <w:rPr>
          <w:sz w:val="24"/>
          <w:szCs w:val="24"/>
          <w:lang w:val="lv-LV"/>
        </w:rPr>
        <w:t>Piedāvājuma nodrošinājums ir spēkā īsākajā no šādiem termiņiem, izņemot Nolikuma 1.8.8. punktā minēto gadījumu:</w:t>
      </w:r>
    </w:p>
    <w:p w14:paraId="3B222B72" w14:textId="77777777" w:rsidR="00FD11FF" w:rsidRPr="00FD11FF" w:rsidRDefault="00FD11FF" w:rsidP="00FD11FF">
      <w:pPr>
        <w:pStyle w:val="Sarakstarindkopa"/>
        <w:numPr>
          <w:ilvl w:val="3"/>
          <w:numId w:val="94"/>
        </w:numPr>
        <w:spacing w:before="60" w:after="60"/>
        <w:rPr>
          <w:vanish/>
          <w:sz w:val="24"/>
          <w:szCs w:val="24"/>
          <w:lang w:val="lv-LV"/>
        </w:rPr>
      </w:pPr>
    </w:p>
    <w:p w14:paraId="70E91C15" w14:textId="511C0615" w:rsidR="00FD11FF" w:rsidRPr="00B14F83" w:rsidRDefault="00FD11FF" w:rsidP="00FD11FF">
      <w:pPr>
        <w:pStyle w:val="Sarakstarindkopa"/>
        <w:numPr>
          <w:ilvl w:val="3"/>
          <w:numId w:val="94"/>
        </w:numPr>
        <w:spacing w:before="60" w:after="60"/>
        <w:ind w:left="1713"/>
        <w:rPr>
          <w:sz w:val="24"/>
          <w:szCs w:val="24"/>
          <w:lang w:val="lv-LV"/>
        </w:rPr>
      </w:pPr>
      <w:r>
        <w:rPr>
          <w:sz w:val="24"/>
          <w:szCs w:val="24"/>
          <w:lang w:val="lv-LV"/>
        </w:rPr>
        <w:t>6</w:t>
      </w:r>
      <w:r w:rsidRPr="00B14F83">
        <w:rPr>
          <w:sz w:val="24"/>
          <w:szCs w:val="24"/>
          <w:lang w:val="lv-LV"/>
        </w:rPr>
        <w:t xml:space="preserve"> (</w:t>
      </w:r>
      <w:r>
        <w:rPr>
          <w:sz w:val="24"/>
          <w:szCs w:val="24"/>
          <w:lang w:val="lv-LV"/>
        </w:rPr>
        <w:t>sešus</w:t>
      </w:r>
      <w:r w:rsidRPr="00B14F83">
        <w:rPr>
          <w:sz w:val="24"/>
          <w:szCs w:val="24"/>
          <w:lang w:val="lv-LV"/>
        </w:rPr>
        <w:t>) mēnešus no piedāvājuma atvēršanas dienas;</w:t>
      </w:r>
    </w:p>
    <w:p w14:paraId="39E75714" w14:textId="77777777" w:rsidR="00FD11FF" w:rsidRPr="00B14F83" w:rsidRDefault="00FD11FF" w:rsidP="00FD11FF">
      <w:pPr>
        <w:pStyle w:val="Sarakstarindkopa"/>
        <w:numPr>
          <w:ilvl w:val="3"/>
          <w:numId w:val="94"/>
        </w:numPr>
        <w:spacing w:before="60" w:after="60"/>
        <w:ind w:firstLine="273"/>
        <w:rPr>
          <w:sz w:val="24"/>
          <w:szCs w:val="24"/>
          <w:lang w:val="lv-LV"/>
        </w:rPr>
      </w:pPr>
      <w:r w:rsidRPr="00B14F83">
        <w:rPr>
          <w:sz w:val="24"/>
          <w:szCs w:val="24"/>
          <w:lang w:val="lv-LV"/>
        </w:rPr>
        <w:t>līdz iepirkuma līguma noslēgšanai.</w:t>
      </w:r>
    </w:p>
    <w:p w14:paraId="7B046112" w14:textId="77777777" w:rsidR="00FD11FF" w:rsidRPr="00B14F83" w:rsidRDefault="00FD11FF" w:rsidP="00FD11FF">
      <w:pPr>
        <w:pStyle w:val="Sarakstarindkopa"/>
        <w:numPr>
          <w:ilvl w:val="2"/>
          <w:numId w:val="94"/>
        </w:numPr>
        <w:tabs>
          <w:tab w:val="left" w:pos="993"/>
        </w:tabs>
        <w:spacing w:before="60" w:after="60"/>
        <w:ind w:left="993" w:hanging="567"/>
        <w:jc w:val="both"/>
        <w:rPr>
          <w:sz w:val="24"/>
          <w:szCs w:val="24"/>
          <w:lang w:val="lv-LV"/>
        </w:rPr>
      </w:pPr>
      <w:r w:rsidRPr="00B14F83">
        <w:rPr>
          <w:sz w:val="24"/>
          <w:szCs w:val="24"/>
          <w:lang w:val="lv-LV"/>
        </w:rPr>
        <w:t>Attiecībā uz pretendentu, kura piedāvājums izraudzīts saskaņā ar piedāvājuma izvēles kritēriju, piedāvājuma nodrošinājums ir spēkā līdz dienai, kad iesniedz līguma izpildes garantiju.</w:t>
      </w:r>
    </w:p>
    <w:p w14:paraId="7FD91808" w14:textId="77777777" w:rsidR="004A2983" w:rsidRPr="005F0E50" w:rsidRDefault="004A2983">
      <w:pPr>
        <w:pStyle w:val="Sarakstarindkopa"/>
        <w:numPr>
          <w:ilvl w:val="0"/>
          <w:numId w:val="36"/>
        </w:numPr>
        <w:pBdr>
          <w:top w:val="nil"/>
          <w:left w:val="nil"/>
          <w:bottom w:val="nil"/>
          <w:right w:val="nil"/>
          <w:between w:val="nil"/>
          <w:bar w:val="nil"/>
        </w:pBdr>
        <w:tabs>
          <w:tab w:val="left" w:pos="567"/>
        </w:tabs>
        <w:contextualSpacing w:val="0"/>
        <w:jc w:val="both"/>
        <w:rPr>
          <w:vanish/>
          <w:sz w:val="24"/>
          <w:szCs w:val="24"/>
          <w:lang w:val="lv-LV"/>
        </w:rPr>
      </w:pPr>
    </w:p>
    <w:p w14:paraId="467BE351" w14:textId="77777777" w:rsidR="004A2983" w:rsidRPr="005F0E50" w:rsidRDefault="004A2983">
      <w:pPr>
        <w:pStyle w:val="Sarakstarindkopa"/>
        <w:numPr>
          <w:ilvl w:val="0"/>
          <w:numId w:val="36"/>
        </w:numPr>
        <w:pBdr>
          <w:top w:val="nil"/>
          <w:left w:val="nil"/>
          <w:bottom w:val="nil"/>
          <w:right w:val="nil"/>
          <w:between w:val="nil"/>
          <w:bar w:val="nil"/>
        </w:pBdr>
        <w:tabs>
          <w:tab w:val="left" w:pos="567"/>
        </w:tabs>
        <w:contextualSpacing w:val="0"/>
        <w:jc w:val="both"/>
        <w:rPr>
          <w:vanish/>
          <w:sz w:val="24"/>
          <w:szCs w:val="24"/>
          <w:lang w:val="lv-LV"/>
        </w:rPr>
      </w:pPr>
    </w:p>
    <w:p w14:paraId="19CC705F"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52FFAD19"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35A087F3"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6A8C5662"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24DAD707"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7A77F0D2"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665E9ADA"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5667930E"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357F3A79" w14:textId="4706AE47" w:rsidR="002D53E7" w:rsidRPr="005F0E50" w:rsidRDefault="007C2932"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  </w:t>
      </w:r>
    </w:p>
    <w:p w14:paraId="6D5FD6D2" w14:textId="77777777" w:rsidR="00C646ED" w:rsidRPr="005F0E50" w:rsidRDefault="00DB4C97" w:rsidP="00C7779F">
      <w:pPr>
        <w:pStyle w:val="Sarakstarindkopa"/>
        <w:numPr>
          <w:ilvl w:val="0"/>
          <w:numId w:val="15"/>
        </w:numPr>
        <w:spacing w:before="60" w:after="60"/>
        <w:ind w:left="0" w:right="66" w:firstLine="0"/>
        <w:contextualSpacing w:val="0"/>
        <w:jc w:val="both"/>
        <w:rPr>
          <w:b/>
          <w:caps/>
          <w:sz w:val="24"/>
          <w:szCs w:val="24"/>
          <w:lang w:val="lv-LV"/>
        </w:rPr>
      </w:pPr>
      <w:r w:rsidRPr="005F0E50">
        <w:rPr>
          <w:b/>
          <w:caps/>
          <w:spacing w:val="1"/>
          <w:sz w:val="24"/>
          <w:szCs w:val="24"/>
          <w:lang w:val="lv-LV"/>
        </w:rPr>
        <w:t>Prasības p</w:t>
      </w:r>
      <w:r w:rsidR="00030ED0" w:rsidRPr="005F0E50">
        <w:rPr>
          <w:b/>
          <w:caps/>
          <w:sz w:val="24"/>
          <w:szCs w:val="24"/>
          <w:lang w:val="lv-LV"/>
        </w:rPr>
        <w:t>ied</w:t>
      </w:r>
      <w:r w:rsidR="00030ED0" w:rsidRPr="005F0E50">
        <w:rPr>
          <w:b/>
          <w:caps/>
          <w:spacing w:val="-1"/>
          <w:sz w:val="24"/>
          <w:szCs w:val="24"/>
          <w:lang w:val="lv-LV"/>
        </w:rPr>
        <w:t>ā</w:t>
      </w:r>
      <w:r w:rsidR="00030ED0" w:rsidRPr="005F0E50">
        <w:rPr>
          <w:b/>
          <w:caps/>
          <w:sz w:val="24"/>
          <w:szCs w:val="24"/>
          <w:lang w:val="lv-LV"/>
        </w:rPr>
        <w:t>v</w:t>
      </w:r>
      <w:r w:rsidR="00030ED0" w:rsidRPr="005F0E50">
        <w:rPr>
          <w:b/>
          <w:caps/>
          <w:spacing w:val="-1"/>
          <w:sz w:val="24"/>
          <w:szCs w:val="24"/>
          <w:lang w:val="lv-LV"/>
        </w:rPr>
        <w:t>ā</w:t>
      </w:r>
      <w:r w:rsidR="00030ED0" w:rsidRPr="005F0E50">
        <w:rPr>
          <w:b/>
          <w:caps/>
          <w:sz w:val="24"/>
          <w:szCs w:val="24"/>
          <w:lang w:val="lv-LV"/>
        </w:rPr>
        <w:t>j</w:t>
      </w:r>
      <w:r w:rsidR="00030ED0" w:rsidRPr="005F0E50">
        <w:rPr>
          <w:b/>
          <w:caps/>
          <w:spacing w:val="1"/>
          <w:sz w:val="24"/>
          <w:szCs w:val="24"/>
          <w:lang w:val="lv-LV"/>
        </w:rPr>
        <w:t>u</w:t>
      </w:r>
      <w:r w:rsidR="00030ED0" w:rsidRPr="005F0E50">
        <w:rPr>
          <w:b/>
          <w:caps/>
          <w:sz w:val="24"/>
          <w:szCs w:val="24"/>
          <w:lang w:val="lv-LV"/>
        </w:rPr>
        <w:t>ma</w:t>
      </w:r>
      <w:r w:rsidR="001302EE" w:rsidRPr="005F0E50">
        <w:rPr>
          <w:b/>
          <w:caps/>
          <w:sz w:val="24"/>
          <w:szCs w:val="24"/>
          <w:lang w:val="lv-LV"/>
        </w:rPr>
        <w:t>m</w:t>
      </w:r>
    </w:p>
    <w:p w14:paraId="10C13AB1" w14:textId="77777777" w:rsidR="001302EE" w:rsidRPr="005F0E50" w:rsidRDefault="003D6023" w:rsidP="00C7779F">
      <w:pPr>
        <w:widowControl w:val="0"/>
        <w:numPr>
          <w:ilvl w:val="1"/>
          <w:numId w:val="18"/>
        </w:numPr>
        <w:pBdr>
          <w:top w:val="nil"/>
          <w:left w:val="nil"/>
          <w:bottom w:val="nil"/>
          <w:right w:val="nil"/>
          <w:between w:val="nil"/>
          <w:bar w:val="nil"/>
        </w:pBdr>
        <w:spacing w:before="60" w:after="60"/>
        <w:ind w:left="426" w:firstLine="0"/>
        <w:jc w:val="both"/>
        <w:rPr>
          <w:rFonts w:eastAsia="Times"/>
          <w:b/>
          <w:bCs/>
          <w:sz w:val="24"/>
          <w:szCs w:val="24"/>
          <w:u w:color="000000"/>
          <w:bdr w:val="nil"/>
          <w:lang w:val="lv-LV" w:eastAsia="lv-LV"/>
        </w:rPr>
      </w:pPr>
      <w:r w:rsidRPr="005F0E50">
        <w:rPr>
          <w:rFonts w:eastAsia="Arial Unicode MS"/>
          <w:b/>
          <w:bCs/>
          <w:sz w:val="24"/>
          <w:szCs w:val="24"/>
          <w:u w:color="000000"/>
          <w:bdr w:val="nil"/>
          <w:lang w:val="lv-LV" w:eastAsia="lv-LV"/>
        </w:rPr>
        <w:t>Prasības p</w:t>
      </w:r>
      <w:r w:rsidR="001302EE" w:rsidRPr="005F0E50">
        <w:rPr>
          <w:rFonts w:eastAsia="Arial Unicode MS"/>
          <w:b/>
          <w:bCs/>
          <w:sz w:val="24"/>
          <w:szCs w:val="24"/>
          <w:u w:color="000000"/>
          <w:bdr w:val="nil"/>
          <w:lang w:val="lv-LV" w:eastAsia="lv-LV"/>
        </w:rPr>
        <w:t>iedāvājuma noformēšana</w:t>
      </w:r>
      <w:r w:rsidR="0031664D" w:rsidRPr="005F0E50">
        <w:rPr>
          <w:rFonts w:eastAsia="Arial Unicode MS"/>
          <w:b/>
          <w:bCs/>
          <w:sz w:val="24"/>
          <w:szCs w:val="24"/>
          <w:u w:color="000000"/>
          <w:bdr w:val="nil"/>
          <w:lang w:val="lv-LV" w:eastAsia="lv-LV"/>
        </w:rPr>
        <w:t>i</w:t>
      </w:r>
      <w:r w:rsidR="001302EE" w:rsidRPr="005F0E50">
        <w:rPr>
          <w:rFonts w:eastAsia="Arial Unicode MS"/>
          <w:b/>
          <w:bCs/>
          <w:sz w:val="24"/>
          <w:szCs w:val="24"/>
          <w:u w:color="000000"/>
          <w:bdr w:val="nil"/>
          <w:lang w:val="lv-LV" w:eastAsia="lv-LV"/>
        </w:rPr>
        <w:t xml:space="preserve"> - </w:t>
      </w:r>
      <w:bookmarkStart w:id="9" w:name="_Ref57434011"/>
      <w:r w:rsidR="001302EE" w:rsidRPr="005F0E50">
        <w:rPr>
          <w:rFonts w:eastAsia="Arial Unicode MS"/>
          <w:bCs/>
          <w:sz w:val="24"/>
          <w:szCs w:val="24"/>
          <w:u w:color="000000"/>
          <w:bdr w:val="nil"/>
          <w:lang w:val="lv-LV" w:eastAsia="lv-LV"/>
        </w:rPr>
        <w:t>p</w:t>
      </w:r>
      <w:r w:rsidR="001302EE" w:rsidRPr="005F0E50">
        <w:rPr>
          <w:rFonts w:eastAsia="Calibri"/>
          <w:sz w:val="24"/>
          <w:szCs w:val="24"/>
          <w:u w:color="000000"/>
          <w:bdr w:val="nil"/>
          <w:lang w:val="lv-LV" w:eastAsia="lv-LV"/>
        </w:rPr>
        <w:t xml:space="preserve">iedāvājums jāiesniedz elektroniski EIS </w:t>
      </w:r>
      <w:r w:rsidR="00C84496" w:rsidRPr="005F0E50">
        <w:rPr>
          <w:rFonts w:eastAsia="Calibri"/>
          <w:sz w:val="24"/>
          <w:szCs w:val="24"/>
          <w:u w:color="000000"/>
          <w:bdr w:val="nil"/>
          <w:lang w:val="lv-LV" w:eastAsia="lv-LV"/>
        </w:rPr>
        <w:t xml:space="preserve">                    </w:t>
      </w:r>
      <w:r w:rsidR="001302EE" w:rsidRPr="005F0E50">
        <w:rPr>
          <w:rFonts w:eastAsia="Calibri"/>
          <w:sz w:val="24"/>
          <w:szCs w:val="24"/>
          <w:u w:color="000000"/>
          <w:bdr w:val="nil"/>
          <w:lang w:val="lv-LV" w:eastAsia="lv-LV"/>
        </w:rPr>
        <w:t>e–konkursu  apakšsistēmā, ievērojot šādas pretendenta izvēles iespējas:</w:t>
      </w:r>
    </w:p>
    <w:p w14:paraId="5FF54A47" w14:textId="77777777" w:rsidR="001302EE" w:rsidRPr="005F0E50" w:rsidRDefault="001302EE" w:rsidP="003F6E11">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602F658D" w14:textId="77777777" w:rsidR="001302EE" w:rsidRPr="005F0E50" w:rsidRDefault="001302EE" w:rsidP="003F6E11">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1557B14F" w14:textId="77777777" w:rsidR="001302EE" w:rsidRPr="005F0E50"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039EA6E" w14:textId="77777777" w:rsidR="001302EE" w:rsidRPr="005F0E50"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lastRenderedPageBreak/>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5F0E50"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77777777" w:rsidR="001302EE" w:rsidRPr="005F0E50" w:rsidRDefault="003D6023" w:rsidP="003F6E11">
      <w:pPr>
        <w:widowControl w:val="0"/>
        <w:numPr>
          <w:ilvl w:val="1"/>
          <w:numId w:val="17"/>
        </w:numPr>
        <w:pBdr>
          <w:top w:val="nil"/>
          <w:left w:val="nil"/>
          <w:bottom w:val="nil"/>
          <w:right w:val="nil"/>
          <w:between w:val="nil"/>
          <w:bar w:val="nil"/>
        </w:pBdr>
        <w:spacing w:before="60" w:after="60"/>
        <w:jc w:val="both"/>
        <w:rPr>
          <w:rFonts w:eastAsia="Arial Unicode MS"/>
          <w:b/>
          <w:sz w:val="24"/>
          <w:szCs w:val="24"/>
          <w:u w:color="000000"/>
          <w:bdr w:val="nil"/>
          <w:lang w:val="lv-LV" w:eastAsia="lv-LV"/>
        </w:rPr>
      </w:pPr>
      <w:r w:rsidRPr="005F0E50">
        <w:rPr>
          <w:rFonts w:eastAsia="Arial Unicode MS"/>
          <w:b/>
          <w:sz w:val="24"/>
          <w:szCs w:val="24"/>
          <w:u w:color="000000"/>
          <w:bdr w:val="nil"/>
          <w:lang w:val="lv-LV" w:eastAsia="lv-LV"/>
        </w:rPr>
        <w:t xml:space="preserve"> Prasības p</w:t>
      </w:r>
      <w:r w:rsidR="001302EE" w:rsidRPr="005F0E50">
        <w:rPr>
          <w:rFonts w:eastAsia="Arial Unicode MS"/>
          <w:b/>
          <w:sz w:val="24"/>
          <w:szCs w:val="24"/>
          <w:u w:color="000000"/>
          <w:bdr w:val="nil"/>
          <w:lang w:val="lv-LV" w:eastAsia="lv-LV"/>
        </w:rPr>
        <w:t xml:space="preserve">iedāvājuma dokumentiem: </w:t>
      </w:r>
    </w:p>
    <w:p w14:paraId="2D1D1B97" w14:textId="77777777" w:rsidR="001302EE" w:rsidRPr="005F0E50"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50B84B44" w14:textId="77777777" w:rsidR="001302EE" w:rsidRPr="005F0E50"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piedāvājumam ir jābūt skaidri salasāmam, bez labojumiem un dzēsumiem.</w:t>
      </w:r>
    </w:p>
    <w:p w14:paraId="492C609F" w14:textId="77777777" w:rsidR="001302EE" w:rsidRPr="005F0E50"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Piedāvājums elektroniski jāparaksta pretendenta </w:t>
      </w:r>
      <w:proofErr w:type="spellStart"/>
      <w:r w:rsidRPr="005F0E50">
        <w:rPr>
          <w:rFonts w:eastAsia="Arial Unicode MS"/>
          <w:sz w:val="24"/>
          <w:szCs w:val="24"/>
          <w:u w:color="000000"/>
          <w:bdr w:val="nil"/>
          <w:lang w:val="lv-LV" w:eastAsia="lv-LV"/>
        </w:rPr>
        <w:t>pārstāvēttiesīgajam</w:t>
      </w:r>
      <w:proofErr w:type="spellEnd"/>
      <w:r w:rsidRPr="005F0E50">
        <w:rPr>
          <w:rFonts w:eastAsia="Arial Unicode MS"/>
          <w:sz w:val="24"/>
          <w:szCs w:val="24"/>
          <w:u w:color="000000"/>
          <w:bdr w:val="nil"/>
          <w:lang w:val="lv-LV" w:eastAsia="lv-LV"/>
        </w:rPr>
        <w:t xml:space="preserve"> vai pilnvarotajam pārstāvim, pēdējā gadījumā pievienojot pilnvaru pretendenta atlases dokumentu daļā. Pilnvarā </w:t>
      </w:r>
      <w:r w:rsidRPr="005F0E50">
        <w:rPr>
          <w:rFonts w:eastAsia="Arial Unicode MS"/>
          <w:sz w:val="24"/>
          <w:szCs w:val="24"/>
          <w:u w:val="single" w:color="000000"/>
          <w:bdr w:val="nil"/>
          <w:lang w:val="lv-LV" w:eastAsia="lv-LV"/>
        </w:rPr>
        <w:t>precīzi jānorāda</w:t>
      </w:r>
      <w:r w:rsidRPr="005F0E50">
        <w:rPr>
          <w:rFonts w:eastAsia="Arial Unicode MS"/>
          <w:sz w:val="24"/>
          <w:szCs w:val="24"/>
          <w:u w:color="000000"/>
          <w:bdr w:val="nil"/>
          <w:lang w:val="lv-LV" w:eastAsia="lv-LV"/>
        </w:rPr>
        <w:t xml:space="preserve"> pilnvarotajam pārstāvim piešķirto tiesību un saistību apjoms. </w:t>
      </w:r>
    </w:p>
    <w:p w14:paraId="46838356" w14:textId="77777777" w:rsidR="001302EE" w:rsidRPr="005F0E50"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5F0E50">
        <w:rPr>
          <w:rFonts w:eastAsia="Arial Unicode MS"/>
          <w:sz w:val="24"/>
          <w:szCs w:val="24"/>
          <w:u w:color="000000"/>
          <w:bdr w:val="nil"/>
          <w:lang w:val="lv-LV" w:eastAsia="lv-LV"/>
        </w:rPr>
        <w:t>pārstāvēttiesīgajam</w:t>
      </w:r>
      <w:proofErr w:type="spellEnd"/>
      <w:r w:rsidRPr="005F0E50">
        <w:rPr>
          <w:rFonts w:eastAsia="Arial Unicode MS"/>
          <w:sz w:val="24"/>
          <w:szCs w:val="24"/>
          <w:u w:color="000000"/>
          <w:bdr w:val="nil"/>
          <w:lang w:val="lv-LV" w:eastAsia="lv-LV"/>
        </w:rPr>
        <w:t xml:space="preserve"> vai pilnvarotajam pārstāvim.</w:t>
      </w:r>
    </w:p>
    <w:p w14:paraId="3E525056" w14:textId="77777777" w:rsidR="001302EE" w:rsidRPr="005F0E50" w:rsidRDefault="001302EE" w:rsidP="003F6E11">
      <w:pPr>
        <w:widowControl w:val="0"/>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Piedāvājums sastāv no </w:t>
      </w:r>
      <w:r w:rsidR="003D6023" w:rsidRPr="005F0E50">
        <w:rPr>
          <w:rFonts w:eastAsia="Arial Unicode MS"/>
          <w:sz w:val="24"/>
          <w:szCs w:val="24"/>
          <w:u w:color="000000"/>
          <w:bdr w:val="nil"/>
          <w:lang w:val="lv-LV" w:eastAsia="lv-LV"/>
        </w:rPr>
        <w:t>šādiem</w:t>
      </w:r>
      <w:r w:rsidRPr="005F0E50">
        <w:rPr>
          <w:rFonts w:eastAsia="Arial Unicode MS"/>
          <w:sz w:val="24"/>
          <w:szCs w:val="24"/>
          <w:u w:color="000000"/>
          <w:bdr w:val="nil"/>
          <w:lang w:val="lv-LV" w:eastAsia="lv-LV"/>
        </w:rPr>
        <w:t xml:space="preserve"> dokumentiem:</w:t>
      </w:r>
    </w:p>
    <w:p w14:paraId="02EA45CB" w14:textId="7C4DFFF1" w:rsidR="00F43313" w:rsidRDefault="004B2996"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Pr>
          <w:rFonts w:eastAsia="Arial Unicode MS"/>
          <w:sz w:val="24"/>
          <w:szCs w:val="24"/>
          <w:u w:color="000000"/>
          <w:bdr w:val="nil"/>
          <w:lang w:val="lv-LV" w:eastAsia="lv-LV"/>
        </w:rPr>
        <w:t>p</w:t>
      </w:r>
      <w:r w:rsidR="00F43313" w:rsidRPr="005F0E50">
        <w:rPr>
          <w:rFonts w:eastAsia="Arial Unicode MS"/>
          <w:sz w:val="24"/>
          <w:szCs w:val="24"/>
          <w:u w:color="000000"/>
          <w:bdr w:val="nil"/>
          <w:lang w:val="lv-LV" w:eastAsia="lv-LV"/>
        </w:rPr>
        <w:t>ie</w:t>
      </w:r>
      <w:r w:rsidR="00F43313">
        <w:rPr>
          <w:rFonts w:eastAsia="Arial Unicode MS"/>
          <w:sz w:val="24"/>
          <w:szCs w:val="24"/>
          <w:u w:color="000000"/>
          <w:bdr w:val="nil"/>
          <w:lang w:val="lv-LV" w:eastAsia="lv-LV"/>
        </w:rPr>
        <w:t>dāvājuma nodrošinājums;</w:t>
      </w:r>
    </w:p>
    <w:p w14:paraId="76E0C1C4" w14:textId="0DFECC24" w:rsidR="001302EE" w:rsidRPr="005F0E50"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pieteikums dalībai Atklātā konkursā;</w:t>
      </w:r>
    </w:p>
    <w:p w14:paraId="277663D5" w14:textId="77777777" w:rsidR="001302EE" w:rsidRPr="005F0E50"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pretendenta atlases dokumenti;</w:t>
      </w:r>
    </w:p>
    <w:p w14:paraId="06673E68" w14:textId="58AF495C" w:rsidR="005F0D9A" w:rsidRPr="005F0D9A" w:rsidRDefault="003E71BF"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F0D9A">
        <w:rPr>
          <w:rFonts w:eastAsia="Arial Unicode MS"/>
          <w:sz w:val="24"/>
          <w:szCs w:val="24"/>
          <w:u w:color="000000"/>
          <w:bdr w:val="nil"/>
          <w:lang w:val="lv-LV" w:eastAsia="lv-LV"/>
        </w:rPr>
        <w:t>tehniskais</w:t>
      </w:r>
      <w:r w:rsidR="005F0D9A" w:rsidRPr="005F0D9A">
        <w:rPr>
          <w:rFonts w:eastAsia="Arial Unicode MS"/>
          <w:sz w:val="24"/>
          <w:szCs w:val="24"/>
          <w:u w:color="000000"/>
          <w:bdr w:val="nil"/>
          <w:lang w:val="lv-LV" w:eastAsia="lv-LV"/>
        </w:rPr>
        <w:t xml:space="preserve"> piedāvājums;</w:t>
      </w:r>
    </w:p>
    <w:p w14:paraId="37C5A5D3" w14:textId="69CEC042" w:rsidR="003E71BF" w:rsidRPr="005F0D9A" w:rsidRDefault="004A0C40"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F0D9A">
        <w:rPr>
          <w:rFonts w:eastAsia="Arial Unicode MS"/>
          <w:sz w:val="24"/>
          <w:szCs w:val="24"/>
          <w:u w:color="000000"/>
          <w:bdr w:val="nil"/>
          <w:lang w:val="lv-LV" w:eastAsia="lv-LV"/>
        </w:rPr>
        <w:t xml:space="preserve"> finanšu</w:t>
      </w:r>
      <w:r w:rsidR="003E71BF" w:rsidRPr="005F0D9A">
        <w:rPr>
          <w:rFonts w:eastAsia="Arial Unicode MS"/>
          <w:sz w:val="24"/>
          <w:szCs w:val="24"/>
          <w:u w:color="000000"/>
          <w:bdr w:val="nil"/>
          <w:lang w:val="lv-LV" w:eastAsia="lv-LV"/>
        </w:rPr>
        <w:t xml:space="preserve"> piedāvājums</w:t>
      </w:r>
      <w:r w:rsidR="00C94371" w:rsidRPr="005F0D9A">
        <w:rPr>
          <w:rFonts w:eastAsia="Arial Unicode MS"/>
          <w:sz w:val="24"/>
          <w:szCs w:val="24"/>
          <w:u w:color="000000"/>
          <w:bdr w:val="nil"/>
          <w:lang w:val="lv-LV" w:eastAsia="lv-LV"/>
        </w:rPr>
        <w:t>.</w:t>
      </w:r>
      <w:r w:rsidR="003E71BF" w:rsidRPr="005F0D9A">
        <w:rPr>
          <w:rFonts w:eastAsia="Arial Unicode MS"/>
          <w:sz w:val="24"/>
          <w:szCs w:val="24"/>
          <w:u w:color="000000"/>
          <w:bdr w:val="nil"/>
          <w:lang w:val="lv-LV" w:eastAsia="lv-LV"/>
        </w:rPr>
        <w:t xml:space="preserve"> </w:t>
      </w:r>
    </w:p>
    <w:p w14:paraId="5B183643" w14:textId="77777777" w:rsidR="001302EE" w:rsidRPr="005F0E50" w:rsidRDefault="001302EE" w:rsidP="003F6E11">
      <w:pPr>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Sagatavojot piedāvājumu, pretendents ievēro, ka:</w:t>
      </w:r>
    </w:p>
    <w:p w14:paraId="4AE69104" w14:textId="479210BD" w:rsidR="001302EE" w:rsidRPr="005F0E50"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 </w:t>
      </w:r>
      <w:r w:rsidR="006160F6" w:rsidRPr="005F0E50">
        <w:rPr>
          <w:rFonts w:eastAsia="Arial Unicode MS"/>
          <w:sz w:val="24"/>
          <w:szCs w:val="24"/>
          <w:u w:color="000000"/>
          <w:bdr w:val="nil"/>
          <w:lang w:val="lv-LV" w:eastAsia="lv-LV"/>
        </w:rPr>
        <w:t>pieteikuma veidlapa</w:t>
      </w:r>
      <w:r w:rsidR="005F0D9A">
        <w:rPr>
          <w:rFonts w:eastAsia="Arial Unicode MS"/>
          <w:sz w:val="24"/>
          <w:szCs w:val="24"/>
          <w:u w:color="000000"/>
          <w:bdr w:val="nil"/>
          <w:lang w:val="lv-LV" w:eastAsia="lv-LV"/>
        </w:rPr>
        <w:t>,</w:t>
      </w:r>
      <w:r w:rsidR="00793E30">
        <w:rPr>
          <w:rFonts w:eastAsia="Arial Unicode MS"/>
          <w:sz w:val="24"/>
          <w:szCs w:val="24"/>
          <w:u w:color="000000"/>
          <w:bdr w:val="nil"/>
          <w:lang w:val="lv-LV" w:eastAsia="lv-LV"/>
        </w:rPr>
        <w:t xml:space="preserve"> tehniskais</w:t>
      </w:r>
      <w:r w:rsidR="002A0945" w:rsidRPr="005F0E50">
        <w:rPr>
          <w:rFonts w:eastAsia="Arial Unicode MS"/>
          <w:sz w:val="24"/>
          <w:szCs w:val="24"/>
          <w:u w:color="000000"/>
          <w:bdr w:val="nil"/>
          <w:lang w:val="lv-LV" w:eastAsia="lv-LV"/>
        </w:rPr>
        <w:t xml:space="preserve"> </w:t>
      </w:r>
      <w:r w:rsidR="005F0D9A">
        <w:rPr>
          <w:rFonts w:eastAsia="Arial Unicode MS"/>
          <w:sz w:val="24"/>
          <w:szCs w:val="24"/>
          <w:u w:color="000000"/>
          <w:bdr w:val="nil"/>
          <w:lang w:val="lv-LV" w:eastAsia="lv-LV"/>
        </w:rPr>
        <w:t>un</w:t>
      </w:r>
      <w:r w:rsidR="0072727F" w:rsidRPr="005F0E50">
        <w:rPr>
          <w:rFonts w:eastAsia="Arial Unicode MS"/>
          <w:sz w:val="24"/>
          <w:szCs w:val="24"/>
          <w:u w:color="000000"/>
          <w:bdr w:val="nil"/>
          <w:lang w:val="lv-LV" w:eastAsia="lv-LV"/>
        </w:rPr>
        <w:t xml:space="preserve"> </w:t>
      </w:r>
      <w:r w:rsidR="001302EE" w:rsidRPr="005F0E50">
        <w:rPr>
          <w:rFonts w:eastAsia="Arial Unicode MS"/>
          <w:sz w:val="24"/>
          <w:szCs w:val="24"/>
          <w:u w:color="000000"/>
          <w:bdr w:val="nil"/>
          <w:lang w:val="lv-LV" w:eastAsia="lv-LV"/>
        </w:rPr>
        <w:t>finanšu piedāvājums jāaizpilda elektroniski, atsevišķā elektroniskā dokumentā ar Microsoft Office 2010 (vai jaunākas programmatūras versijas) rīkiem lasāmā formātā;</w:t>
      </w:r>
    </w:p>
    <w:p w14:paraId="0A5616C8" w14:textId="77777777" w:rsidR="001302EE" w:rsidRPr="005F0E50"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 </w:t>
      </w:r>
      <w:r w:rsidR="001302EE" w:rsidRPr="005F0E50">
        <w:rPr>
          <w:rFonts w:eastAsia="Arial Unicode MS"/>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23B49F58" w14:textId="77777777" w:rsidR="001302EE" w:rsidRPr="005F0E50"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7777777" w:rsidR="001302EE" w:rsidRPr="005F0E50"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lastRenderedPageBreak/>
        <w:t>Iesniedzot piedāvājumu, pretendents pilnībā atzīst visus Atklāta konkursa nolikumā (t.sk. tā pielikumos un formās, kuras ir ievietotas EIS e–konkursu apakšsistēmas Atklāta konkursa sadaļā) ietvertos nosacījumus.</w:t>
      </w:r>
      <w:bookmarkEnd w:id="9"/>
    </w:p>
    <w:p w14:paraId="520BAB50" w14:textId="77777777" w:rsidR="001302EE" w:rsidRPr="005F0E50"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10" w:name="_Ref499288564"/>
      <w:r w:rsidRPr="005F0E50">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0"/>
    </w:p>
    <w:p w14:paraId="24B80111" w14:textId="77777777" w:rsidR="001302EE"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Ja piedāvājums saturēs kādu no 2.9. punktā minētajiem riskiem, tas netiks izskatīts.</w:t>
      </w:r>
    </w:p>
    <w:p w14:paraId="71F91627" w14:textId="77777777" w:rsidR="00C51090" w:rsidRDefault="00C51090" w:rsidP="00C51090">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sz w:val="24"/>
          <w:szCs w:val="24"/>
          <w:u w:color="000000"/>
          <w:bdr w:val="nil"/>
          <w:lang w:val="lv-LV" w:eastAsia="lv-LV"/>
        </w:rPr>
      </w:pPr>
    </w:p>
    <w:p w14:paraId="457DCCBC" w14:textId="77777777" w:rsidR="00AD28D6" w:rsidRPr="005F0E50" w:rsidRDefault="003362FC" w:rsidP="003F6E11">
      <w:pPr>
        <w:pStyle w:val="Sarakstarindkopa"/>
        <w:widowControl w:val="0"/>
        <w:numPr>
          <w:ilvl w:val="0"/>
          <w:numId w:val="8"/>
        </w:numPr>
        <w:pBdr>
          <w:top w:val="nil"/>
          <w:left w:val="nil"/>
          <w:bottom w:val="nil"/>
          <w:right w:val="nil"/>
          <w:between w:val="nil"/>
          <w:bar w:val="nil"/>
        </w:pBdr>
        <w:spacing w:before="60" w:after="60"/>
        <w:contextualSpacing w:val="0"/>
        <w:jc w:val="both"/>
        <w:outlineLvl w:val="0"/>
        <w:rPr>
          <w:b/>
          <w:bCs/>
          <w:sz w:val="24"/>
          <w:szCs w:val="24"/>
          <w:lang w:val="lv-LV"/>
        </w:rPr>
      </w:pPr>
      <w:r w:rsidRPr="005F0E50">
        <w:rPr>
          <w:b/>
          <w:bCs/>
          <w:caps/>
          <w:sz w:val="24"/>
          <w:szCs w:val="24"/>
          <w:lang w:val="lv-LV"/>
        </w:rPr>
        <w:t>Prasības pretendentiem un iesniedzamie dokumenti</w:t>
      </w:r>
    </w:p>
    <w:p w14:paraId="32B12F53" w14:textId="16F3C3DD" w:rsidR="00123230" w:rsidRPr="005F0E50" w:rsidRDefault="00815C72">
      <w:pPr>
        <w:pStyle w:val="Sarakstarindkopa"/>
        <w:widowControl w:val="0"/>
        <w:numPr>
          <w:ilvl w:val="1"/>
          <w:numId w:val="37"/>
        </w:numPr>
        <w:pBdr>
          <w:top w:val="nil"/>
          <w:left w:val="nil"/>
          <w:bottom w:val="nil"/>
          <w:right w:val="nil"/>
          <w:between w:val="nil"/>
          <w:bar w:val="nil"/>
        </w:pBdr>
        <w:spacing w:before="60" w:after="60"/>
        <w:jc w:val="both"/>
        <w:outlineLvl w:val="0"/>
        <w:rPr>
          <w:b/>
          <w:bCs/>
          <w:sz w:val="24"/>
          <w:szCs w:val="24"/>
          <w:lang w:val="lv-LV"/>
        </w:rPr>
      </w:pPr>
      <w:r w:rsidRPr="005F0E50">
        <w:rPr>
          <w:b/>
          <w:sz w:val="24"/>
          <w:szCs w:val="24"/>
          <w:lang w:val="lv-LV"/>
        </w:rPr>
        <w:t>Atlases prasības un iesniedzamie doku</w:t>
      </w:r>
      <w:r w:rsidR="00123230" w:rsidRPr="005F0E50">
        <w:rPr>
          <w:b/>
          <w:sz w:val="24"/>
          <w:szCs w:val="24"/>
          <w:lang w:val="lv-LV"/>
        </w:rPr>
        <w:t>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536"/>
      </w:tblGrid>
      <w:tr w:rsidR="005F0E50" w:rsidRPr="001768F8" w14:paraId="220D914F" w14:textId="77777777" w:rsidTr="00A4098D">
        <w:trPr>
          <w:hidden/>
        </w:trPr>
        <w:tc>
          <w:tcPr>
            <w:tcW w:w="4536" w:type="dxa"/>
            <w:tcBorders>
              <w:bottom w:val="single" w:sz="4" w:space="0" w:color="auto"/>
            </w:tcBorders>
            <w:shd w:val="clear" w:color="auto" w:fill="D9D9D9" w:themeFill="background1" w:themeFillShade="D9"/>
            <w:vAlign w:val="center"/>
          </w:tcPr>
          <w:p w14:paraId="52715B44" w14:textId="77777777" w:rsidR="00B157CE" w:rsidRPr="005F0E50" w:rsidRDefault="00B157CE" w:rsidP="003F6E11">
            <w:pPr>
              <w:spacing w:before="60" w:after="60"/>
              <w:jc w:val="both"/>
              <w:rPr>
                <w:rFonts w:eastAsia="Calibri"/>
                <w:b/>
                <w:vanish/>
                <w:sz w:val="24"/>
                <w:szCs w:val="24"/>
                <w:lang w:val="lv-LV" w:eastAsia="ar-SA"/>
              </w:rPr>
            </w:pPr>
          </w:p>
          <w:p w14:paraId="61C730EB" w14:textId="77777777" w:rsidR="00B157CE" w:rsidRPr="005F0E50" w:rsidRDefault="00B157CE" w:rsidP="003F6E11">
            <w:pPr>
              <w:spacing w:before="60" w:after="60"/>
              <w:jc w:val="both"/>
              <w:rPr>
                <w:rFonts w:eastAsia="Calibri"/>
                <w:b/>
                <w:vanish/>
                <w:sz w:val="24"/>
                <w:szCs w:val="24"/>
                <w:lang w:val="lv-LV" w:eastAsia="ar-SA"/>
              </w:rPr>
            </w:pPr>
          </w:p>
          <w:p w14:paraId="31AC92D2" w14:textId="77777777" w:rsidR="00B157CE" w:rsidRPr="005F0E50" w:rsidRDefault="00B157CE" w:rsidP="003F6E11">
            <w:pPr>
              <w:spacing w:before="60" w:after="60"/>
              <w:jc w:val="both"/>
              <w:rPr>
                <w:rFonts w:eastAsia="Calibri"/>
                <w:b/>
                <w:vanish/>
                <w:sz w:val="24"/>
                <w:szCs w:val="24"/>
                <w:lang w:val="lv-LV" w:eastAsia="ar-SA"/>
              </w:rPr>
            </w:pPr>
          </w:p>
          <w:p w14:paraId="448947E6" w14:textId="77777777" w:rsidR="00B157CE" w:rsidRPr="001768F8" w:rsidRDefault="00B157CE" w:rsidP="003F6E11">
            <w:pPr>
              <w:spacing w:before="60" w:after="60"/>
              <w:jc w:val="both"/>
              <w:rPr>
                <w:rFonts w:eastAsia="Calibri"/>
                <w:b/>
                <w:sz w:val="24"/>
                <w:szCs w:val="24"/>
                <w:lang w:val="lv-LV" w:eastAsia="ar-SA"/>
              </w:rPr>
            </w:pPr>
            <w:r w:rsidRPr="001768F8">
              <w:rPr>
                <w:rFonts w:eastAsia="Calibri"/>
                <w:b/>
                <w:sz w:val="24"/>
                <w:szCs w:val="24"/>
                <w:lang w:val="lv-LV" w:eastAsia="ar-SA"/>
              </w:rPr>
              <w:t>Pasūtītāja izvirzītā prasība pretendentam</w:t>
            </w:r>
          </w:p>
        </w:tc>
        <w:tc>
          <w:tcPr>
            <w:tcW w:w="4536" w:type="dxa"/>
            <w:tcBorders>
              <w:bottom w:val="single" w:sz="4" w:space="0" w:color="auto"/>
            </w:tcBorders>
            <w:shd w:val="clear" w:color="auto" w:fill="D9D9D9" w:themeFill="background1" w:themeFillShade="D9"/>
            <w:vAlign w:val="center"/>
          </w:tcPr>
          <w:p w14:paraId="61981294" w14:textId="77777777" w:rsidR="00B157CE" w:rsidRPr="001768F8" w:rsidRDefault="00B157CE" w:rsidP="003F6E11">
            <w:pPr>
              <w:spacing w:before="60" w:after="60"/>
              <w:jc w:val="both"/>
              <w:rPr>
                <w:rFonts w:eastAsia="Calibri"/>
                <w:b/>
                <w:sz w:val="24"/>
                <w:szCs w:val="24"/>
                <w:lang w:val="lv-LV" w:eastAsia="ar-SA"/>
              </w:rPr>
            </w:pPr>
            <w:r w:rsidRPr="001768F8">
              <w:rPr>
                <w:rFonts w:eastAsia="Calibri"/>
                <w:b/>
                <w:sz w:val="24"/>
                <w:szCs w:val="24"/>
                <w:lang w:val="lv-LV" w:eastAsia="ar-SA"/>
              </w:rPr>
              <w:t>Pretendentam jāiesniedz šādi dokumenti</w:t>
            </w:r>
          </w:p>
        </w:tc>
      </w:tr>
      <w:tr w:rsidR="001772E8" w:rsidRPr="005F0E50" w14:paraId="4FBFA41B" w14:textId="77777777" w:rsidTr="001772E8">
        <w:trPr>
          <w:hidden/>
        </w:trPr>
        <w:tc>
          <w:tcPr>
            <w:tcW w:w="4536" w:type="dxa"/>
            <w:shd w:val="clear" w:color="auto" w:fill="FFFFFF" w:themeFill="background1"/>
          </w:tcPr>
          <w:p w14:paraId="613183ED" w14:textId="77777777" w:rsidR="001772E8" w:rsidRPr="001772E8" w:rsidRDefault="001772E8" w:rsidP="001772E8">
            <w:pPr>
              <w:pStyle w:val="Sarakstarindkopa"/>
              <w:numPr>
                <w:ilvl w:val="0"/>
                <w:numId w:val="52"/>
              </w:numPr>
              <w:spacing w:after="120"/>
              <w:contextualSpacing w:val="0"/>
              <w:jc w:val="both"/>
              <w:rPr>
                <w:vanish/>
                <w:sz w:val="24"/>
                <w:szCs w:val="24"/>
              </w:rPr>
            </w:pPr>
          </w:p>
          <w:p w14:paraId="4640F4AD" w14:textId="77777777" w:rsidR="001772E8" w:rsidRPr="001772E8" w:rsidRDefault="001772E8" w:rsidP="001772E8">
            <w:pPr>
              <w:pStyle w:val="Sarakstarindkopa"/>
              <w:numPr>
                <w:ilvl w:val="0"/>
                <w:numId w:val="52"/>
              </w:numPr>
              <w:spacing w:after="120"/>
              <w:contextualSpacing w:val="0"/>
              <w:jc w:val="both"/>
              <w:rPr>
                <w:vanish/>
                <w:sz w:val="24"/>
                <w:szCs w:val="24"/>
              </w:rPr>
            </w:pPr>
          </w:p>
          <w:p w14:paraId="62321A34" w14:textId="77777777" w:rsidR="001772E8" w:rsidRPr="001772E8" w:rsidRDefault="001772E8" w:rsidP="001772E8">
            <w:pPr>
              <w:pStyle w:val="Sarakstarindkopa"/>
              <w:numPr>
                <w:ilvl w:val="1"/>
                <w:numId w:val="52"/>
              </w:numPr>
              <w:spacing w:after="120"/>
              <w:contextualSpacing w:val="0"/>
              <w:jc w:val="both"/>
              <w:rPr>
                <w:vanish/>
                <w:sz w:val="24"/>
                <w:szCs w:val="24"/>
              </w:rPr>
            </w:pPr>
          </w:p>
          <w:p w14:paraId="7B982D87" w14:textId="44F766DE" w:rsidR="001772E8" w:rsidRPr="001768F8" w:rsidRDefault="001772E8" w:rsidP="001772E8">
            <w:pPr>
              <w:numPr>
                <w:ilvl w:val="2"/>
                <w:numId w:val="52"/>
              </w:numPr>
              <w:spacing w:after="120"/>
              <w:ind w:left="754"/>
              <w:jc w:val="both"/>
              <w:rPr>
                <w:sz w:val="24"/>
                <w:szCs w:val="24"/>
              </w:rPr>
            </w:pPr>
            <w:r w:rsidRPr="001768F8">
              <w:rPr>
                <w:sz w:val="24"/>
                <w:szCs w:val="24"/>
              </w:rPr>
              <w:t xml:space="preserve">Pretendents (un </w:t>
            </w:r>
            <w:proofErr w:type="spellStart"/>
            <w:r w:rsidRPr="001768F8">
              <w:rPr>
                <w:sz w:val="24"/>
                <w:szCs w:val="24"/>
              </w:rPr>
              <w:t>tā</w:t>
            </w:r>
            <w:proofErr w:type="spellEnd"/>
            <w:r w:rsidRPr="001768F8">
              <w:rPr>
                <w:sz w:val="24"/>
                <w:szCs w:val="24"/>
              </w:rPr>
              <w:t xml:space="preserve"> </w:t>
            </w:r>
            <w:proofErr w:type="spellStart"/>
            <w:r w:rsidRPr="001768F8">
              <w:rPr>
                <w:sz w:val="24"/>
                <w:szCs w:val="24"/>
              </w:rPr>
              <w:t>norādītie</w:t>
            </w:r>
            <w:proofErr w:type="spellEnd"/>
            <w:r w:rsidRPr="001768F8">
              <w:rPr>
                <w:sz w:val="24"/>
                <w:szCs w:val="24"/>
              </w:rPr>
              <w:t xml:space="preserve"> </w:t>
            </w:r>
            <w:proofErr w:type="spellStart"/>
            <w:r w:rsidRPr="001768F8">
              <w:rPr>
                <w:sz w:val="24"/>
                <w:szCs w:val="24"/>
              </w:rPr>
              <w:t>apakšuzņēmēji</w:t>
            </w:r>
            <w:proofErr w:type="spellEnd"/>
            <w:r w:rsidRPr="001768F8">
              <w:rPr>
                <w:sz w:val="24"/>
                <w:szCs w:val="24"/>
              </w:rPr>
              <w:t xml:space="preserve">) </w:t>
            </w:r>
            <w:proofErr w:type="spellStart"/>
            <w:r w:rsidRPr="001768F8">
              <w:rPr>
                <w:sz w:val="24"/>
                <w:szCs w:val="24"/>
              </w:rPr>
              <w:t>ir</w:t>
            </w:r>
            <w:proofErr w:type="spellEnd"/>
            <w:r w:rsidRPr="001768F8">
              <w:rPr>
                <w:sz w:val="24"/>
                <w:szCs w:val="24"/>
              </w:rPr>
              <w:t xml:space="preserve"> </w:t>
            </w:r>
            <w:proofErr w:type="spellStart"/>
            <w:r w:rsidRPr="001768F8">
              <w:rPr>
                <w:sz w:val="24"/>
                <w:szCs w:val="24"/>
              </w:rPr>
              <w:t>reģistrēts</w:t>
            </w:r>
            <w:proofErr w:type="spellEnd"/>
            <w:r w:rsidRPr="001768F8">
              <w:rPr>
                <w:sz w:val="24"/>
                <w:szCs w:val="24"/>
              </w:rPr>
              <w:t xml:space="preserve"> </w:t>
            </w:r>
            <w:proofErr w:type="spellStart"/>
            <w:r w:rsidRPr="001768F8">
              <w:rPr>
                <w:sz w:val="24"/>
                <w:szCs w:val="24"/>
              </w:rPr>
              <w:t>atbilstoši</w:t>
            </w:r>
            <w:proofErr w:type="spellEnd"/>
            <w:r w:rsidRPr="001768F8">
              <w:rPr>
                <w:sz w:val="24"/>
                <w:szCs w:val="24"/>
              </w:rPr>
              <w:t xml:space="preserve"> </w:t>
            </w:r>
            <w:proofErr w:type="spellStart"/>
            <w:r w:rsidRPr="001768F8">
              <w:rPr>
                <w:sz w:val="24"/>
                <w:szCs w:val="24"/>
              </w:rPr>
              <w:t>pretendenta</w:t>
            </w:r>
            <w:proofErr w:type="spellEnd"/>
            <w:r w:rsidRPr="001768F8">
              <w:rPr>
                <w:sz w:val="24"/>
                <w:szCs w:val="24"/>
              </w:rPr>
              <w:t xml:space="preserve"> </w:t>
            </w:r>
            <w:proofErr w:type="spellStart"/>
            <w:r w:rsidRPr="001768F8">
              <w:rPr>
                <w:sz w:val="24"/>
                <w:szCs w:val="24"/>
              </w:rPr>
              <w:t>reģistrācijas</w:t>
            </w:r>
            <w:proofErr w:type="spellEnd"/>
            <w:r w:rsidRPr="001768F8">
              <w:rPr>
                <w:sz w:val="24"/>
                <w:szCs w:val="24"/>
              </w:rPr>
              <w:t xml:space="preserve"> </w:t>
            </w:r>
            <w:proofErr w:type="spellStart"/>
            <w:r w:rsidRPr="001768F8">
              <w:rPr>
                <w:sz w:val="24"/>
                <w:szCs w:val="24"/>
              </w:rPr>
              <w:t>valsts</w:t>
            </w:r>
            <w:proofErr w:type="spellEnd"/>
            <w:r w:rsidRPr="001768F8">
              <w:rPr>
                <w:sz w:val="24"/>
                <w:szCs w:val="24"/>
              </w:rPr>
              <w:t xml:space="preserve"> </w:t>
            </w:r>
            <w:proofErr w:type="spellStart"/>
            <w:r w:rsidRPr="001768F8">
              <w:rPr>
                <w:sz w:val="24"/>
                <w:szCs w:val="24"/>
              </w:rPr>
              <w:t>normatīvo</w:t>
            </w:r>
            <w:proofErr w:type="spellEnd"/>
            <w:r w:rsidRPr="001768F8">
              <w:rPr>
                <w:sz w:val="24"/>
                <w:szCs w:val="24"/>
              </w:rPr>
              <w:t xml:space="preserve"> </w:t>
            </w:r>
            <w:proofErr w:type="spellStart"/>
            <w:r w:rsidRPr="001768F8">
              <w:rPr>
                <w:sz w:val="24"/>
                <w:szCs w:val="24"/>
              </w:rPr>
              <w:t>aktu</w:t>
            </w:r>
            <w:proofErr w:type="spellEnd"/>
            <w:r w:rsidRPr="001768F8">
              <w:rPr>
                <w:sz w:val="24"/>
                <w:szCs w:val="24"/>
              </w:rPr>
              <w:t xml:space="preserve"> </w:t>
            </w:r>
            <w:proofErr w:type="spellStart"/>
            <w:r w:rsidRPr="001768F8">
              <w:rPr>
                <w:sz w:val="24"/>
                <w:szCs w:val="24"/>
              </w:rPr>
              <w:t>prasībām</w:t>
            </w:r>
            <w:proofErr w:type="spellEnd"/>
            <w:r w:rsidRPr="001768F8">
              <w:rPr>
                <w:sz w:val="24"/>
                <w:szCs w:val="24"/>
              </w:rPr>
              <w:t xml:space="preserve"> (</w:t>
            </w:r>
            <w:proofErr w:type="spellStart"/>
            <w:r w:rsidRPr="001768F8">
              <w:rPr>
                <w:sz w:val="24"/>
                <w:szCs w:val="24"/>
              </w:rPr>
              <w:t>Latvijas</w:t>
            </w:r>
            <w:proofErr w:type="spellEnd"/>
            <w:r w:rsidRPr="001768F8">
              <w:rPr>
                <w:sz w:val="24"/>
                <w:szCs w:val="24"/>
              </w:rPr>
              <w:t xml:space="preserve"> </w:t>
            </w:r>
            <w:proofErr w:type="spellStart"/>
            <w:r w:rsidRPr="001768F8">
              <w:rPr>
                <w:sz w:val="24"/>
                <w:szCs w:val="24"/>
              </w:rPr>
              <w:t>Republikas</w:t>
            </w:r>
            <w:proofErr w:type="spellEnd"/>
            <w:r w:rsidRPr="001768F8">
              <w:rPr>
                <w:sz w:val="24"/>
                <w:szCs w:val="24"/>
              </w:rPr>
              <w:t xml:space="preserve"> </w:t>
            </w:r>
            <w:proofErr w:type="spellStart"/>
            <w:r w:rsidRPr="001768F8">
              <w:rPr>
                <w:sz w:val="24"/>
                <w:szCs w:val="24"/>
              </w:rPr>
              <w:t>Uzņēmumu</w:t>
            </w:r>
            <w:proofErr w:type="spellEnd"/>
            <w:r w:rsidRPr="001768F8">
              <w:rPr>
                <w:sz w:val="24"/>
                <w:szCs w:val="24"/>
              </w:rPr>
              <w:t xml:space="preserve"> </w:t>
            </w:r>
            <w:proofErr w:type="spellStart"/>
            <w:r w:rsidRPr="001768F8">
              <w:rPr>
                <w:sz w:val="24"/>
                <w:szCs w:val="24"/>
              </w:rPr>
              <w:t>reģistra</w:t>
            </w:r>
            <w:proofErr w:type="spellEnd"/>
            <w:r w:rsidRPr="001768F8">
              <w:rPr>
                <w:sz w:val="24"/>
                <w:szCs w:val="24"/>
              </w:rPr>
              <w:t xml:space="preserve"> </w:t>
            </w:r>
            <w:proofErr w:type="spellStart"/>
            <w:r w:rsidRPr="001768F8">
              <w:rPr>
                <w:sz w:val="24"/>
                <w:szCs w:val="24"/>
              </w:rPr>
              <w:t>Komercreģistrā</w:t>
            </w:r>
            <w:proofErr w:type="spellEnd"/>
            <w:r w:rsidRPr="001768F8">
              <w:rPr>
                <w:sz w:val="24"/>
                <w:szCs w:val="24"/>
              </w:rPr>
              <w:t xml:space="preserve">, </w:t>
            </w:r>
            <w:proofErr w:type="spellStart"/>
            <w:r w:rsidRPr="001768F8">
              <w:rPr>
                <w:sz w:val="24"/>
                <w:szCs w:val="24"/>
              </w:rPr>
              <w:t>Latvijas</w:t>
            </w:r>
            <w:proofErr w:type="spellEnd"/>
            <w:r w:rsidRPr="001768F8">
              <w:rPr>
                <w:sz w:val="24"/>
                <w:szCs w:val="24"/>
              </w:rPr>
              <w:t xml:space="preserve"> </w:t>
            </w:r>
            <w:proofErr w:type="spellStart"/>
            <w:r w:rsidRPr="001768F8">
              <w:rPr>
                <w:sz w:val="24"/>
                <w:szCs w:val="24"/>
              </w:rPr>
              <w:t>Republikas</w:t>
            </w:r>
            <w:proofErr w:type="spellEnd"/>
            <w:r w:rsidRPr="001768F8">
              <w:rPr>
                <w:sz w:val="24"/>
                <w:szCs w:val="24"/>
              </w:rPr>
              <w:t xml:space="preserve"> </w:t>
            </w:r>
            <w:proofErr w:type="spellStart"/>
            <w:r w:rsidRPr="001768F8">
              <w:rPr>
                <w:sz w:val="24"/>
                <w:szCs w:val="24"/>
              </w:rPr>
              <w:t>Valsts</w:t>
            </w:r>
            <w:proofErr w:type="spellEnd"/>
            <w:r w:rsidRPr="001768F8">
              <w:rPr>
                <w:sz w:val="24"/>
                <w:szCs w:val="24"/>
              </w:rPr>
              <w:t xml:space="preserve"> </w:t>
            </w:r>
            <w:proofErr w:type="spellStart"/>
            <w:r w:rsidRPr="001768F8">
              <w:rPr>
                <w:sz w:val="24"/>
                <w:szCs w:val="24"/>
              </w:rPr>
              <w:t>ieņēmumu</w:t>
            </w:r>
            <w:proofErr w:type="spellEnd"/>
            <w:r w:rsidRPr="001768F8">
              <w:rPr>
                <w:sz w:val="24"/>
                <w:szCs w:val="24"/>
              </w:rPr>
              <w:t xml:space="preserve"> </w:t>
            </w:r>
            <w:proofErr w:type="spellStart"/>
            <w:r w:rsidRPr="001768F8">
              <w:rPr>
                <w:sz w:val="24"/>
                <w:szCs w:val="24"/>
              </w:rPr>
              <w:t>dienesta</w:t>
            </w:r>
            <w:proofErr w:type="spellEnd"/>
            <w:r w:rsidRPr="001768F8">
              <w:rPr>
                <w:sz w:val="24"/>
                <w:szCs w:val="24"/>
              </w:rPr>
              <w:t xml:space="preserve"> (</w:t>
            </w:r>
            <w:proofErr w:type="spellStart"/>
            <w:r w:rsidRPr="001768F8">
              <w:rPr>
                <w:sz w:val="24"/>
                <w:szCs w:val="24"/>
              </w:rPr>
              <w:t>turpmāk</w:t>
            </w:r>
            <w:proofErr w:type="spellEnd"/>
            <w:r w:rsidRPr="001768F8">
              <w:rPr>
                <w:sz w:val="24"/>
                <w:szCs w:val="24"/>
              </w:rPr>
              <w:t xml:space="preserve"> – VID) </w:t>
            </w:r>
            <w:proofErr w:type="spellStart"/>
            <w:r w:rsidRPr="001768F8">
              <w:rPr>
                <w:sz w:val="24"/>
                <w:szCs w:val="24"/>
              </w:rPr>
              <w:t>Nodokļu</w:t>
            </w:r>
            <w:proofErr w:type="spellEnd"/>
            <w:r w:rsidRPr="001768F8">
              <w:rPr>
                <w:sz w:val="24"/>
                <w:szCs w:val="24"/>
              </w:rPr>
              <w:t xml:space="preserve"> </w:t>
            </w:r>
            <w:proofErr w:type="spellStart"/>
            <w:r w:rsidRPr="001768F8">
              <w:rPr>
                <w:sz w:val="24"/>
                <w:szCs w:val="24"/>
              </w:rPr>
              <w:t>maksātāju</w:t>
            </w:r>
            <w:proofErr w:type="spellEnd"/>
            <w:r w:rsidRPr="001768F8">
              <w:rPr>
                <w:sz w:val="24"/>
                <w:szCs w:val="24"/>
              </w:rPr>
              <w:t xml:space="preserve"> </w:t>
            </w:r>
            <w:proofErr w:type="spellStart"/>
            <w:r w:rsidRPr="001768F8">
              <w:rPr>
                <w:sz w:val="24"/>
                <w:szCs w:val="24"/>
              </w:rPr>
              <w:t>reģistrā</w:t>
            </w:r>
            <w:proofErr w:type="spellEnd"/>
            <w:r w:rsidRPr="001768F8">
              <w:rPr>
                <w:sz w:val="24"/>
                <w:szCs w:val="24"/>
              </w:rPr>
              <w:t xml:space="preserve"> </w:t>
            </w:r>
            <w:proofErr w:type="spellStart"/>
            <w:r w:rsidRPr="001768F8">
              <w:rPr>
                <w:sz w:val="24"/>
                <w:szCs w:val="24"/>
              </w:rPr>
              <w:t>kā</w:t>
            </w:r>
            <w:proofErr w:type="spellEnd"/>
            <w:r w:rsidRPr="001768F8">
              <w:rPr>
                <w:sz w:val="24"/>
                <w:szCs w:val="24"/>
              </w:rPr>
              <w:t xml:space="preserve"> </w:t>
            </w:r>
            <w:proofErr w:type="spellStart"/>
            <w:r w:rsidRPr="001768F8">
              <w:rPr>
                <w:sz w:val="24"/>
                <w:szCs w:val="24"/>
              </w:rPr>
              <w:t>saimnieciskās</w:t>
            </w:r>
            <w:proofErr w:type="spellEnd"/>
            <w:r w:rsidRPr="001768F8">
              <w:rPr>
                <w:sz w:val="24"/>
                <w:szCs w:val="24"/>
              </w:rPr>
              <w:t xml:space="preserve"> </w:t>
            </w:r>
            <w:proofErr w:type="spellStart"/>
            <w:r w:rsidRPr="001768F8">
              <w:rPr>
                <w:sz w:val="24"/>
                <w:szCs w:val="24"/>
              </w:rPr>
              <w:t>darbības</w:t>
            </w:r>
            <w:proofErr w:type="spellEnd"/>
            <w:r w:rsidRPr="001768F8">
              <w:rPr>
                <w:sz w:val="24"/>
                <w:szCs w:val="24"/>
              </w:rPr>
              <w:t xml:space="preserve"> </w:t>
            </w:r>
            <w:proofErr w:type="spellStart"/>
            <w:r w:rsidRPr="001768F8">
              <w:rPr>
                <w:sz w:val="24"/>
                <w:szCs w:val="24"/>
              </w:rPr>
              <w:t>veicējs</w:t>
            </w:r>
            <w:proofErr w:type="spellEnd"/>
            <w:r w:rsidRPr="001768F8">
              <w:rPr>
                <w:sz w:val="24"/>
                <w:szCs w:val="24"/>
              </w:rPr>
              <w:t xml:space="preserve"> </w:t>
            </w:r>
            <w:proofErr w:type="spellStart"/>
            <w:r w:rsidRPr="001768F8">
              <w:rPr>
                <w:sz w:val="24"/>
                <w:szCs w:val="24"/>
              </w:rPr>
              <w:t>vai</w:t>
            </w:r>
            <w:proofErr w:type="spellEnd"/>
            <w:r w:rsidRPr="001768F8">
              <w:rPr>
                <w:sz w:val="24"/>
                <w:szCs w:val="24"/>
              </w:rPr>
              <w:t xml:space="preserve"> </w:t>
            </w:r>
            <w:proofErr w:type="spellStart"/>
            <w:r w:rsidRPr="001768F8">
              <w:rPr>
                <w:sz w:val="24"/>
                <w:szCs w:val="24"/>
              </w:rPr>
              <w:t>līdzvērtīgā</w:t>
            </w:r>
            <w:proofErr w:type="spellEnd"/>
            <w:r w:rsidRPr="001768F8">
              <w:rPr>
                <w:sz w:val="24"/>
                <w:szCs w:val="24"/>
              </w:rPr>
              <w:t xml:space="preserve"> </w:t>
            </w:r>
            <w:proofErr w:type="spellStart"/>
            <w:r w:rsidRPr="001768F8">
              <w:rPr>
                <w:sz w:val="24"/>
                <w:szCs w:val="24"/>
              </w:rPr>
              <w:t>reģistrā</w:t>
            </w:r>
            <w:proofErr w:type="spellEnd"/>
            <w:r w:rsidRPr="001768F8">
              <w:rPr>
                <w:sz w:val="24"/>
                <w:szCs w:val="24"/>
              </w:rPr>
              <w:t xml:space="preserve"> </w:t>
            </w:r>
            <w:proofErr w:type="spellStart"/>
            <w:r w:rsidRPr="001768F8">
              <w:rPr>
                <w:sz w:val="24"/>
                <w:szCs w:val="24"/>
              </w:rPr>
              <w:t>ārvalstīs</w:t>
            </w:r>
            <w:proofErr w:type="spellEnd"/>
            <w:r w:rsidRPr="001768F8">
              <w:rPr>
                <w:sz w:val="24"/>
                <w:szCs w:val="24"/>
              </w:rPr>
              <w:t>).</w:t>
            </w:r>
          </w:p>
          <w:p w14:paraId="7EF8D854" w14:textId="7CC166C8" w:rsidR="001772E8" w:rsidRPr="001768F8" w:rsidRDefault="001772E8" w:rsidP="001772E8">
            <w:pPr>
              <w:spacing w:after="120"/>
              <w:ind w:left="601"/>
              <w:jc w:val="both"/>
              <w:rPr>
                <w:sz w:val="24"/>
                <w:szCs w:val="24"/>
              </w:rPr>
            </w:pPr>
            <w:r w:rsidRPr="001768F8">
              <w:rPr>
                <w:i/>
                <w:iCs/>
                <w:sz w:val="24"/>
                <w:szCs w:val="24"/>
              </w:rPr>
              <w:t xml:space="preserve">Ja </w:t>
            </w:r>
            <w:proofErr w:type="spellStart"/>
            <w:r w:rsidRPr="001768F8">
              <w:rPr>
                <w:i/>
                <w:iCs/>
                <w:sz w:val="24"/>
                <w:szCs w:val="24"/>
              </w:rPr>
              <w:t>piedāvājumu</w:t>
            </w:r>
            <w:proofErr w:type="spellEnd"/>
            <w:r w:rsidRPr="001768F8">
              <w:rPr>
                <w:i/>
                <w:iCs/>
                <w:sz w:val="24"/>
                <w:szCs w:val="24"/>
              </w:rPr>
              <w:t xml:space="preserve"> </w:t>
            </w:r>
            <w:proofErr w:type="spellStart"/>
            <w:r w:rsidRPr="001768F8">
              <w:rPr>
                <w:i/>
                <w:iCs/>
                <w:sz w:val="24"/>
                <w:szCs w:val="24"/>
              </w:rPr>
              <w:t>iesniedz</w:t>
            </w:r>
            <w:proofErr w:type="spellEnd"/>
            <w:r w:rsidRPr="001768F8">
              <w:rPr>
                <w:i/>
                <w:iCs/>
                <w:sz w:val="24"/>
                <w:szCs w:val="24"/>
              </w:rPr>
              <w:t xml:space="preserve"> </w:t>
            </w:r>
            <w:proofErr w:type="spellStart"/>
            <w:r w:rsidRPr="001768F8">
              <w:rPr>
                <w:i/>
                <w:iCs/>
                <w:sz w:val="24"/>
                <w:szCs w:val="24"/>
              </w:rPr>
              <w:t>piegādātāju</w:t>
            </w:r>
            <w:proofErr w:type="spellEnd"/>
            <w:r w:rsidRPr="001768F8">
              <w:rPr>
                <w:i/>
                <w:iCs/>
                <w:sz w:val="24"/>
                <w:szCs w:val="24"/>
              </w:rPr>
              <w:t xml:space="preserve"> </w:t>
            </w:r>
            <w:proofErr w:type="spellStart"/>
            <w:r w:rsidRPr="001768F8">
              <w:rPr>
                <w:i/>
                <w:iCs/>
                <w:sz w:val="24"/>
                <w:szCs w:val="24"/>
              </w:rPr>
              <w:t>apvienība</w:t>
            </w:r>
            <w:proofErr w:type="spellEnd"/>
            <w:r w:rsidRPr="001768F8">
              <w:rPr>
                <w:i/>
                <w:iCs/>
                <w:sz w:val="24"/>
                <w:szCs w:val="24"/>
              </w:rPr>
              <w:t xml:space="preserve">, tad </w:t>
            </w:r>
            <w:proofErr w:type="spellStart"/>
            <w:r w:rsidRPr="001768F8">
              <w:rPr>
                <w:i/>
                <w:iCs/>
                <w:sz w:val="24"/>
                <w:szCs w:val="24"/>
              </w:rPr>
              <w:t>šī</w:t>
            </w:r>
            <w:proofErr w:type="spellEnd"/>
            <w:r w:rsidRPr="001768F8">
              <w:rPr>
                <w:i/>
                <w:iCs/>
                <w:sz w:val="24"/>
                <w:szCs w:val="24"/>
              </w:rPr>
              <w:t xml:space="preserve"> </w:t>
            </w:r>
            <w:proofErr w:type="spellStart"/>
            <w:r w:rsidRPr="001768F8">
              <w:rPr>
                <w:i/>
                <w:iCs/>
                <w:sz w:val="24"/>
                <w:szCs w:val="24"/>
              </w:rPr>
              <w:t>prasība</w:t>
            </w:r>
            <w:proofErr w:type="spellEnd"/>
            <w:r w:rsidRPr="001768F8">
              <w:rPr>
                <w:i/>
                <w:iCs/>
                <w:sz w:val="24"/>
                <w:szCs w:val="24"/>
              </w:rPr>
              <w:t xml:space="preserve"> </w:t>
            </w:r>
            <w:proofErr w:type="spellStart"/>
            <w:r w:rsidRPr="001768F8">
              <w:rPr>
                <w:i/>
                <w:iCs/>
                <w:sz w:val="24"/>
                <w:szCs w:val="24"/>
              </w:rPr>
              <w:t>attiecināma</w:t>
            </w:r>
            <w:proofErr w:type="spellEnd"/>
            <w:r w:rsidRPr="001768F8">
              <w:rPr>
                <w:i/>
                <w:iCs/>
                <w:sz w:val="24"/>
                <w:szCs w:val="24"/>
              </w:rPr>
              <w:t xml:space="preserve"> </w:t>
            </w:r>
            <w:proofErr w:type="spellStart"/>
            <w:r w:rsidRPr="001768F8">
              <w:rPr>
                <w:i/>
                <w:iCs/>
                <w:sz w:val="24"/>
                <w:szCs w:val="24"/>
              </w:rPr>
              <w:t>atsevišķi</w:t>
            </w:r>
            <w:proofErr w:type="spellEnd"/>
            <w:r w:rsidRPr="001768F8">
              <w:rPr>
                <w:i/>
                <w:iCs/>
                <w:sz w:val="24"/>
                <w:szCs w:val="24"/>
              </w:rPr>
              <w:t xml:space="preserve"> </w:t>
            </w:r>
            <w:proofErr w:type="spellStart"/>
            <w:r w:rsidRPr="001768F8">
              <w:rPr>
                <w:i/>
                <w:iCs/>
                <w:sz w:val="24"/>
                <w:szCs w:val="24"/>
              </w:rPr>
              <w:t>uz</w:t>
            </w:r>
            <w:proofErr w:type="spellEnd"/>
            <w:r w:rsidRPr="001768F8">
              <w:rPr>
                <w:i/>
                <w:iCs/>
                <w:sz w:val="24"/>
                <w:szCs w:val="24"/>
              </w:rPr>
              <w:t xml:space="preserve"> </w:t>
            </w:r>
            <w:proofErr w:type="spellStart"/>
            <w:r w:rsidRPr="001768F8">
              <w:rPr>
                <w:i/>
                <w:iCs/>
                <w:sz w:val="24"/>
                <w:szCs w:val="24"/>
              </w:rPr>
              <w:t>katru</w:t>
            </w:r>
            <w:proofErr w:type="spellEnd"/>
            <w:r w:rsidRPr="001768F8">
              <w:rPr>
                <w:i/>
                <w:iCs/>
                <w:sz w:val="24"/>
                <w:szCs w:val="24"/>
              </w:rPr>
              <w:t xml:space="preserve"> </w:t>
            </w:r>
            <w:proofErr w:type="spellStart"/>
            <w:r w:rsidRPr="001768F8">
              <w:rPr>
                <w:i/>
                <w:iCs/>
                <w:sz w:val="24"/>
                <w:szCs w:val="24"/>
              </w:rPr>
              <w:t>piegādātāju</w:t>
            </w:r>
            <w:proofErr w:type="spellEnd"/>
            <w:r w:rsidRPr="001768F8">
              <w:rPr>
                <w:i/>
                <w:iCs/>
                <w:sz w:val="24"/>
                <w:szCs w:val="24"/>
              </w:rPr>
              <w:t xml:space="preserve"> </w:t>
            </w:r>
            <w:proofErr w:type="spellStart"/>
            <w:r w:rsidRPr="001768F8">
              <w:rPr>
                <w:i/>
                <w:iCs/>
                <w:sz w:val="24"/>
                <w:szCs w:val="24"/>
              </w:rPr>
              <w:t>apvienības</w:t>
            </w:r>
            <w:proofErr w:type="spellEnd"/>
            <w:r w:rsidRPr="001768F8">
              <w:rPr>
                <w:i/>
                <w:iCs/>
                <w:sz w:val="24"/>
                <w:szCs w:val="24"/>
              </w:rPr>
              <w:t xml:space="preserve"> </w:t>
            </w:r>
            <w:proofErr w:type="spellStart"/>
            <w:r w:rsidRPr="001768F8">
              <w:rPr>
                <w:i/>
                <w:iCs/>
                <w:sz w:val="24"/>
                <w:szCs w:val="24"/>
              </w:rPr>
              <w:t>dalībnieku</w:t>
            </w:r>
            <w:proofErr w:type="spellEnd"/>
            <w:r w:rsidRPr="001768F8">
              <w:rPr>
                <w:i/>
                <w:iCs/>
                <w:sz w:val="24"/>
                <w:szCs w:val="24"/>
              </w:rPr>
              <w:t xml:space="preserve">; ja </w:t>
            </w:r>
            <w:proofErr w:type="spellStart"/>
            <w:r w:rsidRPr="001768F8">
              <w:rPr>
                <w:i/>
                <w:iCs/>
                <w:sz w:val="24"/>
                <w:szCs w:val="24"/>
              </w:rPr>
              <w:t>piedāvājumu</w:t>
            </w:r>
            <w:proofErr w:type="spellEnd"/>
            <w:r w:rsidRPr="001768F8">
              <w:rPr>
                <w:i/>
                <w:iCs/>
                <w:sz w:val="24"/>
                <w:szCs w:val="24"/>
              </w:rPr>
              <w:t xml:space="preserve"> </w:t>
            </w:r>
            <w:proofErr w:type="spellStart"/>
            <w:r w:rsidRPr="001768F8">
              <w:rPr>
                <w:i/>
                <w:iCs/>
                <w:sz w:val="24"/>
                <w:szCs w:val="24"/>
              </w:rPr>
              <w:t>iesniedz</w:t>
            </w:r>
            <w:proofErr w:type="spellEnd"/>
            <w:r w:rsidRPr="001768F8">
              <w:rPr>
                <w:i/>
                <w:iCs/>
                <w:sz w:val="24"/>
                <w:szCs w:val="24"/>
              </w:rPr>
              <w:t xml:space="preserve"> </w:t>
            </w:r>
            <w:proofErr w:type="spellStart"/>
            <w:r w:rsidRPr="001768F8">
              <w:rPr>
                <w:i/>
                <w:iCs/>
                <w:sz w:val="24"/>
                <w:szCs w:val="24"/>
              </w:rPr>
              <w:t>personālsabiedrība</w:t>
            </w:r>
            <w:proofErr w:type="spellEnd"/>
            <w:r w:rsidRPr="001768F8">
              <w:rPr>
                <w:i/>
                <w:iCs/>
                <w:sz w:val="24"/>
                <w:szCs w:val="24"/>
              </w:rPr>
              <w:t xml:space="preserve">, tad </w:t>
            </w:r>
            <w:proofErr w:type="spellStart"/>
            <w:r w:rsidRPr="001768F8">
              <w:rPr>
                <w:i/>
                <w:iCs/>
                <w:sz w:val="24"/>
                <w:szCs w:val="24"/>
              </w:rPr>
              <w:t>šī</w:t>
            </w:r>
            <w:proofErr w:type="spellEnd"/>
            <w:r w:rsidRPr="001768F8">
              <w:rPr>
                <w:i/>
                <w:iCs/>
                <w:sz w:val="24"/>
                <w:szCs w:val="24"/>
              </w:rPr>
              <w:t xml:space="preserve"> </w:t>
            </w:r>
            <w:proofErr w:type="spellStart"/>
            <w:r w:rsidRPr="001768F8">
              <w:rPr>
                <w:i/>
                <w:iCs/>
                <w:sz w:val="24"/>
                <w:szCs w:val="24"/>
              </w:rPr>
              <w:t>prasība</w:t>
            </w:r>
            <w:proofErr w:type="spellEnd"/>
            <w:r w:rsidRPr="001768F8">
              <w:rPr>
                <w:i/>
                <w:iCs/>
                <w:sz w:val="24"/>
                <w:szCs w:val="24"/>
              </w:rPr>
              <w:t xml:space="preserve"> </w:t>
            </w:r>
            <w:proofErr w:type="spellStart"/>
            <w:r w:rsidRPr="001768F8">
              <w:rPr>
                <w:i/>
                <w:iCs/>
                <w:sz w:val="24"/>
                <w:szCs w:val="24"/>
              </w:rPr>
              <w:t>attiecināma</w:t>
            </w:r>
            <w:proofErr w:type="spellEnd"/>
            <w:r w:rsidRPr="001768F8">
              <w:rPr>
                <w:i/>
                <w:iCs/>
                <w:sz w:val="24"/>
                <w:szCs w:val="24"/>
              </w:rPr>
              <w:t xml:space="preserve"> </w:t>
            </w:r>
            <w:proofErr w:type="spellStart"/>
            <w:r w:rsidRPr="001768F8">
              <w:rPr>
                <w:i/>
                <w:iCs/>
                <w:sz w:val="24"/>
                <w:szCs w:val="24"/>
              </w:rPr>
              <w:t>uz</w:t>
            </w:r>
            <w:proofErr w:type="spellEnd"/>
            <w:r w:rsidRPr="001768F8">
              <w:rPr>
                <w:i/>
                <w:iCs/>
                <w:sz w:val="24"/>
                <w:szCs w:val="24"/>
              </w:rPr>
              <w:t xml:space="preserve"> </w:t>
            </w:r>
            <w:proofErr w:type="spellStart"/>
            <w:r w:rsidRPr="001768F8">
              <w:rPr>
                <w:i/>
                <w:iCs/>
                <w:sz w:val="24"/>
                <w:szCs w:val="24"/>
              </w:rPr>
              <w:t>personālsabiedrību</w:t>
            </w:r>
            <w:proofErr w:type="spellEnd"/>
            <w:r w:rsidRPr="001768F8">
              <w:rPr>
                <w:i/>
                <w:iCs/>
                <w:sz w:val="24"/>
                <w:szCs w:val="24"/>
              </w:rPr>
              <w:t xml:space="preserve">, </w:t>
            </w:r>
            <w:proofErr w:type="spellStart"/>
            <w:r w:rsidRPr="001768F8">
              <w:rPr>
                <w:i/>
                <w:iCs/>
                <w:sz w:val="24"/>
                <w:szCs w:val="24"/>
              </w:rPr>
              <w:t>kā</w:t>
            </w:r>
            <w:proofErr w:type="spellEnd"/>
            <w:r w:rsidRPr="001768F8">
              <w:rPr>
                <w:i/>
                <w:iCs/>
                <w:sz w:val="24"/>
                <w:szCs w:val="24"/>
              </w:rPr>
              <w:t xml:space="preserve"> </w:t>
            </w:r>
            <w:proofErr w:type="spellStart"/>
            <w:r w:rsidRPr="001768F8">
              <w:rPr>
                <w:i/>
                <w:iCs/>
                <w:sz w:val="24"/>
                <w:szCs w:val="24"/>
              </w:rPr>
              <w:t>arī</w:t>
            </w:r>
            <w:proofErr w:type="spellEnd"/>
            <w:r w:rsidRPr="001768F8">
              <w:rPr>
                <w:i/>
                <w:iCs/>
                <w:sz w:val="24"/>
                <w:szCs w:val="24"/>
              </w:rPr>
              <w:t xml:space="preserve"> </w:t>
            </w:r>
            <w:proofErr w:type="spellStart"/>
            <w:r w:rsidRPr="001768F8">
              <w:rPr>
                <w:i/>
                <w:iCs/>
                <w:sz w:val="24"/>
                <w:szCs w:val="24"/>
              </w:rPr>
              <w:t>atsevišķi</w:t>
            </w:r>
            <w:proofErr w:type="spellEnd"/>
            <w:r w:rsidRPr="001768F8">
              <w:rPr>
                <w:i/>
                <w:iCs/>
                <w:sz w:val="24"/>
                <w:szCs w:val="24"/>
              </w:rPr>
              <w:t xml:space="preserve"> </w:t>
            </w:r>
            <w:proofErr w:type="spellStart"/>
            <w:r w:rsidRPr="001768F8">
              <w:rPr>
                <w:i/>
                <w:iCs/>
                <w:sz w:val="24"/>
                <w:szCs w:val="24"/>
              </w:rPr>
              <w:t>uz</w:t>
            </w:r>
            <w:proofErr w:type="spellEnd"/>
            <w:r w:rsidRPr="001768F8">
              <w:rPr>
                <w:i/>
                <w:iCs/>
                <w:sz w:val="24"/>
                <w:szCs w:val="24"/>
              </w:rPr>
              <w:t xml:space="preserve"> </w:t>
            </w:r>
            <w:proofErr w:type="spellStart"/>
            <w:r w:rsidRPr="001768F8">
              <w:rPr>
                <w:i/>
                <w:iCs/>
                <w:sz w:val="24"/>
                <w:szCs w:val="24"/>
              </w:rPr>
              <w:t>katru</w:t>
            </w:r>
            <w:proofErr w:type="spellEnd"/>
            <w:r w:rsidRPr="001768F8">
              <w:rPr>
                <w:i/>
                <w:iCs/>
                <w:sz w:val="24"/>
                <w:szCs w:val="24"/>
              </w:rPr>
              <w:t xml:space="preserve"> </w:t>
            </w:r>
            <w:proofErr w:type="spellStart"/>
            <w:r w:rsidRPr="001768F8">
              <w:rPr>
                <w:i/>
                <w:iCs/>
                <w:sz w:val="24"/>
                <w:szCs w:val="24"/>
              </w:rPr>
              <w:t>personālsabiedrības</w:t>
            </w:r>
            <w:proofErr w:type="spellEnd"/>
            <w:r w:rsidRPr="001768F8">
              <w:rPr>
                <w:i/>
                <w:iCs/>
                <w:sz w:val="24"/>
                <w:szCs w:val="24"/>
              </w:rPr>
              <w:t xml:space="preserve"> </w:t>
            </w:r>
            <w:proofErr w:type="spellStart"/>
            <w:r w:rsidRPr="001768F8">
              <w:rPr>
                <w:i/>
                <w:iCs/>
                <w:sz w:val="24"/>
                <w:szCs w:val="24"/>
              </w:rPr>
              <w:t>biedru</w:t>
            </w:r>
            <w:proofErr w:type="spellEnd"/>
            <w:r w:rsidRPr="001768F8">
              <w:rPr>
                <w:i/>
                <w:iCs/>
                <w:sz w:val="24"/>
                <w:szCs w:val="24"/>
              </w:rPr>
              <w:t>.</w:t>
            </w:r>
            <w:r w:rsidRPr="001768F8">
              <w:rPr>
                <w:i/>
                <w:iCs/>
                <w:sz w:val="24"/>
              </w:rPr>
              <w:t xml:space="preserve"> </w:t>
            </w:r>
            <w:proofErr w:type="spellStart"/>
            <w:r w:rsidRPr="001768F8">
              <w:rPr>
                <w:i/>
                <w:iCs/>
                <w:sz w:val="24"/>
              </w:rPr>
              <w:t>Dalība</w:t>
            </w:r>
            <w:proofErr w:type="spellEnd"/>
            <w:r w:rsidRPr="001768F8">
              <w:rPr>
                <w:i/>
                <w:iCs/>
                <w:sz w:val="24"/>
              </w:rPr>
              <w:t xml:space="preserve"> </w:t>
            </w:r>
            <w:proofErr w:type="spellStart"/>
            <w:r w:rsidRPr="001768F8">
              <w:rPr>
                <w:i/>
                <w:iCs/>
                <w:sz w:val="24"/>
              </w:rPr>
              <w:t>iepirkumā</w:t>
            </w:r>
            <w:proofErr w:type="spellEnd"/>
            <w:r w:rsidRPr="001768F8">
              <w:rPr>
                <w:i/>
                <w:iCs/>
                <w:sz w:val="24"/>
              </w:rPr>
              <w:t xml:space="preserve"> </w:t>
            </w:r>
            <w:proofErr w:type="spellStart"/>
            <w:r w:rsidRPr="001768F8">
              <w:rPr>
                <w:i/>
                <w:iCs/>
                <w:sz w:val="24"/>
              </w:rPr>
              <w:t>ir</w:t>
            </w:r>
            <w:proofErr w:type="spellEnd"/>
            <w:r w:rsidRPr="001768F8">
              <w:rPr>
                <w:i/>
                <w:iCs/>
                <w:sz w:val="24"/>
              </w:rPr>
              <w:t xml:space="preserve"> </w:t>
            </w:r>
            <w:proofErr w:type="spellStart"/>
            <w:r w:rsidRPr="001768F8">
              <w:rPr>
                <w:i/>
                <w:iCs/>
                <w:sz w:val="24"/>
              </w:rPr>
              <w:t>brīvi</w:t>
            </w:r>
            <w:proofErr w:type="spellEnd"/>
            <w:r w:rsidRPr="001768F8">
              <w:rPr>
                <w:i/>
                <w:iCs/>
                <w:sz w:val="24"/>
              </w:rPr>
              <w:t xml:space="preserve"> </w:t>
            </w:r>
            <w:proofErr w:type="spellStart"/>
            <w:r w:rsidRPr="001768F8">
              <w:rPr>
                <w:i/>
                <w:iCs/>
                <w:sz w:val="24"/>
              </w:rPr>
              <w:t>pieejama</w:t>
            </w:r>
            <w:proofErr w:type="spellEnd"/>
            <w:r w:rsidRPr="001768F8">
              <w:rPr>
                <w:i/>
                <w:iCs/>
                <w:sz w:val="24"/>
              </w:rPr>
              <w:t xml:space="preserve"> </w:t>
            </w:r>
            <w:proofErr w:type="spellStart"/>
            <w:r w:rsidRPr="001768F8">
              <w:rPr>
                <w:i/>
                <w:iCs/>
                <w:sz w:val="24"/>
              </w:rPr>
              <w:t>jebkurai</w:t>
            </w:r>
            <w:proofErr w:type="spellEnd"/>
            <w:r w:rsidRPr="001768F8">
              <w:rPr>
                <w:i/>
                <w:iCs/>
                <w:sz w:val="24"/>
              </w:rPr>
              <w:t xml:space="preserve"> </w:t>
            </w:r>
            <w:proofErr w:type="spellStart"/>
            <w:r w:rsidRPr="001768F8">
              <w:rPr>
                <w:i/>
                <w:iCs/>
                <w:sz w:val="24"/>
              </w:rPr>
              <w:t>tiesībspējīgai</w:t>
            </w:r>
            <w:proofErr w:type="spellEnd"/>
            <w:r w:rsidRPr="001768F8">
              <w:rPr>
                <w:i/>
                <w:iCs/>
                <w:sz w:val="24"/>
              </w:rPr>
              <w:t xml:space="preserve"> un </w:t>
            </w:r>
            <w:proofErr w:type="spellStart"/>
            <w:r w:rsidRPr="001768F8">
              <w:rPr>
                <w:i/>
                <w:iCs/>
                <w:sz w:val="24"/>
              </w:rPr>
              <w:t>rīcībspējīgai</w:t>
            </w:r>
            <w:proofErr w:type="spellEnd"/>
            <w:r w:rsidRPr="001768F8">
              <w:rPr>
                <w:i/>
                <w:iCs/>
                <w:sz w:val="24"/>
              </w:rPr>
              <w:t xml:space="preserve"> </w:t>
            </w:r>
            <w:proofErr w:type="spellStart"/>
            <w:r w:rsidRPr="001768F8">
              <w:rPr>
                <w:i/>
                <w:iCs/>
                <w:sz w:val="24"/>
              </w:rPr>
              <w:t>fiziskai</w:t>
            </w:r>
            <w:proofErr w:type="spellEnd"/>
            <w:r w:rsidRPr="001768F8">
              <w:rPr>
                <w:i/>
                <w:iCs/>
                <w:sz w:val="24"/>
              </w:rPr>
              <w:t xml:space="preserve"> </w:t>
            </w:r>
            <w:proofErr w:type="spellStart"/>
            <w:r w:rsidRPr="001768F8">
              <w:rPr>
                <w:i/>
                <w:iCs/>
                <w:sz w:val="24"/>
              </w:rPr>
              <w:t>vai</w:t>
            </w:r>
            <w:proofErr w:type="spellEnd"/>
            <w:r w:rsidRPr="001768F8">
              <w:rPr>
                <w:i/>
                <w:iCs/>
                <w:sz w:val="24"/>
              </w:rPr>
              <w:t xml:space="preserve"> </w:t>
            </w:r>
            <w:proofErr w:type="spellStart"/>
            <w:r w:rsidRPr="001768F8">
              <w:rPr>
                <w:i/>
                <w:iCs/>
                <w:sz w:val="24"/>
              </w:rPr>
              <w:t>juridiskai</w:t>
            </w:r>
            <w:proofErr w:type="spellEnd"/>
            <w:r w:rsidRPr="001768F8">
              <w:rPr>
                <w:i/>
                <w:iCs/>
                <w:sz w:val="24"/>
              </w:rPr>
              <w:t xml:space="preserve"> </w:t>
            </w:r>
            <w:proofErr w:type="spellStart"/>
            <w:r w:rsidRPr="001768F8">
              <w:rPr>
                <w:i/>
                <w:iCs/>
                <w:sz w:val="24"/>
              </w:rPr>
              <w:t>personai</w:t>
            </w:r>
            <w:proofErr w:type="spellEnd"/>
            <w:r w:rsidRPr="001768F8">
              <w:rPr>
                <w:i/>
                <w:iCs/>
                <w:sz w:val="24"/>
              </w:rPr>
              <w:t xml:space="preserve">, </w:t>
            </w:r>
            <w:proofErr w:type="spellStart"/>
            <w:r w:rsidRPr="001768F8">
              <w:rPr>
                <w:i/>
                <w:iCs/>
                <w:sz w:val="24"/>
              </w:rPr>
              <w:t>šādu</w:t>
            </w:r>
            <w:proofErr w:type="spellEnd"/>
            <w:r w:rsidRPr="001768F8">
              <w:rPr>
                <w:i/>
                <w:iCs/>
                <w:sz w:val="24"/>
              </w:rPr>
              <w:t xml:space="preserve"> </w:t>
            </w:r>
            <w:proofErr w:type="spellStart"/>
            <w:r w:rsidRPr="001768F8">
              <w:rPr>
                <w:i/>
                <w:iCs/>
                <w:sz w:val="24"/>
              </w:rPr>
              <w:t>personu</w:t>
            </w:r>
            <w:proofErr w:type="spellEnd"/>
            <w:r w:rsidRPr="001768F8">
              <w:rPr>
                <w:i/>
                <w:iCs/>
                <w:sz w:val="24"/>
              </w:rPr>
              <w:t xml:space="preserve"> </w:t>
            </w:r>
            <w:proofErr w:type="spellStart"/>
            <w:r w:rsidRPr="001768F8">
              <w:rPr>
                <w:i/>
                <w:iCs/>
                <w:sz w:val="24"/>
              </w:rPr>
              <w:t>apvienībai</w:t>
            </w:r>
            <w:proofErr w:type="spellEnd"/>
            <w:r w:rsidRPr="001768F8">
              <w:rPr>
                <w:i/>
                <w:iCs/>
                <w:sz w:val="24"/>
              </w:rPr>
              <w:t xml:space="preserve"> (</w:t>
            </w:r>
            <w:proofErr w:type="spellStart"/>
            <w:r w:rsidRPr="001768F8">
              <w:rPr>
                <w:i/>
                <w:iCs/>
                <w:sz w:val="24"/>
              </w:rPr>
              <w:t>piegādātāju</w:t>
            </w:r>
            <w:proofErr w:type="spellEnd"/>
            <w:r w:rsidRPr="001768F8">
              <w:rPr>
                <w:i/>
                <w:iCs/>
                <w:sz w:val="24"/>
              </w:rPr>
              <w:t xml:space="preserve"> </w:t>
            </w:r>
            <w:proofErr w:type="spellStart"/>
            <w:r w:rsidRPr="001768F8">
              <w:rPr>
                <w:i/>
                <w:iCs/>
                <w:sz w:val="24"/>
              </w:rPr>
              <w:t>apvienība</w:t>
            </w:r>
            <w:proofErr w:type="spellEnd"/>
            <w:r w:rsidRPr="001768F8">
              <w:rPr>
                <w:i/>
                <w:iCs/>
                <w:sz w:val="24"/>
              </w:rPr>
              <w:t xml:space="preserve">, </w:t>
            </w:r>
            <w:proofErr w:type="spellStart"/>
            <w:r w:rsidRPr="001768F8">
              <w:rPr>
                <w:i/>
                <w:iCs/>
                <w:sz w:val="24"/>
              </w:rPr>
              <w:t>personālsabiedrība</w:t>
            </w:r>
            <w:proofErr w:type="spellEnd"/>
            <w:r w:rsidRPr="001768F8">
              <w:rPr>
                <w:i/>
                <w:iCs/>
                <w:sz w:val="24"/>
              </w:rPr>
              <w:t xml:space="preserve">) </w:t>
            </w:r>
            <w:proofErr w:type="spellStart"/>
            <w:r w:rsidRPr="001768F8">
              <w:rPr>
                <w:i/>
                <w:iCs/>
                <w:sz w:val="24"/>
              </w:rPr>
              <w:t>jebkurā</w:t>
            </w:r>
            <w:proofErr w:type="spellEnd"/>
            <w:r w:rsidRPr="001768F8">
              <w:rPr>
                <w:i/>
                <w:iCs/>
                <w:sz w:val="24"/>
              </w:rPr>
              <w:t xml:space="preserve"> to </w:t>
            </w:r>
            <w:proofErr w:type="spellStart"/>
            <w:r w:rsidRPr="001768F8">
              <w:rPr>
                <w:i/>
                <w:iCs/>
                <w:sz w:val="24"/>
              </w:rPr>
              <w:t>kombinācijā</w:t>
            </w:r>
            <w:proofErr w:type="spellEnd"/>
            <w:r w:rsidRPr="001768F8">
              <w:rPr>
                <w:i/>
                <w:iCs/>
                <w:sz w:val="24"/>
              </w:rPr>
              <w:t xml:space="preserve"> </w:t>
            </w:r>
            <w:proofErr w:type="spellStart"/>
            <w:r w:rsidRPr="001768F8">
              <w:rPr>
                <w:i/>
                <w:iCs/>
                <w:sz w:val="24"/>
              </w:rPr>
              <w:t>neatkarīgi</w:t>
            </w:r>
            <w:proofErr w:type="spellEnd"/>
            <w:r w:rsidRPr="001768F8">
              <w:rPr>
                <w:i/>
                <w:iCs/>
                <w:sz w:val="24"/>
              </w:rPr>
              <w:t xml:space="preserve"> no </w:t>
            </w:r>
            <w:proofErr w:type="spellStart"/>
            <w:r w:rsidRPr="001768F8">
              <w:rPr>
                <w:i/>
                <w:iCs/>
                <w:sz w:val="24"/>
              </w:rPr>
              <w:t>tās</w:t>
            </w:r>
            <w:proofErr w:type="spellEnd"/>
            <w:r w:rsidRPr="001768F8">
              <w:rPr>
                <w:i/>
                <w:iCs/>
                <w:sz w:val="24"/>
              </w:rPr>
              <w:t xml:space="preserve"> </w:t>
            </w:r>
            <w:proofErr w:type="spellStart"/>
            <w:r w:rsidRPr="001768F8">
              <w:rPr>
                <w:i/>
                <w:iCs/>
                <w:sz w:val="24"/>
              </w:rPr>
              <w:t>reģistrācijas</w:t>
            </w:r>
            <w:proofErr w:type="spellEnd"/>
            <w:r w:rsidRPr="001768F8">
              <w:rPr>
                <w:i/>
                <w:iCs/>
                <w:sz w:val="24"/>
              </w:rPr>
              <w:t xml:space="preserve"> un </w:t>
            </w:r>
            <w:proofErr w:type="spellStart"/>
            <w:r w:rsidRPr="001768F8">
              <w:rPr>
                <w:i/>
                <w:iCs/>
                <w:sz w:val="24"/>
              </w:rPr>
              <w:t>darbības</w:t>
            </w:r>
            <w:proofErr w:type="spellEnd"/>
            <w:r w:rsidRPr="001768F8">
              <w:rPr>
                <w:i/>
                <w:iCs/>
                <w:sz w:val="24"/>
              </w:rPr>
              <w:t xml:space="preserve"> </w:t>
            </w:r>
            <w:proofErr w:type="spellStart"/>
            <w:r w:rsidRPr="001768F8">
              <w:rPr>
                <w:i/>
                <w:iCs/>
                <w:sz w:val="24"/>
              </w:rPr>
              <w:t>vietas</w:t>
            </w:r>
            <w:proofErr w:type="spellEnd"/>
            <w:r w:rsidRPr="001768F8">
              <w:rPr>
                <w:i/>
                <w:iCs/>
                <w:sz w:val="24"/>
              </w:rPr>
              <w:t xml:space="preserve">, </w:t>
            </w:r>
            <w:proofErr w:type="spellStart"/>
            <w:r w:rsidRPr="001768F8">
              <w:rPr>
                <w:i/>
                <w:iCs/>
                <w:sz w:val="24"/>
              </w:rPr>
              <w:t>kura</w:t>
            </w:r>
            <w:proofErr w:type="spellEnd"/>
            <w:r w:rsidRPr="001768F8">
              <w:rPr>
                <w:i/>
                <w:iCs/>
                <w:sz w:val="24"/>
              </w:rPr>
              <w:t xml:space="preserve"> </w:t>
            </w:r>
            <w:proofErr w:type="spellStart"/>
            <w:r w:rsidRPr="001768F8">
              <w:rPr>
                <w:i/>
                <w:iCs/>
                <w:sz w:val="24"/>
              </w:rPr>
              <w:t>tiesīga</w:t>
            </w:r>
            <w:proofErr w:type="spellEnd"/>
            <w:r w:rsidRPr="001768F8">
              <w:rPr>
                <w:i/>
                <w:iCs/>
                <w:sz w:val="24"/>
              </w:rPr>
              <w:t xml:space="preserve"> </w:t>
            </w:r>
            <w:proofErr w:type="spellStart"/>
            <w:r w:rsidRPr="001768F8">
              <w:rPr>
                <w:i/>
                <w:iCs/>
                <w:sz w:val="24"/>
              </w:rPr>
              <w:t>nodarboties</w:t>
            </w:r>
            <w:proofErr w:type="spellEnd"/>
            <w:r w:rsidRPr="001768F8">
              <w:rPr>
                <w:i/>
                <w:iCs/>
                <w:sz w:val="24"/>
              </w:rPr>
              <w:t xml:space="preserve"> </w:t>
            </w:r>
            <w:proofErr w:type="spellStart"/>
            <w:r w:rsidRPr="001768F8">
              <w:rPr>
                <w:i/>
                <w:iCs/>
                <w:sz w:val="24"/>
              </w:rPr>
              <w:t>ar</w:t>
            </w:r>
            <w:proofErr w:type="spellEnd"/>
            <w:r w:rsidRPr="001768F8">
              <w:rPr>
                <w:i/>
                <w:iCs/>
                <w:sz w:val="24"/>
              </w:rPr>
              <w:t xml:space="preserve"> </w:t>
            </w:r>
            <w:proofErr w:type="spellStart"/>
            <w:r w:rsidRPr="001768F8">
              <w:rPr>
                <w:i/>
                <w:iCs/>
                <w:sz w:val="24"/>
              </w:rPr>
              <w:t>uzņēmējdarbību</w:t>
            </w:r>
            <w:proofErr w:type="spellEnd"/>
            <w:r w:rsidRPr="001768F8">
              <w:rPr>
                <w:i/>
                <w:iCs/>
                <w:sz w:val="24"/>
              </w:rPr>
              <w:t>.</w:t>
            </w:r>
          </w:p>
        </w:tc>
        <w:tc>
          <w:tcPr>
            <w:tcW w:w="4536" w:type="dxa"/>
            <w:shd w:val="clear" w:color="auto" w:fill="FFFFFF" w:themeFill="background1"/>
          </w:tcPr>
          <w:p w14:paraId="25F9F77B" w14:textId="77777777" w:rsidR="001772E8" w:rsidRPr="001768F8" w:rsidRDefault="001772E8" w:rsidP="001772E8">
            <w:pPr>
              <w:widowControl w:val="0"/>
              <w:numPr>
                <w:ilvl w:val="0"/>
                <w:numId w:val="53"/>
              </w:numPr>
              <w:tabs>
                <w:tab w:val="left" w:pos="317"/>
              </w:tabs>
              <w:spacing w:before="120" w:after="120"/>
              <w:ind w:left="317" w:hanging="283"/>
              <w:jc w:val="both"/>
              <w:rPr>
                <w:sz w:val="24"/>
                <w:szCs w:val="24"/>
              </w:rPr>
            </w:pPr>
            <w:proofErr w:type="spellStart"/>
            <w:r w:rsidRPr="001768F8">
              <w:rPr>
                <w:sz w:val="24"/>
                <w:szCs w:val="24"/>
              </w:rPr>
              <w:t>Pretendenta</w:t>
            </w:r>
            <w:proofErr w:type="spellEnd"/>
            <w:r w:rsidRPr="001768F8">
              <w:rPr>
                <w:sz w:val="24"/>
                <w:szCs w:val="24"/>
              </w:rPr>
              <w:t xml:space="preserve"> </w:t>
            </w:r>
            <w:proofErr w:type="spellStart"/>
            <w:r w:rsidRPr="001768F8">
              <w:rPr>
                <w:sz w:val="24"/>
                <w:szCs w:val="24"/>
              </w:rPr>
              <w:t>parakstīts</w:t>
            </w:r>
            <w:proofErr w:type="spellEnd"/>
            <w:r w:rsidRPr="001768F8">
              <w:rPr>
                <w:sz w:val="24"/>
                <w:szCs w:val="24"/>
              </w:rPr>
              <w:t xml:space="preserve"> </w:t>
            </w:r>
            <w:proofErr w:type="spellStart"/>
            <w:r w:rsidRPr="001768F8">
              <w:rPr>
                <w:sz w:val="24"/>
                <w:szCs w:val="24"/>
              </w:rPr>
              <w:t>pieteikums</w:t>
            </w:r>
            <w:proofErr w:type="spellEnd"/>
            <w:r w:rsidRPr="001768F8">
              <w:rPr>
                <w:sz w:val="24"/>
                <w:szCs w:val="24"/>
              </w:rPr>
              <w:t xml:space="preserve"> </w:t>
            </w:r>
            <w:proofErr w:type="spellStart"/>
            <w:r w:rsidRPr="001768F8">
              <w:rPr>
                <w:sz w:val="24"/>
                <w:szCs w:val="24"/>
              </w:rPr>
              <w:t>dalībai</w:t>
            </w:r>
            <w:proofErr w:type="spellEnd"/>
            <w:r w:rsidRPr="001768F8">
              <w:rPr>
                <w:sz w:val="24"/>
                <w:szCs w:val="24"/>
              </w:rPr>
              <w:t xml:space="preserve"> </w:t>
            </w:r>
            <w:proofErr w:type="spellStart"/>
            <w:r w:rsidRPr="001768F8">
              <w:rPr>
                <w:sz w:val="24"/>
                <w:szCs w:val="24"/>
              </w:rPr>
              <w:t>iepirkumā</w:t>
            </w:r>
            <w:proofErr w:type="spellEnd"/>
            <w:r w:rsidRPr="001768F8">
              <w:rPr>
                <w:sz w:val="24"/>
                <w:szCs w:val="24"/>
              </w:rPr>
              <w:t xml:space="preserve"> (</w:t>
            </w:r>
            <w:proofErr w:type="spellStart"/>
            <w:r w:rsidRPr="001768F8">
              <w:rPr>
                <w:sz w:val="24"/>
                <w:szCs w:val="24"/>
              </w:rPr>
              <w:t>nolikuma</w:t>
            </w:r>
            <w:proofErr w:type="spellEnd"/>
            <w:r w:rsidRPr="001768F8">
              <w:rPr>
                <w:sz w:val="24"/>
                <w:szCs w:val="24"/>
              </w:rPr>
              <w:t xml:space="preserve"> 2.pielikums) un </w:t>
            </w:r>
            <w:proofErr w:type="spellStart"/>
            <w:r w:rsidRPr="001768F8">
              <w:rPr>
                <w:sz w:val="24"/>
                <w:szCs w:val="24"/>
              </w:rPr>
              <w:t>apliecinājums</w:t>
            </w:r>
            <w:proofErr w:type="spellEnd"/>
            <w:r w:rsidRPr="001768F8">
              <w:rPr>
                <w:sz w:val="24"/>
                <w:szCs w:val="24"/>
              </w:rPr>
              <w:t xml:space="preserve"> par </w:t>
            </w:r>
            <w:proofErr w:type="spellStart"/>
            <w:r w:rsidRPr="001768F8">
              <w:rPr>
                <w:sz w:val="24"/>
                <w:szCs w:val="24"/>
              </w:rPr>
              <w:t>neatkarīgi</w:t>
            </w:r>
            <w:proofErr w:type="spellEnd"/>
            <w:r w:rsidRPr="001768F8">
              <w:rPr>
                <w:sz w:val="24"/>
                <w:szCs w:val="24"/>
              </w:rPr>
              <w:t xml:space="preserve"> </w:t>
            </w:r>
            <w:proofErr w:type="spellStart"/>
            <w:r w:rsidRPr="001768F8">
              <w:rPr>
                <w:sz w:val="24"/>
                <w:szCs w:val="24"/>
              </w:rPr>
              <w:t>izstrādātu</w:t>
            </w:r>
            <w:proofErr w:type="spellEnd"/>
            <w:r w:rsidRPr="001768F8">
              <w:rPr>
                <w:sz w:val="24"/>
                <w:szCs w:val="24"/>
              </w:rPr>
              <w:t xml:space="preserve"> </w:t>
            </w:r>
            <w:proofErr w:type="spellStart"/>
            <w:r w:rsidRPr="001768F8">
              <w:rPr>
                <w:sz w:val="24"/>
                <w:szCs w:val="24"/>
              </w:rPr>
              <w:t>piedāvājumu</w:t>
            </w:r>
            <w:proofErr w:type="spellEnd"/>
            <w:r w:rsidRPr="001768F8">
              <w:rPr>
                <w:sz w:val="24"/>
                <w:szCs w:val="24"/>
              </w:rPr>
              <w:t xml:space="preserve"> (</w:t>
            </w:r>
            <w:proofErr w:type="spellStart"/>
            <w:r w:rsidRPr="001768F8">
              <w:rPr>
                <w:sz w:val="24"/>
                <w:szCs w:val="24"/>
              </w:rPr>
              <w:t>nolikuma</w:t>
            </w:r>
            <w:proofErr w:type="spellEnd"/>
            <w:r w:rsidRPr="001768F8">
              <w:rPr>
                <w:sz w:val="24"/>
                <w:szCs w:val="24"/>
              </w:rPr>
              <w:t xml:space="preserve"> 3.pielikums). </w:t>
            </w:r>
          </w:p>
          <w:p w14:paraId="0EAD894A" w14:textId="77777777" w:rsidR="001772E8" w:rsidRPr="001768F8" w:rsidRDefault="001772E8" w:rsidP="001772E8">
            <w:pPr>
              <w:widowControl w:val="0"/>
              <w:numPr>
                <w:ilvl w:val="0"/>
                <w:numId w:val="53"/>
              </w:numPr>
              <w:tabs>
                <w:tab w:val="left" w:pos="317"/>
              </w:tabs>
              <w:spacing w:before="120" w:after="120"/>
              <w:ind w:left="317" w:hanging="283"/>
              <w:jc w:val="both"/>
              <w:rPr>
                <w:sz w:val="24"/>
                <w:szCs w:val="24"/>
              </w:rPr>
            </w:pPr>
            <w:proofErr w:type="spellStart"/>
            <w:r w:rsidRPr="001768F8">
              <w:rPr>
                <w:sz w:val="24"/>
                <w:szCs w:val="24"/>
              </w:rPr>
              <w:t>Pretendenta</w:t>
            </w:r>
            <w:proofErr w:type="spellEnd"/>
            <w:r w:rsidRPr="001768F8">
              <w:rPr>
                <w:sz w:val="24"/>
                <w:szCs w:val="24"/>
              </w:rPr>
              <w:t xml:space="preserve"> </w:t>
            </w:r>
            <w:proofErr w:type="spellStart"/>
            <w:r w:rsidRPr="001768F8">
              <w:rPr>
                <w:sz w:val="24"/>
                <w:szCs w:val="24"/>
              </w:rPr>
              <w:t>pārstāvja</w:t>
            </w:r>
            <w:proofErr w:type="spellEnd"/>
            <w:r w:rsidRPr="001768F8">
              <w:rPr>
                <w:sz w:val="24"/>
                <w:szCs w:val="24"/>
              </w:rPr>
              <w:t xml:space="preserve"> </w:t>
            </w:r>
            <w:proofErr w:type="spellStart"/>
            <w:r w:rsidRPr="001768F8">
              <w:rPr>
                <w:sz w:val="24"/>
                <w:szCs w:val="24"/>
              </w:rPr>
              <w:t>ar</w:t>
            </w:r>
            <w:proofErr w:type="spellEnd"/>
            <w:r w:rsidRPr="001768F8">
              <w:rPr>
                <w:sz w:val="24"/>
                <w:szCs w:val="24"/>
              </w:rPr>
              <w:t xml:space="preserve"> </w:t>
            </w:r>
            <w:proofErr w:type="spellStart"/>
            <w:r w:rsidRPr="001768F8">
              <w:rPr>
                <w:sz w:val="24"/>
                <w:szCs w:val="24"/>
              </w:rPr>
              <w:t>pārstāvības</w:t>
            </w:r>
            <w:proofErr w:type="spellEnd"/>
            <w:r w:rsidRPr="001768F8">
              <w:rPr>
                <w:sz w:val="24"/>
                <w:szCs w:val="24"/>
              </w:rPr>
              <w:t xml:space="preserve"> </w:t>
            </w:r>
            <w:proofErr w:type="spellStart"/>
            <w:r w:rsidRPr="001768F8">
              <w:rPr>
                <w:sz w:val="24"/>
                <w:szCs w:val="24"/>
              </w:rPr>
              <w:t>tiesībām</w:t>
            </w:r>
            <w:proofErr w:type="spellEnd"/>
            <w:r w:rsidRPr="001768F8">
              <w:rPr>
                <w:sz w:val="24"/>
                <w:szCs w:val="24"/>
              </w:rPr>
              <w:t xml:space="preserve"> </w:t>
            </w:r>
            <w:proofErr w:type="spellStart"/>
            <w:r w:rsidRPr="001768F8">
              <w:rPr>
                <w:sz w:val="24"/>
                <w:szCs w:val="24"/>
              </w:rPr>
              <w:t>izdota</w:t>
            </w:r>
            <w:proofErr w:type="spellEnd"/>
            <w:r w:rsidRPr="001768F8">
              <w:rPr>
                <w:sz w:val="24"/>
                <w:szCs w:val="24"/>
              </w:rPr>
              <w:t xml:space="preserve"> </w:t>
            </w:r>
            <w:proofErr w:type="spellStart"/>
            <w:r w:rsidRPr="001768F8">
              <w:rPr>
                <w:sz w:val="24"/>
                <w:szCs w:val="24"/>
              </w:rPr>
              <w:t>pilnvara</w:t>
            </w:r>
            <w:proofErr w:type="spellEnd"/>
            <w:r w:rsidRPr="001768F8">
              <w:rPr>
                <w:sz w:val="24"/>
                <w:szCs w:val="24"/>
              </w:rPr>
              <w:t xml:space="preserve"> (</w:t>
            </w:r>
            <w:proofErr w:type="spellStart"/>
            <w:r w:rsidRPr="001768F8">
              <w:rPr>
                <w:sz w:val="24"/>
                <w:szCs w:val="24"/>
              </w:rPr>
              <w:t>apliecināta</w:t>
            </w:r>
            <w:proofErr w:type="spellEnd"/>
            <w:r w:rsidRPr="001768F8">
              <w:rPr>
                <w:sz w:val="24"/>
                <w:szCs w:val="24"/>
              </w:rPr>
              <w:t xml:space="preserve"> </w:t>
            </w:r>
            <w:proofErr w:type="spellStart"/>
            <w:r w:rsidRPr="001768F8">
              <w:rPr>
                <w:sz w:val="24"/>
                <w:szCs w:val="24"/>
              </w:rPr>
              <w:t>kopija</w:t>
            </w:r>
            <w:proofErr w:type="spellEnd"/>
            <w:r w:rsidRPr="001768F8">
              <w:rPr>
                <w:sz w:val="24"/>
                <w:szCs w:val="24"/>
              </w:rPr>
              <w:t xml:space="preserve">) </w:t>
            </w:r>
            <w:proofErr w:type="spellStart"/>
            <w:r w:rsidRPr="001768F8">
              <w:rPr>
                <w:sz w:val="24"/>
                <w:szCs w:val="24"/>
              </w:rPr>
              <w:t>citai</w:t>
            </w:r>
            <w:proofErr w:type="spellEnd"/>
            <w:r w:rsidRPr="001768F8">
              <w:rPr>
                <w:sz w:val="24"/>
                <w:szCs w:val="24"/>
              </w:rPr>
              <w:t xml:space="preserve"> </w:t>
            </w:r>
            <w:proofErr w:type="spellStart"/>
            <w:r w:rsidRPr="001768F8">
              <w:rPr>
                <w:sz w:val="24"/>
                <w:szCs w:val="24"/>
              </w:rPr>
              <w:t>personai</w:t>
            </w:r>
            <w:proofErr w:type="spellEnd"/>
            <w:r w:rsidRPr="001768F8">
              <w:rPr>
                <w:sz w:val="24"/>
                <w:szCs w:val="24"/>
              </w:rPr>
              <w:t xml:space="preserve"> </w:t>
            </w:r>
            <w:proofErr w:type="spellStart"/>
            <w:r w:rsidRPr="001768F8">
              <w:rPr>
                <w:sz w:val="24"/>
                <w:szCs w:val="24"/>
              </w:rPr>
              <w:t>parakstīt</w:t>
            </w:r>
            <w:proofErr w:type="spellEnd"/>
            <w:r w:rsidRPr="001768F8">
              <w:rPr>
                <w:sz w:val="24"/>
                <w:szCs w:val="24"/>
              </w:rPr>
              <w:t xml:space="preserve"> </w:t>
            </w:r>
            <w:proofErr w:type="spellStart"/>
            <w:r w:rsidRPr="001768F8">
              <w:rPr>
                <w:sz w:val="24"/>
                <w:szCs w:val="24"/>
              </w:rPr>
              <w:t>pieteikumu</w:t>
            </w:r>
            <w:proofErr w:type="spellEnd"/>
            <w:r w:rsidRPr="001768F8">
              <w:rPr>
                <w:sz w:val="24"/>
                <w:szCs w:val="24"/>
              </w:rPr>
              <w:t xml:space="preserve"> un/</w:t>
            </w:r>
            <w:proofErr w:type="spellStart"/>
            <w:r w:rsidRPr="001768F8">
              <w:rPr>
                <w:sz w:val="24"/>
                <w:szCs w:val="24"/>
              </w:rPr>
              <w:t>vai</w:t>
            </w:r>
            <w:proofErr w:type="spellEnd"/>
            <w:r w:rsidRPr="001768F8">
              <w:rPr>
                <w:sz w:val="24"/>
                <w:szCs w:val="24"/>
              </w:rPr>
              <w:t xml:space="preserve"> </w:t>
            </w:r>
            <w:proofErr w:type="spellStart"/>
            <w:r w:rsidRPr="001768F8">
              <w:rPr>
                <w:sz w:val="24"/>
                <w:szCs w:val="24"/>
              </w:rPr>
              <w:t>iepirkuma</w:t>
            </w:r>
            <w:proofErr w:type="spellEnd"/>
            <w:r w:rsidRPr="001768F8">
              <w:rPr>
                <w:sz w:val="24"/>
                <w:szCs w:val="24"/>
              </w:rPr>
              <w:t xml:space="preserve"> </w:t>
            </w:r>
            <w:proofErr w:type="spellStart"/>
            <w:r w:rsidRPr="001768F8">
              <w:rPr>
                <w:sz w:val="24"/>
                <w:szCs w:val="24"/>
              </w:rPr>
              <w:t>līgumu</w:t>
            </w:r>
            <w:proofErr w:type="spellEnd"/>
            <w:r w:rsidRPr="001768F8">
              <w:rPr>
                <w:sz w:val="24"/>
                <w:szCs w:val="24"/>
              </w:rPr>
              <w:t xml:space="preserve">, ja </w:t>
            </w:r>
            <w:proofErr w:type="spellStart"/>
            <w:r w:rsidRPr="001768F8">
              <w:rPr>
                <w:sz w:val="24"/>
                <w:szCs w:val="24"/>
              </w:rPr>
              <w:t>tā</w:t>
            </w:r>
            <w:proofErr w:type="spellEnd"/>
            <w:r w:rsidRPr="001768F8">
              <w:rPr>
                <w:sz w:val="24"/>
                <w:szCs w:val="24"/>
              </w:rPr>
              <w:t xml:space="preserve"> </w:t>
            </w:r>
            <w:proofErr w:type="spellStart"/>
            <w:r w:rsidRPr="001768F8">
              <w:rPr>
                <w:sz w:val="24"/>
                <w:szCs w:val="24"/>
              </w:rPr>
              <w:t>atšķiras</w:t>
            </w:r>
            <w:proofErr w:type="spellEnd"/>
            <w:r w:rsidRPr="001768F8">
              <w:rPr>
                <w:sz w:val="24"/>
                <w:szCs w:val="24"/>
              </w:rPr>
              <w:t xml:space="preserve"> no </w:t>
            </w:r>
            <w:proofErr w:type="spellStart"/>
            <w:r w:rsidRPr="001768F8">
              <w:rPr>
                <w:sz w:val="24"/>
                <w:szCs w:val="24"/>
              </w:rPr>
              <w:t>Latvijas</w:t>
            </w:r>
            <w:proofErr w:type="spellEnd"/>
            <w:r w:rsidRPr="001768F8">
              <w:rPr>
                <w:sz w:val="24"/>
                <w:szCs w:val="24"/>
              </w:rPr>
              <w:t xml:space="preserve"> </w:t>
            </w:r>
            <w:proofErr w:type="spellStart"/>
            <w:r w:rsidRPr="001768F8">
              <w:rPr>
                <w:sz w:val="24"/>
                <w:szCs w:val="24"/>
              </w:rPr>
              <w:t>Republikas</w:t>
            </w:r>
            <w:proofErr w:type="spellEnd"/>
            <w:r w:rsidRPr="001768F8">
              <w:rPr>
                <w:sz w:val="24"/>
                <w:szCs w:val="24"/>
              </w:rPr>
              <w:t xml:space="preserve"> </w:t>
            </w:r>
            <w:proofErr w:type="spellStart"/>
            <w:r w:rsidRPr="001768F8">
              <w:rPr>
                <w:sz w:val="24"/>
                <w:szCs w:val="24"/>
              </w:rPr>
              <w:t>Uzņēmumu</w:t>
            </w:r>
            <w:proofErr w:type="spellEnd"/>
            <w:r w:rsidRPr="001768F8">
              <w:rPr>
                <w:sz w:val="24"/>
                <w:szCs w:val="24"/>
              </w:rPr>
              <w:t xml:space="preserve"> </w:t>
            </w:r>
            <w:proofErr w:type="spellStart"/>
            <w:r w:rsidRPr="001768F8">
              <w:rPr>
                <w:sz w:val="24"/>
                <w:szCs w:val="24"/>
              </w:rPr>
              <w:t>reģistra</w:t>
            </w:r>
            <w:proofErr w:type="spellEnd"/>
            <w:r w:rsidRPr="001768F8">
              <w:rPr>
                <w:sz w:val="24"/>
                <w:szCs w:val="24"/>
              </w:rPr>
              <w:t xml:space="preserve"> </w:t>
            </w:r>
            <w:proofErr w:type="spellStart"/>
            <w:r w:rsidRPr="001768F8">
              <w:rPr>
                <w:sz w:val="24"/>
                <w:szCs w:val="24"/>
              </w:rPr>
              <w:t>Komercreģistrā</w:t>
            </w:r>
            <w:proofErr w:type="spellEnd"/>
            <w:r w:rsidRPr="001768F8">
              <w:rPr>
                <w:sz w:val="24"/>
                <w:szCs w:val="24"/>
              </w:rPr>
              <w:t xml:space="preserve"> </w:t>
            </w:r>
            <w:proofErr w:type="spellStart"/>
            <w:r w:rsidRPr="001768F8">
              <w:rPr>
                <w:sz w:val="24"/>
                <w:szCs w:val="24"/>
              </w:rPr>
              <w:t>norādītā</w:t>
            </w:r>
            <w:proofErr w:type="spellEnd"/>
            <w:r w:rsidRPr="001768F8">
              <w:rPr>
                <w:sz w:val="24"/>
                <w:szCs w:val="24"/>
              </w:rPr>
              <w:t xml:space="preserve">. </w:t>
            </w:r>
          </w:p>
          <w:p w14:paraId="3EBDB59F" w14:textId="77777777" w:rsidR="001772E8" w:rsidRPr="001768F8" w:rsidRDefault="001772E8" w:rsidP="001772E8">
            <w:pPr>
              <w:widowControl w:val="0"/>
              <w:numPr>
                <w:ilvl w:val="0"/>
                <w:numId w:val="53"/>
              </w:numPr>
              <w:tabs>
                <w:tab w:val="left" w:pos="317"/>
              </w:tabs>
              <w:spacing w:before="120" w:after="120"/>
              <w:ind w:left="317" w:hanging="283"/>
              <w:jc w:val="both"/>
              <w:rPr>
                <w:sz w:val="24"/>
                <w:szCs w:val="24"/>
              </w:rPr>
            </w:pPr>
            <w:r w:rsidRPr="001768F8">
              <w:rPr>
                <w:sz w:val="24"/>
                <w:szCs w:val="24"/>
              </w:rPr>
              <w:t xml:space="preserve">Ja pretendents </w:t>
            </w:r>
            <w:proofErr w:type="spellStart"/>
            <w:r w:rsidRPr="001768F8">
              <w:rPr>
                <w:sz w:val="24"/>
                <w:szCs w:val="24"/>
              </w:rPr>
              <w:t>ir</w:t>
            </w:r>
            <w:proofErr w:type="spellEnd"/>
            <w:r w:rsidRPr="001768F8">
              <w:rPr>
                <w:sz w:val="24"/>
                <w:szCs w:val="24"/>
              </w:rPr>
              <w:t xml:space="preserve"> </w:t>
            </w:r>
            <w:proofErr w:type="spellStart"/>
            <w:r w:rsidRPr="001768F8">
              <w:rPr>
                <w:sz w:val="24"/>
                <w:szCs w:val="24"/>
              </w:rPr>
              <w:t>piegādātāju</w:t>
            </w:r>
            <w:proofErr w:type="spellEnd"/>
            <w:r w:rsidRPr="001768F8">
              <w:rPr>
                <w:sz w:val="24"/>
                <w:szCs w:val="24"/>
              </w:rPr>
              <w:t xml:space="preserve"> </w:t>
            </w:r>
            <w:proofErr w:type="spellStart"/>
            <w:r w:rsidRPr="001768F8">
              <w:rPr>
                <w:sz w:val="24"/>
                <w:szCs w:val="24"/>
              </w:rPr>
              <w:t>apvienība</w:t>
            </w:r>
            <w:proofErr w:type="spellEnd"/>
            <w:r w:rsidRPr="001768F8">
              <w:rPr>
                <w:sz w:val="24"/>
                <w:szCs w:val="24"/>
              </w:rPr>
              <w:t xml:space="preserve"> un </w:t>
            </w:r>
            <w:proofErr w:type="spellStart"/>
            <w:r w:rsidRPr="001768F8">
              <w:rPr>
                <w:sz w:val="24"/>
                <w:szCs w:val="24"/>
              </w:rPr>
              <w:t>sabiedrības</w:t>
            </w:r>
            <w:proofErr w:type="spellEnd"/>
            <w:r w:rsidRPr="001768F8">
              <w:rPr>
                <w:sz w:val="24"/>
                <w:szCs w:val="24"/>
              </w:rPr>
              <w:t xml:space="preserve"> </w:t>
            </w:r>
            <w:proofErr w:type="spellStart"/>
            <w:r w:rsidRPr="001768F8">
              <w:rPr>
                <w:sz w:val="24"/>
                <w:szCs w:val="24"/>
              </w:rPr>
              <w:t>līgumā</w:t>
            </w:r>
            <w:proofErr w:type="spellEnd"/>
            <w:r w:rsidRPr="001768F8">
              <w:rPr>
                <w:sz w:val="24"/>
                <w:szCs w:val="24"/>
              </w:rPr>
              <w:t xml:space="preserve"> nav </w:t>
            </w:r>
            <w:proofErr w:type="spellStart"/>
            <w:r w:rsidRPr="001768F8">
              <w:rPr>
                <w:sz w:val="24"/>
                <w:szCs w:val="24"/>
              </w:rPr>
              <w:t>atrunātas</w:t>
            </w:r>
            <w:proofErr w:type="spellEnd"/>
            <w:r w:rsidRPr="001768F8">
              <w:rPr>
                <w:sz w:val="24"/>
                <w:szCs w:val="24"/>
              </w:rPr>
              <w:t xml:space="preserve"> </w:t>
            </w:r>
            <w:proofErr w:type="spellStart"/>
            <w:r w:rsidRPr="001768F8">
              <w:rPr>
                <w:sz w:val="24"/>
                <w:szCs w:val="24"/>
              </w:rPr>
              <w:t>pārstāvības</w:t>
            </w:r>
            <w:proofErr w:type="spellEnd"/>
            <w:r w:rsidRPr="001768F8">
              <w:rPr>
                <w:sz w:val="24"/>
                <w:szCs w:val="24"/>
              </w:rPr>
              <w:t xml:space="preserve"> </w:t>
            </w:r>
            <w:proofErr w:type="spellStart"/>
            <w:r w:rsidRPr="001768F8">
              <w:rPr>
                <w:sz w:val="24"/>
                <w:szCs w:val="24"/>
              </w:rPr>
              <w:t>tiesības</w:t>
            </w:r>
            <w:proofErr w:type="spellEnd"/>
            <w:r w:rsidRPr="001768F8">
              <w:rPr>
                <w:sz w:val="24"/>
                <w:szCs w:val="24"/>
              </w:rPr>
              <w:t xml:space="preserve">, </w:t>
            </w:r>
            <w:proofErr w:type="spellStart"/>
            <w:r w:rsidRPr="001768F8">
              <w:rPr>
                <w:sz w:val="24"/>
                <w:szCs w:val="24"/>
              </w:rPr>
              <w:t>pretendenta</w:t>
            </w:r>
            <w:proofErr w:type="spellEnd"/>
            <w:r w:rsidRPr="001768F8">
              <w:rPr>
                <w:sz w:val="24"/>
                <w:szCs w:val="24"/>
              </w:rPr>
              <w:t xml:space="preserve"> </w:t>
            </w:r>
            <w:proofErr w:type="spellStart"/>
            <w:r w:rsidRPr="001768F8">
              <w:rPr>
                <w:sz w:val="24"/>
                <w:szCs w:val="24"/>
              </w:rPr>
              <w:t>pieteikumu</w:t>
            </w:r>
            <w:proofErr w:type="spellEnd"/>
            <w:r w:rsidRPr="001768F8">
              <w:rPr>
                <w:sz w:val="24"/>
                <w:szCs w:val="24"/>
              </w:rPr>
              <w:t xml:space="preserve"> </w:t>
            </w:r>
            <w:proofErr w:type="spellStart"/>
            <w:r w:rsidRPr="001768F8">
              <w:rPr>
                <w:sz w:val="24"/>
                <w:szCs w:val="24"/>
              </w:rPr>
              <w:t>dalībai</w:t>
            </w:r>
            <w:proofErr w:type="spellEnd"/>
            <w:r w:rsidRPr="001768F8">
              <w:rPr>
                <w:sz w:val="24"/>
                <w:szCs w:val="24"/>
              </w:rPr>
              <w:t xml:space="preserve"> </w:t>
            </w:r>
            <w:proofErr w:type="spellStart"/>
            <w:r w:rsidRPr="001768F8">
              <w:rPr>
                <w:sz w:val="24"/>
                <w:szCs w:val="24"/>
              </w:rPr>
              <w:t>iepirkumā</w:t>
            </w:r>
            <w:proofErr w:type="spellEnd"/>
            <w:r w:rsidRPr="001768F8">
              <w:rPr>
                <w:sz w:val="24"/>
                <w:szCs w:val="24"/>
              </w:rPr>
              <w:t xml:space="preserve"> </w:t>
            </w:r>
            <w:proofErr w:type="spellStart"/>
            <w:r w:rsidRPr="001768F8">
              <w:rPr>
                <w:sz w:val="24"/>
                <w:szCs w:val="24"/>
              </w:rPr>
              <w:t>paraksta</w:t>
            </w:r>
            <w:proofErr w:type="spellEnd"/>
            <w:r w:rsidRPr="001768F8">
              <w:rPr>
                <w:sz w:val="24"/>
                <w:szCs w:val="24"/>
              </w:rPr>
              <w:t xml:space="preserve"> </w:t>
            </w:r>
            <w:proofErr w:type="spellStart"/>
            <w:r w:rsidRPr="001768F8">
              <w:rPr>
                <w:sz w:val="24"/>
                <w:szCs w:val="24"/>
              </w:rPr>
              <w:t>katras</w:t>
            </w:r>
            <w:proofErr w:type="spellEnd"/>
            <w:r w:rsidRPr="001768F8">
              <w:rPr>
                <w:sz w:val="24"/>
                <w:szCs w:val="24"/>
              </w:rPr>
              <w:t xml:space="preserve"> personas, kas </w:t>
            </w:r>
            <w:proofErr w:type="spellStart"/>
            <w:r w:rsidRPr="001768F8">
              <w:rPr>
                <w:sz w:val="24"/>
                <w:szCs w:val="24"/>
              </w:rPr>
              <w:t>iekļauta</w:t>
            </w:r>
            <w:proofErr w:type="spellEnd"/>
            <w:r w:rsidRPr="001768F8">
              <w:rPr>
                <w:sz w:val="24"/>
                <w:szCs w:val="24"/>
              </w:rPr>
              <w:t xml:space="preserve"> </w:t>
            </w:r>
            <w:proofErr w:type="spellStart"/>
            <w:r w:rsidRPr="001768F8">
              <w:rPr>
                <w:sz w:val="24"/>
                <w:szCs w:val="24"/>
              </w:rPr>
              <w:t>piegādātāju</w:t>
            </w:r>
            <w:proofErr w:type="spellEnd"/>
            <w:r w:rsidRPr="001768F8">
              <w:rPr>
                <w:sz w:val="24"/>
                <w:szCs w:val="24"/>
              </w:rPr>
              <w:t xml:space="preserve"> </w:t>
            </w:r>
            <w:proofErr w:type="spellStart"/>
            <w:r w:rsidRPr="001768F8">
              <w:rPr>
                <w:sz w:val="24"/>
                <w:szCs w:val="24"/>
              </w:rPr>
              <w:t>apvienībā</w:t>
            </w:r>
            <w:proofErr w:type="spellEnd"/>
            <w:r w:rsidRPr="001768F8">
              <w:rPr>
                <w:sz w:val="24"/>
                <w:szCs w:val="24"/>
              </w:rPr>
              <w:t xml:space="preserve">, </w:t>
            </w:r>
            <w:proofErr w:type="spellStart"/>
            <w:r w:rsidRPr="001768F8">
              <w:rPr>
                <w:sz w:val="24"/>
                <w:szCs w:val="24"/>
              </w:rPr>
              <w:t>pārstāvis</w:t>
            </w:r>
            <w:proofErr w:type="spellEnd"/>
            <w:r w:rsidRPr="001768F8">
              <w:rPr>
                <w:sz w:val="24"/>
                <w:szCs w:val="24"/>
              </w:rPr>
              <w:t xml:space="preserve"> </w:t>
            </w:r>
            <w:proofErr w:type="spellStart"/>
            <w:r w:rsidRPr="001768F8">
              <w:rPr>
                <w:sz w:val="24"/>
                <w:szCs w:val="24"/>
              </w:rPr>
              <w:t>ar</w:t>
            </w:r>
            <w:proofErr w:type="spellEnd"/>
            <w:r w:rsidRPr="001768F8">
              <w:rPr>
                <w:sz w:val="24"/>
                <w:szCs w:val="24"/>
              </w:rPr>
              <w:t xml:space="preserve"> </w:t>
            </w:r>
            <w:proofErr w:type="spellStart"/>
            <w:r w:rsidRPr="001768F8">
              <w:rPr>
                <w:sz w:val="24"/>
                <w:szCs w:val="24"/>
              </w:rPr>
              <w:t>pārstāvības</w:t>
            </w:r>
            <w:proofErr w:type="spellEnd"/>
            <w:r w:rsidRPr="001768F8">
              <w:rPr>
                <w:sz w:val="24"/>
                <w:szCs w:val="24"/>
              </w:rPr>
              <w:t xml:space="preserve"> </w:t>
            </w:r>
            <w:proofErr w:type="spellStart"/>
            <w:r w:rsidRPr="001768F8">
              <w:rPr>
                <w:sz w:val="24"/>
                <w:szCs w:val="24"/>
              </w:rPr>
              <w:t>tiesībām</w:t>
            </w:r>
            <w:proofErr w:type="spellEnd"/>
            <w:r w:rsidRPr="001768F8">
              <w:rPr>
                <w:sz w:val="24"/>
                <w:szCs w:val="24"/>
              </w:rPr>
              <w:t>.</w:t>
            </w:r>
          </w:p>
          <w:p w14:paraId="122A8038" w14:textId="77777777" w:rsidR="001772E8" w:rsidRPr="001772E8" w:rsidRDefault="001772E8" w:rsidP="001772E8">
            <w:pPr>
              <w:widowControl w:val="0"/>
              <w:numPr>
                <w:ilvl w:val="0"/>
                <w:numId w:val="53"/>
              </w:numPr>
              <w:tabs>
                <w:tab w:val="left" w:pos="317"/>
              </w:tabs>
              <w:spacing w:before="120" w:after="120"/>
              <w:ind w:left="317" w:hanging="283"/>
              <w:jc w:val="both"/>
              <w:rPr>
                <w:sz w:val="24"/>
                <w:szCs w:val="24"/>
              </w:rPr>
            </w:pPr>
            <w:proofErr w:type="spellStart"/>
            <w:r w:rsidRPr="001768F8">
              <w:rPr>
                <w:sz w:val="24"/>
                <w:szCs w:val="24"/>
              </w:rPr>
              <w:t>Informāciju</w:t>
            </w:r>
            <w:proofErr w:type="spellEnd"/>
            <w:r w:rsidRPr="001768F8">
              <w:rPr>
                <w:sz w:val="24"/>
                <w:szCs w:val="24"/>
              </w:rPr>
              <w:t xml:space="preserve"> par </w:t>
            </w:r>
            <w:proofErr w:type="spellStart"/>
            <w:r w:rsidRPr="001768F8">
              <w:rPr>
                <w:sz w:val="24"/>
                <w:szCs w:val="24"/>
              </w:rPr>
              <w:t>pretendentu</w:t>
            </w:r>
            <w:proofErr w:type="spellEnd"/>
            <w:r w:rsidRPr="001768F8">
              <w:rPr>
                <w:sz w:val="24"/>
                <w:szCs w:val="24"/>
              </w:rPr>
              <w:t xml:space="preserve">, kas </w:t>
            </w:r>
            <w:proofErr w:type="spellStart"/>
            <w:r w:rsidRPr="001768F8">
              <w:rPr>
                <w:sz w:val="24"/>
                <w:szCs w:val="24"/>
              </w:rPr>
              <w:t>ir</w:t>
            </w:r>
            <w:proofErr w:type="spellEnd"/>
            <w:r w:rsidRPr="001768F8">
              <w:rPr>
                <w:sz w:val="24"/>
                <w:szCs w:val="24"/>
              </w:rPr>
              <w:t xml:space="preserve"> </w:t>
            </w:r>
            <w:proofErr w:type="spellStart"/>
            <w:r w:rsidRPr="001768F8">
              <w:rPr>
                <w:sz w:val="24"/>
                <w:szCs w:val="24"/>
              </w:rPr>
              <w:t>reģistrēts</w:t>
            </w:r>
            <w:proofErr w:type="spellEnd"/>
            <w:r w:rsidRPr="001768F8">
              <w:rPr>
                <w:sz w:val="24"/>
                <w:szCs w:val="24"/>
              </w:rPr>
              <w:t xml:space="preserve"> </w:t>
            </w:r>
            <w:proofErr w:type="spellStart"/>
            <w:r w:rsidRPr="001768F8">
              <w:rPr>
                <w:sz w:val="24"/>
                <w:szCs w:val="24"/>
              </w:rPr>
              <w:t>Latvijas</w:t>
            </w:r>
            <w:proofErr w:type="spellEnd"/>
            <w:r w:rsidRPr="001768F8">
              <w:rPr>
                <w:sz w:val="24"/>
                <w:szCs w:val="24"/>
              </w:rPr>
              <w:t xml:space="preserve"> </w:t>
            </w:r>
            <w:proofErr w:type="spellStart"/>
            <w:r w:rsidRPr="001768F8">
              <w:rPr>
                <w:sz w:val="24"/>
                <w:szCs w:val="24"/>
              </w:rPr>
              <w:t>Republikas</w:t>
            </w:r>
            <w:proofErr w:type="spellEnd"/>
            <w:r w:rsidRPr="001768F8">
              <w:rPr>
                <w:sz w:val="24"/>
                <w:szCs w:val="24"/>
              </w:rPr>
              <w:t xml:space="preserve"> </w:t>
            </w:r>
            <w:proofErr w:type="spellStart"/>
            <w:r w:rsidRPr="001768F8">
              <w:rPr>
                <w:sz w:val="24"/>
                <w:szCs w:val="24"/>
              </w:rPr>
              <w:t>Komercreģistrā</w:t>
            </w:r>
            <w:proofErr w:type="spellEnd"/>
            <w:r w:rsidRPr="001768F8">
              <w:rPr>
                <w:sz w:val="24"/>
                <w:szCs w:val="24"/>
              </w:rPr>
              <w:t xml:space="preserve">, </w:t>
            </w:r>
            <w:proofErr w:type="spellStart"/>
            <w:r w:rsidRPr="001768F8">
              <w:rPr>
                <w:sz w:val="24"/>
                <w:szCs w:val="24"/>
              </w:rPr>
              <w:t>Iepirkumu</w:t>
            </w:r>
            <w:proofErr w:type="spellEnd"/>
            <w:r w:rsidRPr="001768F8">
              <w:rPr>
                <w:sz w:val="24"/>
                <w:szCs w:val="24"/>
              </w:rPr>
              <w:t xml:space="preserve"> </w:t>
            </w:r>
            <w:proofErr w:type="spellStart"/>
            <w:r w:rsidRPr="001768F8">
              <w:rPr>
                <w:sz w:val="24"/>
                <w:szCs w:val="24"/>
              </w:rPr>
              <w:t>komisija</w:t>
            </w:r>
            <w:proofErr w:type="spellEnd"/>
            <w:r w:rsidRPr="001768F8">
              <w:rPr>
                <w:sz w:val="24"/>
                <w:szCs w:val="24"/>
              </w:rPr>
              <w:t xml:space="preserve"> </w:t>
            </w:r>
            <w:proofErr w:type="spellStart"/>
            <w:r w:rsidRPr="001768F8">
              <w:rPr>
                <w:sz w:val="24"/>
                <w:szCs w:val="24"/>
              </w:rPr>
              <w:t>pārbauda</w:t>
            </w:r>
            <w:proofErr w:type="spellEnd"/>
            <w:r w:rsidRPr="001768F8">
              <w:rPr>
                <w:sz w:val="24"/>
                <w:szCs w:val="24"/>
              </w:rPr>
              <w:t xml:space="preserve"> </w:t>
            </w:r>
            <w:proofErr w:type="spellStart"/>
            <w:r w:rsidRPr="001768F8">
              <w:rPr>
                <w:sz w:val="24"/>
                <w:szCs w:val="24"/>
              </w:rPr>
              <w:t>Uzņēmumu</w:t>
            </w:r>
            <w:proofErr w:type="spellEnd"/>
            <w:r w:rsidRPr="001768F8">
              <w:rPr>
                <w:sz w:val="24"/>
                <w:szCs w:val="24"/>
              </w:rPr>
              <w:t xml:space="preserve"> </w:t>
            </w:r>
            <w:proofErr w:type="spellStart"/>
            <w:r w:rsidRPr="001768F8">
              <w:rPr>
                <w:sz w:val="24"/>
                <w:szCs w:val="24"/>
              </w:rPr>
              <w:t>reģistra</w:t>
            </w:r>
            <w:proofErr w:type="spellEnd"/>
            <w:r w:rsidRPr="001768F8">
              <w:rPr>
                <w:sz w:val="24"/>
                <w:szCs w:val="24"/>
              </w:rPr>
              <w:t xml:space="preserve"> </w:t>
            </w:r>
            <w:proofErr w:type="spellStart"/>
            <w:r w:rsidRPr="001768F8">
              <w:rPr>
                <w:sz w:val="24"/>
                <w:szCs w:val="24"/>
              </w:rPr>
              <w:t>mājas</w:t>
            </w:r>
            <w:proofErr w:type="spellEnd"/>
            <w:r w:rsidRPr="001768F8">
              <w:rPr>
                <w:sz w:val="24"/>
                <w:szCs w:val="24"/>
              </w:rPr>
              <w:t xml:space="preserve"> </w:t>
            </w:r>
            <w:proofErr w:type="spellStart"/>
            <w:r w:rsidRPr="001768F8">
              <w:rPr>
                <w:sz w:val="24"/>
                <w:szCs w:val="24"/>
              </w:rPr>
              <w:t>lapā</w:t>
            </w:r>
            <w:proofErr w:type="spellEnd"/>
            <w:r w:rsidRPr="001768F8">
              <w:rPr>
                <w:sz w:val="24"/>
                <w:szCs w:val="24"/>
              </w:rPr>
              <w:t xml:space="preserve"> https://www.ur.gov.lv/lv/. </w:t>
            </w:r>
            <w:proofErr w:type="spellStart"/>
            <w:r w:rsidRPr="001768F8">
              <w:rPr>
                <w:sz w:val="24"/>
                <w:szCs w:val="24"/>
              </w:rPr>
              <w:t>Informāciju</w:t>
            </w:r>
            <w:proofErr w:type="spellEnd"/>
            <w:r w:rsidRPr="001768F8">
              <w:rPr>
                <w:sz w:val="24"/>
                <w:szCs w:val="24"/>
              </w:rPr>
              <w:t xml:space="preserve"> par </w:t>
            </w:r>
            <w:proofErr w:type="spellStart"/>
            <w:r w:rsidRPr="001768F8">
              <w:rPr>
                <w:sz w:val="24"/>
                <w:szCs w:val="24"/>
              </w:rPr>
              <w:t>pretendentu</w:t>
            </w:r>
            <w:proofErr w:type="spellEnd"/>
            <w:r w:rsidRPr="001768F8">
              <w:rPr>
                <w:sz w:val="24"/>
                <w:szCs w:val="24"/>
              </w:rPr>
              <w:t xml:space="preserve">, kas </w:t>
            </w:r>
            <w:proofErr w:type="spellStart"/>
            <w:r w:rsidRPr="001768F8">
              <w:rPr>
                <w:sz w:val="24"/>
                <w:szCs w:val="24"/>
              </w:rPr>
              <w:t>ir</w:t>
            </w:r>
            <w:proofErr w:type="spellEnd"/>
            <w:r w:rsidRPr="001768F8">
              <w:rPr>
                <w:sz w:val="24"/>
                <w:szCs w:val="24"/>
              </w:rPr>
              <w:t xml:space="preserve"> </w:t>
            </w:r>
            <w:proofErr w:type="spellStart"/>
            <w:r w:rsidRPr="001768F8">
              <w:rPr>
                <w:sz w:val="24"/>
                <w:szCs w:val="24"/>
              </w:rPr>
              <w:t>fiziska</w:t>
            </w:r>
            <w:proofErr w:type="spellEnd"/>
            <w:r w:rsidRPr="001768F8">
              <w:rPr>
                <w:sz w:val="24"/>
                <w:szCs w:val="24"/>
              </w:rPr>
              <w:t xml:space="preserve"> persona un </w:t>
            </w:r>
            <w:proofErr w:type="spellStart"/>
            <w:r w:rsidRPr="001768F8">
              <w:rPr>
                <w:sz w:val="24"/>
                <w:szCs w:val="24"/>
              </w:rPr>
              <w:t>Latvijas</w:t>
            </w:r>
            <w:proofErr w:type="spellEnd"/>
            <w:r w:rsidRPr="001768F8">
              <w:rPr>
                <w:sz w:val="24"/>
                <w:szCs w:val="24"/>
              </w:rPr>
              <w:t xml:space="preserve"> </w:t>
            </w:r>
            <w:proofErr w:type="spellStart"/>
            <w:r w:rsidRPr="001768F8">
              <w:rPr>
                <w:sz w:val="24"/>
                <w:szCs w:val="24"/>
              </w:rPr>
              <w:t>Republikā</w:t>
            </w:r>
            <w:proofErr w:type="spellEnd"/>
            <w:r w:rsidRPr="001768F8">
              <w:rPr>
                <w:sz w:val="24"/>
                <w:szCs w:val="24"/>
              </w:rPr>
              <w:t xml:space="preserve"> </w:t>
            </w:r>
            <w:proofErr w:type="spellStart"/>
            <w:r w:rsidRPr="001768F8">
              <w:rPr>
                <w:sz w:val="24"/>
                <w:szCs w:val="24"/>
              </w:rPr>
              <w:t>ir</w:t>
            </w:r>
            <w:proofErr w:type="spellEnd"/>
            <w:r w:rsidRPr="001768F8">
              <w:rPr>
                <w:sz w:val="24"/>
                <w:szCs w:val="24"/>
              </w:rPr>
              <w:t xml:space="preserve"> </w:t>
            </w:r>
            <w:proofErr w:type="spellStart"/>
            <w:r w:rsidRPr="001768F8">
              <w:rPr>
                <w:sz w:val="24"/>
                <w:szCs w:val="24"/>
              </w:rPr>
              <w:t>reģistrēta</w:t>
            </w:r>
            <w:proofErr w:type="spellEnd"/>
            <w:r w:rsidRPr="001768F8">
              <w:rPr>
                <w:sz w:val="24"/>
                <w:szCs w:val="24"/>
              </w:rPr>
              <w:t xml:space="preserve"> </w:t>
            </w:r>
            <w:proofErr w:type="spellStart"/>
            <w:r w:rsidRPr="001768F8">
              <w:rPr>
                <w:sz w:val="24"/>
                <w:szCs w:val="24"/>
              </w:rPr>
              <w:t>kā</w:t>
            </w:r>
            <w:proofErr w:type="spellEnd"/>
            <w:r w:rsidRPr="001768F8">
              <w:rPr>
                <w:sz w:val="24"/>
                <w:szCs w:val="24"/>
              </w:rPr>
              <w:t xml:space="preserve"> </w:t>
            </w:r>
            <w:proofErr w:type="spellStart"/>
            <w:r w:rsidRPr="001768F8">
              <w:rPr>
                <w:sz w:val="24"/>
                <w:szCs w:val="24"/>
              </w:rPr>
              <w:t>saimnieciskās</w:t>
            </w:r>
            <w:proofErr w:type="spellEnd"/>
            <w:r w:rsidRPr="001768F8">
              <w:rPr>
                <w:sz w:val="24"/>
                <w:szCs w:val="24"/>
              </w:rPr>
              <w:t xml:space="preserve"> </w:t>
            </w:r>
            <w:proofErr w:type="spellStart"/>
            <w:r w:rsidRPr="001768F8">
              <w:rPr>
                <w:sz w:val="24"/>
                <w:szCs w:val="24"/>
              </w:rPr>
              <w:t>darbības</w:t>
            </w:r>
            <w:proofErr w:type="spellEnd"/>
            <w:r w:rsidRPr="001768F8">
              <w:rPr>
                <w:sz w:val="24"/>
                <w:szCs w:val="24"/>
              </w:rPr>
              <w:t xml:space="preserve"> </w:t>
            </w:r>
            <w:proofErr w:type="spellStart"/>
            <w:r w:rsidRPr="001768F8">
              <w:rPr>
                <w:sz w:val="24"/>
                <w:szCs w:val="24"/>
              </w:rPr>
              <w:t>veicēja</w:t>
            </w:r>
            <w:proofErr w:type="spellEnd"/>
            <w:r w:rsidRPr="001768F8">
              <w:rPr>
                <w:sz w:val="24"/>
                <w:szCs w:val="24"/>
              </w:rPr>
              <w:t xml:space="preserve"> VID </w:t>
            </w:r>
            <w:proofErr w:type="spellStart"/>
            <w:r w:rsidRPr="001768F8">
              <w:rPr>
                <w:sz w:val="24"/>
                <w:szCs w:val="24"/>
              </w:rPr>
              <w:t>nodokļu</w:t>
            </w:r>
            <w:proofErr w:type="spellEnd"/>
            <w:r w:rsidRPr="001768F8">
              <w:rPr>
                <w:sz w:val="24"/>
                <w:szCs w:val="24"/>
              </w:rPr>
              <w:t xml:space="preserve"> </w:t>
            </w:r>
            <w:proofErr w:type="spellStart"/>
            <w:r w:rsidRPr="001768F8">
              <w:rPr>
                <w:sz w:val="24"/>
                <w:szCs w:val="24"/>
              </w:rPr>
              <w:t>maksātāju</w:t>
            </w:r>
            <w:proofErr w:type="spellEnd"/>
            <w:r w:rsidRPr="001768F8">
              <w:rPr>
                <w:sz w:val="24"/>
                <w:szCs w:val="24"/>
              </w:rPr>
              <w:t xml:space="preserve"> </w:t>
            </w:r>
            <w:proofErr w:type="spellStart"/>
            <w:r w:rsidRPr="001768F8">
              <w:rPr>
                <w:sz w:val="24"/>
                <w:szCs w:val="24"/>
              </w:rPr>
              <w:t>reģistrā</w:t>
            </w:r>
            <w:proofErr w:type="spellEnd"/>
            <w:r w:rsidRPr="001768F8">
              <w:rPr>
                <w:sz w:val="24"/>
                <w:szCs w:val="24"/>
              </w:rPr>
              <w:t xml:space="preserve">, </w:t>
            </w:r>
            <w:proofErr w:type="spellStart"/>
            <w:r w:rsidRPr="001768F8">
              <w:rPr>
                <w:sz w:val="24"/>
                <w:szCs w:val="24"/>
              </w:rPr>
              <w:t>komisija</w:t>
            </w:r>
            <w:proofErr w:type="spellEnd"/>
            <w:r w:rsidRPr="001768F8">
              <w:rPr>
                <w:sz w:val="24"/>
                <w:szCs w:val="24"/>
              </w:rPr>
              <w:t xml:space="preserve"> </w:t>
            </w:r>
            <w:proofErr w:type="spellStart"/>
            <w:r w:rsidRPr="001768F8">
              <w:rPr>
                <w:sz w:val="24"/>
                <w:szCs w:val="24"/>
              </w:rPr>
              <w:t>pārbauda</w:t>
            </w:r>
            <w:proofErr w:type="spellEnd"/>
            <w:r w:rsidRPr="001768F8">
              <w:rPr>
                <w:sz w:val="24"/>
                <w:szCs w:val="24"/>
              </w:rPr>
              <w:t xml:space="preserve"> VID </w:t>
            </w:r>
            <w:proofErr w:type="spellStart"/>
            <w:r w:rsidRPr="001768F8">
              <w:rPr>
                <w:sz w:val="24"/>
                <w:szCs w:val="24"/>
              </w:rPr>
              <w:t>mājaslapā</w:t>
            </w:r>
            <w:proofErr w:type="spellEnd"/>
            <w:r w:rsidRPr="001768F8">
              <w:rPr>
                <w:sz w:val="24"/>
                <w:szCs w:val="24"/>
              </w:rPr>
              <w:t xml:space="preserve"> </w:t>
            </w:r>
            <w:proofErr w:type="spellStart"/>
            <w:r w:rsidRPr="001768F8">
              <w:rPr>
                <w:sz w:val="24"/>
                <w:szCs w:val="24"/>
              </w:rPr>
              <w:t>sadaļā</w:t>
            </w:r>
            <w:proofErr w:type="spellEnd"/>
            <w:r w:rsidRPr="001768F8">
              <w:rPr>
                <w:sz w:val="24"/>
                <w:szCs w:val="24"/>
              </w:rPr>
              <w:t xml:space="preserve"> “</w:t>
            </w:r>
            <w:proofErr w:type="spellStart"/>
            <w:r w:rsidRPr="001768F8">
              <w:rPr>
                <w:sz w:val="24"/>
                <w:szCs w:val="24"/>
              </w:rPr>
              <w:t>Saimnieciskās</w:t>
            </w:r>
            <w:proofErr w:type="spellEnd"/>
            <w:r w:rsidRPr="001768F8">
              <w:rPr>
                <w:sz w:val="24"/>
                <w:szCs w:val="24"/>
              </w:rPr>
              <w:t xml:space="preserve"> </w:t>
            </w:r>
            <w:proofErr w:type="spellStart"/>
            <w:r w:rsidRPr="001768F8">
              <w:rPr>
                <w:sz w:val="24"/>
                <w:szCs w:val="24"/>
              </w:rPr>
              <w:t>darbības</w:t>
            </w:r>
            <w:proofErr w:type="spellEnd"/>
            <w:r w:rsidRPr="001768F8">
              <w:rPr>
                <w:sz w:val="24"/>
                <w:szCs w:val="24"/>
              </w:rPr>
              <w:t xml:space="preserve"> </w:t>
            </w:r>
            <w:proofErr w:type="spellStart"/>
            <w:r w:rsidRPr="001768F8">
              <w:rPr>
                <w:sz w:val="24"/>
                <w:szCs w:val="24"/>
              </w:rPr>
              <w:t>veicēji</w:t>
            </w:r>
            <w:proofErr w:type="spellEnd"/>
            <w:r w:rsidRPr="001768F8">
              <w:rPr>
                <w:sz w:val="24"/>
                <w:szCs w:val="24"/>
              </w:rPr>
              <w:t xml:space="preserve">, VID </w:t>
            </w:r>
            <w:proofErr w:type="spellStart"/>
            <w:r w:rsidRPr="001768F8">
              <w:rPr>
                <w:sz w:val="24"/>
                <w:szCs w:val="24"/>
              </w:rPr>
              <w:t>reģistrētās</w:t>
            </w:r>
            <w:proofErr w:type="spellEnd"/>
            <w:r w:rsidRPr="001768F8">
              <w:rPr>
                <w:sz w:val="24"/>
                <w:szCs w:val="24"/>
              </w:rPr>
              <w:t xml:space="preserve"> </w:t>
            </w:r>
            <w:proofErr w:type="spellStart"/>
            <w:r w:rsidRPr="001768F8">
              <w:rPr>
                <w:sz w:val="24"/>
                <w:szCs w:val="24"/>
              </w:rPr>
              <w:t>juridiskās</w:t>
            </w:r>
            <w:proofErr w:type="spellEnd"/>
            <w:r w:rsidRPr="001768F8">
              <w:rPr>
                <w:sz w:val="24"/>
                <w:szCs w:val="24"/>
              </w:rPr>
              <w:t xml:space="preserve"> personas un </w:t>
            </w:r>
            <w:proofErr w:type="spellStart"/>
            <w:r w:rsidRPr="001768F8">
              <w:rPr>
                <w:sz w:val="24"/>
                <w:szCs w:val="24"/>
              </w:rPr>
              <w:t>citas</w:t>
            </w:r>
            <w:proofErr w:type="spellEnd"/>
            <w:r w:rsidRPr="001768F8">
              <w:rPr>
                <w:sz w:val="24"/>
                <w:szCs w:val="24"/>
              </w:rPr>
              <w:t xml:space="preserve"> personas” </w:t>
            </w:r>
            <w:hyperlink r:id="rId11" w:history="1">
              <w:r w:rsidRPr="001768F8">
                <w:rPr>
                  <w:rStyle w:val="Hipersaite"/>
                  <w:rFonts w:eastAsiaTheme="majorEastAsia"/>
                  <w:sz w:val="24"/>
                  <w:szCs w:val="24"/>
                </w:rPr>
                <w:t>https://www6.vid.gov.lv/SDV</w:t>
              </w:r>
            </w:hyperlink>
            <w:r>
              <w:t>.</w:t>
            </w:r>
          </w:p>
          <w:p w14:paraId="2B900940" w14:textId="0385A9BB" w:rsidR="001772E8" w:rsidRPr="001768F8" w:rsidRDefault="001772E8" w:rsidP="001772E8">
            <w:pPr>
              <w:widowControl w:val="0"/>
              <w:numPr>
                <w:ilvl w:val="0"/>
                <w:numId w:val="53"/>
              </w:numPr>
              <w:tabs>
                <w:tab w:val="left" w:pos="317"/>
              </w:tabs>
              <w:spacing w:before="120" w:after="120"/>
              <w:ind w:left="317" w:hanging="283"/>
              <w:jc w:val="both"/>
              <w:rPr>
                <w:sz w:val="24"/>
                <w:szCs w:val="24"/>
              </w:rPr>
            </w:pPr>
            <w:r w:rsidRPr="001768F8">
              <w:rPr>
                <w:rFonts w:eastAsia="Arial Unicode MS"/>
                <w:sz w:val="24"/>
                <w:szCs w:val="24"/>
              </w:rPr>
              <w:t xml:space="preserve">Ja pretendents </w:t>
            </w:r>
            <w:proofErr w:type="spellStart"/>
            <w:r w:rsidRPr="001768F8">
              <w:rPr>
                <w:rFonts w:eastAsia="Arial Unicode MS"/>
                <w:sz w:val="24"/>
                <w:szCs w:val="24"/>
              </w:rPr>
              <w:t>ir</w:t>
            </w:r>
            <w:proofErr w:type="spellEnd"/>
            <w:r w:rsidRPr="001768F8">
              <w:rPr>
                <w:rFonts w:eastAsia="Arial Unicode MS"/>
                <w:sz w:val="24"/>
                <w:szCs w:val="24"/>
              </w:rPr>
              <w:t xml:space="preserve"> </w:t>
            </w:r>
            <w:proofErr w:type="spellStart"/>
            <w:r w:rsidRPr="001768F8">
              <w:rPr>
                <w:rFonts w:eastAsia="Arial Unicode MS"/>
                <w:sz w:val="24"/>
                <w:szCs w:val="24"/>
              </w:rPr>
              <w:t>reģistrēts</w:t>
            </w:r>
            <w:proofErr w:type="spellEnd"/>
            <w:r w:rsidRPr="001768F8">
              <w:rPr>
                <w:rFonts w:eastAsia="Arial Unicode MS"/>
                <w:sz w:val="24"/>
                <w:szCs w:val="24"/>
              </w:rPr>
              <w:t xml:space="preserve"> </w:t>
            </w:r>
            <w:proofErr w:type="spellStart"/>
            <w:r w:rsidRPr="001768F8">
              <w:rPr>
                <w:rFonts w:eastAsia="Arial Unicode MS"/>
                <w:sz w:val="24"/>
                <w:szCs w:val="24"/>
              </w:rPr>
              <w:t>ārvalstīs</w:t>
            </w:r>
            <w:proofErr w:type="spellEnd"/>
            <w:r w:rsidRPr="001768F8">
              <w:rPr>
                <w:rFonts w:eastAsia="Arial Unicode MS"/>
                <w:sz w:val="24"/>
                <w:szCs w:val="24"/>
              </w:rPr>
              <w:t xml:space="preserve">, tad pretendents </w:t>
            </w:r>
            <w:proofErr w:type="spellStart"/>
            <w:r w:rsidRPr="001768F8">
              <w:rPr>
                <w:sz w:val="24"/>
                <w:szCs w:val="24"/>
              </w:rPr>
              <w:t>reģistrāciju</w:t>
            </w:r>
            <w:proofErr w:type="spellEnd"/>
            <w:r w:rsidRPr="001768F8">
              <w:rPr>
                <w:sz w:val="24"/>
                <w:szCs w:val="24"/>
              </w:rPr>
              <w:t xml:space="preserve"> </w:t>
            </w:r>
            <w:proofErr w:type="spellStart"/>
            <w:r w:rsidRPr="001768F8">
              <w:rPr>
                <w:sz w:val="24"/>
                <w:szCs w:val="24"/>
              </w:rPr>
              <w:t>apliecina</w:t>
            </w:r>
            <w:proofErr w:type="spellEnd"/>
            <w:r w:rsidRPr="001768F8">
              <w:rPr>
                <w:sz w:val="24"/>
                <w:szCs w:val="24"/>
              </w:rPr>
              <w:t xml:space="preserve"> </w:t>
            </w:r>
            <w:proofErr w:type="spellStart"/>
            <w:r w:rsidRPr="001768F8">
              <w:rPr>
                <w:sz w:val="24"/>
                <w:szCs w:val="24"/>
              </w:rPr>
              <w:t>atbilstoši</w:t>
            </w:r>
            <w:proofErr w:type="spellEnd"/>
            <w:r w:rsidRPr="001768F8">
              <w:rPr>
                <w:sz w:val="24"/>
                <w:szCs w:val="24"/>
              </w:rPr>
              <w:t xml:space="preserve"> </w:t>
            </w:r>
            <w:proofErr w:type="spellStart"/>
            <w:r w:rsidRPr="001768F8">
              <w:rPr>
                <w:sz w:val="24"/>
                <w:szCs w:val="24"/>
              </w:rPr>
              <w:t>attiecīgās</w:t>
            </w:r>
            <w:proofErr w:type="spellEnd"/>
            <w:r w:rsidRPr="001768F8">
              <w:rPr>
                <w:sz w:val="24"/>
                <w:szCs w:val="24"/>
              </w:rPr>
              <w:t xml:space="preserve"> </w:t>
            </w:r>
            <w:proofErr w:type="spellStart"/>
            <w:r w:rsidRPr="001768F8">
              <w:rPr>
                <w:sz w:val="24"/>
                <w:szCs w:val="24"/>
              </w:rPr>
              <w:t>valsts</w:t>
            </w:r>
            <w:proofErr w:type="spellEnd"/>
            <w:r w:rsidRPr="001768F8">
              <w:rPr>
                <w:sz w:val="24"/>
                <w:szCs w:val="24"/>
              </w:rPr>
              <w:t xml:space="preserve"> </w:t>
            </w:r>
            <w:proofErr w:type="spellStart"/>
            <w:r w:rsidRPr="001768F8">
              <w:rPr>
                <w:sz w:val="24"/>
                <w:szCs w:val="24"/>
              </w:rPr>
              <w:t>nosacījumiem</w:t>
            </w:r>
            <w:proofErr w:type="spellEnd"/>
            <w:r w:rsidRPr="001768F8">
              <w:rPr>
                <w:sz w:val="24"/>
                <w:szCs w:val="24"/>
              </w:rPr>
              <w:t xml:space="preserve"> (</w:t>
            </w:r>
            <w:proofErr w:type="spellStart"/>
            <w:r w:rsidRPr="001768F8">
              <w:rPr>
                <w:sz w:val="24"/>
                <w:szCs w:val="24"/>
              </w:rPr>
              <w:t>piemēram</w:t>
            </w:r>
            <w:proofErr w:type="spellEnd"/>
            <w:r w:rsidRPr="001768F8">
              <w:rPr>
                <w:sz w:val="24"/>
                <w:szCs w:val="24"/>
              </w:rPr>
              <w:t xml:space="preserve">, </w:t>
            </w:r>
            <w:proofErr w:type="spellStart"/>
            <w:r w:rsidRPr="001768F8">
              <w:rPr>
                <w:sz w:val="24"/>
                <w:szCs w:val="24"/>
              </w:rPr>
              <w:t>norādot</w:t>
            </w:r>
            <w:proofErr w:type="spellEnd"/>
            <w:r w:rsidRPr="001768F8">
              <w:rPr>
                <w:sz w:val="24"/>
                <w:szCs w:val="24"/>
              </w:rPr>
              <w:t xml:space="preserve"> </w:t>
            </w:r>
            <w:proofErr w:type="spellStart"/>
            <w:r w:rsidRPr="001768F8">
              <w:rPr>
                <w:sz w:val="24"/>
                <w:szCs w:val="24"/>
              </w:rPr>
              <w:t>publiski</w:t>
            </w:r>
            <w:proofErr w:type="spellEnd"/>
            <w:r w:rsidRPr="001768F8">
              <w:rPr>
                <w:sz w:val="24"/>
                <w:szCs w:val="24"/>
              </w:rPr>
              <w:t xml:space="preserve"> </w:t>
            </w:r>
            <w:proofErr w:type="spellStart"/>
            <w:r w:rsidRPr="001768F8">
              <w:rPr>
                <w:sz w:val="24"/>
                <w:szCs w:val="24"/>
              </w:rPr>
              <w:t>pieejamu</w:t>
            </w:r>
            <w:proofErr w:type="spellEnd"/>
            <w:r w:rsidRPr="001768F8">
              <w:rPr>
                <w:sz w:val="24"/>
                <w:szCs w:val="24"/>
              </w:rPr>
              <w:t xml:space="preserve"> </w:t>
            </w:r>
            <w:proofErr w:type="spellStart"/>
            <w:r w:rsidRPr="001768F8">
              <w:rPr>
                <w:sz w:val="24"/>
                <w:szCs w:val="24"/>
              </w:rPr>
              <w:lastRenderedPageBreak/>
              <w:t>reģistru</w:t>
            </w:r>
            <w:proofErr w:type="spellEnd"/>
            <w:r w:rsidRPr="001768F8">
              <w:rPr>
                <w:sz w:val="24"/>
                <w:szCs w:val="24"/>
              </w:rPr>
              <w:t xml:space="preserve">, </w:t>
            </w:r>
            <w:proofErr w:type="spellStart"/>
            <w:r w:rsidRPr="001768F8">
              <w:rPr>
                <w:sz w:val="24"/>
                <w:szCs w:val="24"/>
              </w:rPr>
              <w:t>kur</w:t>
            </w:r>
            <w:proofErr w:type="spellEnd"/>
            <w:r w:rsidRPr="001768F8">
              <w:rPr>
                <w:sz w:val="24"/>
                <w:szCs w:val="24"/>
              </w:rPr>
              <w:t xml:space="preserve"> </w:t>
            </w:r>
            <w:proofErr w:type="spellStart"/>
            <w:r w:rsidRPr="001768F8">
              <w:rPr>
                <w:sz w:val="24"/>
                <w:szCs w:val="24"/>
              </w:rPr>
              <w:t>pasūtītājs</w:t>
            </w:r>
            <w:proofErr w:type="spellEnd"/>
            <w:r w:rsidRPr="001768F8">
              <w:rPr>
                <w:sz w:val="24"/>
                <w:szCs w:val="24"/>
              </w:rPr>
              <w:t xml:space="preserve"> </w:t>
            </w:r>
            <w:proofErr w:type="spellStart"/>
            <w:r w:rsidRPr="001768F8">
              <w:rPr>
                <w:sz w:val="24"/>
                <w:szCs w:val="24"/>
              </w:rPr>
              <w:t>varētu</w:t>
            </w:r>
            <w:proofErr w:type="spellEnd"/>
            <w:r w:rsidRPr="001768F8">
              <w:rPr>
                <w:sz w:val="24"/>
                <w:szCs w:val="24"/>
              </w:rPr>
              <w:t xml:space="preserve"> </w:t>
            </w:r>
            <w:proofErr w:type="spellStart"/>
            <w:r w:rsidRPr="001768F8">
              <w:rPr>
                <w:sz w:val="24"/>
                <w:szCs w:val="24"/>
              </w:rPr>
              <w:t>pārliecināties</w:t>
            </w:r>
            <w:proofErr w:type="spellEnd"/>
            <w:r w:rsidRPr="001768F8">
              <w:rPr>
                <w:sz w:val="24"/>
                <w:szCs w:val="24"/>
              </w:rPr>
              <w:t xml:space="preserve"> par </w:t>
            </w:r>
            <w:proofErr w:type="spellStart"/>
            <w:r w:rsidRPr="001768F8">
              <w:rPr>
                <w:sz w:val="24"/>
                <w:szCs w:val="24"/>
              </w:rPr>
              <w:t>pretendenta</w:t>
            </w:r>
            <w:proofErr w:type="spellEnd"/>
            <w:r w:rsidRPr="001768F8">
              <w:rPr>
                <w:sz w:val="24"/>
                <w:szCs w:val="24"/>
              </w:rPr>
              <w:t xml:space="preserve"> </w:t>
            </w:r>
            <w:proofErr w:type="spellStart"/>
            <w:r w:rsidRPr="001768F8">
              <w:rPr>
                <w:sz w:val="24"/>
                <w:szCs w:val="24"/>
              </w:rPr>
              <w:t>reģistrācijas</w:t>
            </w:r>
            <w:proofErr w:type="spellEnd"/>
            <w:r w:rsidRPr="001768F8">
              <w:rPr>
                <w:sz w:val="24"/>
                <w:szCs w:val="24"/>
              </w:rPr>
              <w:t xml:space="preserve"> </w:t>
            </w:r>
            <w:proofErr w:type="spellStart"/>
            <w:r w:rsidRPr="001768F8">
              <w:rPr>
                <w:sz w:val="24"/>
                <w:szCs w:val="24"/>
              </w:rPr>
              <w:t>faktu</w:t>
            </w:r>
            <w:proofErr w:type="spellEnd"/>
            <w:r w:rsidRPr="001768F8">
              <w:rPr>
                <w:sz w:val="24"/>
                <w:szCs w:val="24"/>
              </w:rPr>
              <w:t>).</w:t>
            </w:r>
          </w:p>
        </w:tc>
      </w:tr>
      <w:tr w:rsidR="001768F8" w:rsidRPr="005F0E50" w14:paraId="1DCD533D" w14:textId="77777777" w:rsidTr="00A4098D">
        <w:tc>
          <w:tcPr>
            <w:tcW w:w="4536" w:type="dxa"/>
            <w:shd w:val="clear" w:color="auto" w:fill="FFFFFF" w:themeFill="background1"/>
            <w:vAlign w:val="center"/>
          </w:tcPr>
          <w:p w14:paraId="0E39A6A1" w14:textId="544E1BD0" w:rsidR="001772E8" w:rsidRPr="001772E8" w:rsidRDefault="001772E8" w:rsidP="001772E8">
            <w:pPr>
              <w:numPr>
                <w:ilvl w:val="2"/>
                <w:numId w:val="52"/>
              </w:numPr>
              <w:spacing w:before="60" w:after="60"/>
              <w:ind w:left="720"/>
              <w:jc w:val="both"/>
              <w:rPr>
                <w:i/>
                <w:sz w:val="24"/>
                <w:szCs w:val="24"/>
              </w:rPr>
            </w:pPr>
            <w:r w:rsidRPr="00546FD0">
              <w:rPr>
                <w:sz w:val="24"/>
                <w:szCs w:val="24"/>
              </w:rPr>
              <w:lastRenderedPageBreak/>
              <w:t xml:space="preserve">Pretendents (un </w:t>
            </w:r>
            <w:proofErr w:type="spellStart"/>
            <w:r w:rsidRPr="00546FD0">
              <w:rPr>
                <w:sz w:val="24"/>
                <w:szCs w:val="24"/>
              </w:rPr>
              <w:t>tā</w:t>
            </w:r>
            <w:proofErr w:type="spellEnd"/>
            <w:r w:rsidRPr="00546FD0">
              <w:rPr>
                <w:sz w:val="24"/>
                <w:szCs w:val="24"/>
              </w:rPr>
              <w:t xml:space="preserve"> </w:t>
            </w:r>
            <w:proofErr w:type="spellStart"/>
            <w:r w:rsidRPr="00546FD0">
              <w:rPr>
                <w:sz w:val="24"/>
                <w:szCs w:val="24"/>
              </w:rPr>
              <w:t>norādītie</w:t>
            </w:r>
            <w:proofErr w:type="spellEnd"/>
            <w:r w:rsidRPr="00546FD0">
              <w:rPr>
                <w:sz w:val="24"/>
                <w:szCs w:val="24"/>
              </w:rPr>
              <w:t xml:space="preserve"> </w:t>
            </w:r>
            <w:proofErr w:type="spellStart"/>
            <w:r w:rsidRPr="00546FD0">
              <w:rPr>
                <w:sz w:val="24"/>
                <w:szCs w:val="24"/>
              </w:rPr>
              <w:t>apakšuzņēmēji</w:t>
            </w:r>
            <w:proofErr w:type="spellEnd"/>
            <w:r w:rsidRPr="00546FD0">
              <w:rPr>
                <w:sz w:val="24"/>
                <w:szCs w:val="24"/>
              </w:rPr>
              <w:t xml:space="preserve">, </w:t>
            </w:r>
            <w:proofErr w:type="spellStart"/>
            <w:r w:rsidRPr="00546FD0">
              <w:rPr>
                <w:sz w:val="24"/>
                <w:szCs w:val="24"/>
              </w:rPr>
              <w:t>kuri</w:t>
            </w:r>
            <w:proofErr w:type="spellEnd"/>
            <w:r w:rsidRPr="00546FD0">
              <w:rPr>
                <w:sz w:val="24"/>
                <w:szCs w:val="24"/>
              </w:rPr>
              <w:t xml:space="preserve"> </w:t>
            </w:r>
            <w:proofErr w:type="spellStart"/>
            <w:r w:rsidRPr="00546FD0">
              <w:rPr>
                <w:sz w:val="24"/>
                <w:szCs w:val="24"/>
              </w:rPr>
              <w:t>veiks</w:t>
            </w:r>
            <w:proofErr w:type="spellEnd"/>
            <w:r w:rsidRPr="00546FD0">
              <w:rPr>
                <w:sz w:val="24"/>
                <w:szCs w:val="24"/>
              </w:rPr>
              <w:t xml:space="preserve"> </w:t>
            </w:r>
            <w:proofErr w:type="spellStart"/>
            <w:r>
              <w:rPr>
                <w:sz w:val="24"/>
                <w:szCs w:val="24"/>
              </w:rPr>
              <w:t>projektēšanu</w:t>
            </w:r>
            <w:proofErr w:type="spellEnd"/>
            <w:r w:rsidRPr="00546FD0">
              <w:rPr>
                <w:sz w:val="24"/>
                <w:szCs w:val="24"/>
              </w:rPr>
              <w:t xml:space="preserve">) </w:t>
            </w:r>
            <w:proofErr w:type="spellStart"/>
            <w:r w:rsidRPr="00546FD0">
              <w:rPr>
                <w:sz w:val="24"/>
                <w:szCs w:val="24"/>
              </w:rPr>
              <w:t>ir</w:t>
            </w:r>
            <w:proofErr w:type="spellEnd"/>
            <w:r w:rsidRPr="00546FD0">
              <w:rPr>
                <w:sz w:val="24"/>
                <w:szCs w:val="24"/>
              </w:rPr>
              <w:t xml:space="preserve"> </w:t>
            </w:r>
            <w:proofErr w:type="spellStart"/>
            <w:r w:rsidRPr="00546FD0">
              <w:rPr>
                <w:sz w:val="24"/>
                <w:szCs w:val="24"/>
              </w:rPr>
              <w:t>reģistrēts</w:t>
            </w:r>
            <w:proofErr w:type="spellEnd"/>
            <w:r w:rsidRPr="00546FD0">
              <w:rPr>
                <w:sz w:val="24"/>
                <w:szCs w:val="24"/>
              </w:rPr>
              <w:t xml:space="preserve"> LV </w:t>
            </w:r>
            <w:proofErr w:type="spellStart"/>
            <w:r w:rsidRPr="00546FD0">
              <w:rPr>
                <w:sz w:val="24"/>
                <w:szCs w:val="24"/>
              </w:rPr>
              <w:t>Būvkomersantu</w:t>
            </w:r>
            <w:proofErr w:type="spellEnd"/>
            <w:r w:rsidRPr="00546FD0">
              <w:rPr>
                <w:sz w:val="24"/>
                <w:szCs w:val="24"/>
              </w:rPr>
              <w:t xml:space="preserve"> </w:t>
            </w:r>
            <w:proofErr w:type="spellStart"/>
            <w:r w:rsidRPr="00546FD0">
              <w:rPr>
                <w:sz w:val="24"/>
                <w:szCs w:val="24"/>
              </w:rPr>
              <w:t>reģistrā</w:t>
            </w:r>
            <w:proofErr w:type="spellEnd"/>
            <w:r w:rsidRPr="00546FD0">
              <w:rPr>
                <w:sz w:val="24"/>
                <w:szCs w:val="24"/>
              </w:rPr>
              <w:t xml:space="preserve"> </w:t>
            </w:r>
            <w:proofErr w:type="spellStart"/>
            <w:r w:rsidRPr="00546FD0">
              <w:rPr>
                <w:sz w:val="24"/>
                <w:szCs w:val="24"/>
              </w:rPr>
              <w:t>vai</w:t>
            </w:r>
            <w:proofErr w:type="spellEnd"/>
            <w:r w:rsidRPr="00546FD0">
              <w:rPr>
                <w:sz w:val="24"/>
                <w:szCs w:val="24"/>
              </w:rPr>
              <w:t xml:space="preserve"> </w:t>
            </w:r>
            <w:proofErr w:type="spellStart"/>
            <w:r w:rsidRPr="00546FD0">
              <w:rPr>
                <w:sz w:val="24"/>
                <w:szCs w:val="24"/>
              </w:rPr>
              <w:t>attiecīgā</w:t>
            </w:r>
            <w:proofErr w:type="spellEnd"/>
            <w:r w:rsidRPr="00546FD0">
              <w:rPr>
                <w:sz w:val="24"/>
                <w:szCs w:val="24"/>
              </w:rPr>
              <w:t xml:space="preserve"> </w:t>
            </w:r>
            <w:proofErr w:type="spellStart"/>
            <w:r w:rsidRPr="00546FD0">
              <w:rPr>
                <w:sz w:val="24"/>
                <w:szCs w:val="24"/>
              </w:rPr>
              <w:t>reģistrā</w:t>
            </w:r>
            <w:proofErr w:type="spellEnd"/>
            <w:r w:rsidRPr="00546FD0">
              <w:rPr>
                <w:sz w:val="24"/>
                <w:szCs w:val="24"/>
              </w:rPr>
              <w:t xml:space="preserve"> </w:t>
            </w:r>
            <w:proofErr w:type="spellStart"/>
            <w:r w:rsidRPr="00546FD0">
              <w:rPr>
                <w:sz w:val="24"/>
                <w:szCs w:val="24"/>
              </w:rPr>
              <w:t>ārvalstīs</w:t>
            </w:r>
            <w:proofErr w:type="spellEnd"/>
            <w:r w:rsidRPr="00546FD0">
              <w:rPr>
                <w:sz w:val="24"/>
                <w:szCs w:val="24"/>
              </w:rPr>
              <w:t xml:space="preserve">, </w:t>
            </w:r>
            <w:proofErr w:type="spellStart"/>
            <w:r w:rsidRPr="00546FD0">
              <w:rPr>
                <w:sz w:val="24"/>
                <w:szCs w:val="24"/>
              </w:rPr>
              <w:t>vai</w:t>
            </w:r>
            <w:proofErr w:type="spellEnd"/>
            <w:r w:rsidRPr="00546FD0">
              <w:rPr>
                <w:sz w:val="24"/>
                <w:szCs w:val="24"/>
              </w:rPr>
              <w:t xml:space="preserve"> </w:t>
            </w:r>
            <w:proofErr w:type="spellStart"/>
            <w:r w:rsidRPr="00546FD0">
              <w:rPr>
                <w:sz w:val="24"/>
                <w:szCs w:val="24"/>
              </w:rPr>
              <w:t>pretendentam</w:t>
            </w:r>
            <w:proofErr w:type="spellEnd"/>
            <w:r w:rsidRPr="00546FD0">
              <w:rPr>
                <w:sz w:val="24"/>
                <w:szCs w:val="24"/>
              </w:rPr>
              <w:t xml:space="preserve"> </w:t>
            </w:r>
            <w:proofErr w:type="spellStart"/>
            <w:r w:rsidRPr="00546FD0">
              <w:rPr>
                <w:sz w:val="24"/>
                <w:szCs w:val="24"/>
              </w:rPr>
              <w:t>ir</w:t>
            </w:r>
            <w:proofErr w:type="spellEnd"/>
            <w:r w:rsidRPr="00546FD0">
              <w:rPr>
                <w:sz w:val="24"/>
                <w:szCs w:val="24"/>
              </w:rPr>
              <w:t xml:space="preserve"> </w:t>
            </w:r>
            <w:proofErr w:type="spellStart"/>
            <w:r w:rsidRPr="00546FD0">
              <w:rPr>
                <w:sz w:val="24"/>
                <w:szCs w:val="24"/>
              </w:rPr>
              <w:t>kompetentas</w:t>
            </w:r>
            <w:proofErr w:type="spellEnd"/>
            <w:r w:rsidRPr="00546FD0">
              <w:rPr>
                <w:sz w:val="24"/>
                <w:szCs w:val="24"/>
              </w:rPr>
              <w:t xml:space="preserve"> </w:t>
            </w:r>
            <w:proofErr w:type="spellStart"/>
            <w:r w:rsidRPr="00546FD0">
              <w:rPr>
                <w:sz w:val="24"/>
                <w:szCs w:val="24"/>
              </w:rPr>
              <w:t>institūcijas</w:t>
            </w:r>
            <w:proofErr w:type="spellEnd"/>
            <w:r w:rsidRPr="00546FD0">
              <w:rPr>
                <w:sz w:val="24"/>
                <w:szCs w:val="24"/>
              </w:rPr>
              <w:t xml:space="preserve"> </w:t>
            </w:r>
            <w:proofErr w:type="spellStart"/>
            <w:r w:rsidRPr="00546FD0">
              <w:rPr>
                <w:sz w:val="24"/>
                <w:szCs w:val="24"/>
              </w:rPr>
              <w:t>izsniegta</w:t>
            </w:r>
            <w:proofErr w:type="spellEnd"/>
            <w:r w:rsidRPr="00546FD0">
              <w:rPr>
                <w:sz w:val="24"/>
                <w:szCs w:val="24"/>
              </w:rPr>
              <w:t xml:space="preserve"> </w:t>
            </w:r>
            <w:proofErr w:type="spellStart"/>
            <w:r w:rsidRPr="00546FD0">
              <w:rPr>
                <w:sz w:val="24"/>
                <w:szCs w:val="24"/>
              </w:rPr>
              <w:t>licence</w:t>
            </w:r>
            <w:proofErr w:type="spellEnd"/>
            <w:r w:rsidRPr="00546FD0">
              <w:rPr>
                <w:sz w:val="24"/>
                <w:szCs w:val="24"/>
              </w:rPr>
              <w:t xml:space="preserve">, </w:t>
            </w:r>
            <w:proofErr w:type="spellStart"/>
            <w:r w:rsidRPr="00546FD0">
              <w:rPr>
                <w:sz w:val="24"/>
                <w:szCs w:val="24"/>
              </w:rPr>
              <w:t>sertifikāts</w:t>
            </w:r>
            <w:proofErr w:type="spellEnd"/>
            <w:r w:rsidRPr="00546FD0">
              <w:rPr>
                <w:sz w:val="24"/>
                <w:szCs w:val="24"/>
              </w:rPr>
              <w:t xml:space="preserve"> </w:t>
            </w:r>
            <w:proofErr w:type="spellStart"/>
            <w:r w:rsidRPr="00546FD0">
              <w:rPr>
                <w:sz w:val="24"/>
                <w:szCs w:val="24"/>
              </w:rPr>
              <w:t>vai</w:t>
            </w:r>
            <w:proofErr w:type="spellEnd"/>
            <w:r w:rsidRPr="00546FD0">
              <w:rPr>
                <w:sz w:val="24"/>
                <w:szCs w:val="24"/>
              </w:rPr>
              <w:t xml:space="preserve"> </w:t>
            </w:r>
            <w:proofErr w:type="spellStart"/>
            <w:r w:rsidRPr="00546FD0">
              <w:rPr>
                <w:sz w:val="24"/>
                <w:szCs w:val="24"/>
              </w:rPr>
              <w:t>cits</w:t>
            </w:r>
            <w:proofErr w:type="spellEnd"/>
            <w:r w:rsidRPr="00546FD0">
              <w:rPr>
                <w:sz w:val="24"/>
                <w:szCs w:val="24"/>
              </w:rPr>
              <w:t xml:space="preserve"> </w:t>
            </w:r>
            <w:proofErr w:type="spellStart"/>
            <w:r w:rsidRPr="00546FD0">
              <w:rPr>
                <w:sz w:val="24"/>
                <w:szCs w:val="24"/>
              </w:rPr>
              <w:t>līdzvērtīgs</w:t>
            </w:r>
            <w:proofErr w:type="spellEnd"/>
            <w:r w:rsidRPr="00546FD0">
              <w:rPr>
                <w:sz w:val="24"/>
                <w:szCs w:val="24"/>
              </w:rPr>
              <w:t xml:space="preserve"> </w:t>
            </w:r>
            <w:proofErr w:type="spellStart"/>
            <w:r w:rsidRPr="00546FD0">
              <w:rPr>
                <w:sz w:val="24"/>
                <w:szCs w:val="24"/>
              </w:rPr>
              <w:t>dokuments</w:t>
            </w:r>
            <w:proofErr w:type="spellEnd"/>
            <w:r w:rsidRPr="00546FD0">
              <w:rPr>
                <w:sz w:val="24"/>
                <w:szCs w:val="24"/>
              </w:rPr>
              <w:t xml:space="preserve">, ja </w:t>
            </w:r>
            <w:proofErr w:type="spellStart"/>
            <w:r w:rsidRPr="00546FD0">
              <w:rPr>
                <w:sz w:val="24"/>
                <w:szCs w:val="24"/>
              </w:rPr>
              <w:t>attiecīgās</w:t>
            </w:r>
            <w:proofErr w:type="spellEnd"/>
            <w:r w:rsidRPr="00546FD0">
              <w:rPr>
                <w:sz w:val="24"/>
                <w:szCs w:val="24"/>
              </w:rPr>
              <w:t xml:space="preserve"> </w:t>
            </w:r>
            <w:proofErr w:type="spellStart"/>
            <w:r w:rsidRPr="00546FD0">
              <w:rPr>
                <w:sz w:val="24"/>
                <w:szCs w:val="24"/>
              </w:rPr>
              <w:t>valsts</w:t>
            </w:r>
            <w:proofErr w:type="spellEnd"/>
            <w:r w:rsidRPr="00546FD0">
              <w:rPr>
                <w:sz w:val="24"/>
                <w:szCs w:val="24"/>
              </w:rPr>
              <w:t xml:space="preserve"> </w:t>
            </w:r>
            <w:proofErr w:type="spellStart"/>
            <w:r w:rsidRPr="00546FD0">
              <w:rPr>
                <w:sz w:val="24"/>
                <w:szCs w:val="24"/>
              </w:rPr>
              <w:t>normatīvie</w:t>
            </w:r>
            <w:proofErr w:type="spellEnd"/>
            <w:r w:rsidRPr="00546FD0">
              <w:rPr>
                <w:sz w:val="24"/>
                <w:szCs w:val="24"/>
              </w:rPr>
              <w:t xml:space="preserve"> </w:t>
            </w:r>
            <w:proofErr w:type="spellStart"/>
            <w:r w:rsidRPr="00546FD0">
              <w:rPr>
                <w:sz w:val="24"/>
                <w:szCs w:val="24"/>
              </w:rPr>
              <w:t>akti</w:t>
            </w:r>
            <w:proofErr w:type="spellEnd"/>
            <w:r w:rsidRPr="00546FD0">
              <w:rPr>
                <w:sz w:val="24"/>
                <w:szCs w:val="24"/>
              </w:rPr>
              <w:t xml:space="preserve"> </w:t>
            </w:r>
            <w:proofErr w:type="spellStart"/>
            <w:r w:rsidRPr="00546FD0">
              <w:rPr>
                <w:sz w:val="24"/>
                <w:szCs w:val="24"/>
              </w:rPr>
              <w:t>paredz</w:t>
            </w:r>
            <w:proofErr w:type="spellEnd"/>
            <w:r w:rsidRPr="00546FD0">
              <w:rPr>
                <w:sz w:val="24"/>
                <w:szCs w:val="24"/>
              </w:rPr>
              <w:t xml:space="preserve"> </w:t>
            </w:r>
            <w:proofErr w:type="spellStart"/>
            <w:r w:rsidRPr="00546FD0">
              <w:rPr>
                <w:sz w:val="24"/>
                <w:szCs w:val="24"/>
              </w:rPr>
              <w:t>profesionālo</w:t>
            </w:r>
            <w:proofErr w:type="spellEnd"/>
            <w:r w:rsidRPr="00546FD0">
              <w:rPr>
                <w:sz w:val="24"/>
                <w:szCs w:val="24"/>
              </w:rPr>
              <w:t xml:space="preserve"> </w:t>
            </w:r>
            <w:proofErr w:type="spellStart"/>
            <w:r w:rsidRPr="00546FD0">
              <w:rPr>
                <w:sz w:val="24"/>
                <w:szCs w:val="24"/>
              </w:rPr>
              <w:t>reģistrāciju</w:t>
            </w:r>
            <w:proofErr w:type="spellEnd"/>
            <w:r w:rsidRPr="00546FD0">
              <w:rPr>
                <w:sz w:val="24"/>
                <w:szCs w:val="24"/>
              </w:rPr>
              <w:t xml:space="preserve">, </w:t>
            </w:r>
            <w:proofErr w:type="spellStart"/>
            <w:r w:rsidRPr="00546FD0">
              <w:rPr>
                <w:sz w:val="24"/>
                <w:szCs w:val="24"/>
              </w:rPr>
              <w:t>licences</w:t>
            </w:r>
            <w:proofErr w:type="spellEnd"/>
            <w:r w:rsidRPr="00546FD0">
              <w:rPr>
                <w:sz w:val="24"/>
                <w:szCs w:val="24"/>
              </w:rPr>
              <w:t xml:space="preserve">, </w:t>
            </w:r>
            <w:proofErr w:type="spellStart"/>
            <w:r w:rsidRPr="00546FD0">
              <w:rPr>
                <w:sz w:val="24"/>
                <w:szCs w:val="24"/>
              </w:rPr>
              <w:t>sertifikāta</w:t>
            </w:r>
            <w:proofErr w:type="spellEnd"/>
            <w:r w:rsidRPr="00546FD0">
              <w:rPr>
                <w:sz w:val="24"/>
                <w:szCs w:val="24"/>
              </w:rPr>
              <w:t xml:space="preserve"> </w:t>
            </w:r>
            <w:proofErr w:type="spellStart"/>
            <w:r w:rsidRPr="00546FD0">
              <w:rPr>
                <w:sz w:val="24"/>
                <w:szCs w:val="24"/>
              </w:rPr>
              <w:t>vai</w:t>
            </w:r>
            <w:proofErr w:type="spellEnd"/>
            <w:r w:rsidRPr="00546FD0">
              <w:rPr>
                <w:sz w:val="24"/>
                <w:szCs w:val="24"/>
              </w:rPr>
              <w:t xml:space="preserve"> </w:t>
            </w:r>
            <w:proofErr w:type="spellStart"/>
            <w:r w:rsidRPr="00546FD0">
              <w:rPr>
                <w:sz w:val="24"/>
                <w:szCs w:val="24"/>
              </w:rPr>
              <w:t>citu</w:t>
            </w:r>
            <w:proofErr w:type="spellEnd"/>
            <w:r w:rsidRPr="00546FD0">
              <w:rPr>
                <w:sz w:val="24"/>
                <w:szCs w:val="24"/>
              </w:rPr>
              <w:t xml:space="preserve"> </w:t>
            </w:r>
            <w:proofErr w:type="spellStart"/>
            <w:r w:rsidRPr="00546FD0">
              <w:rPr>
                <w:sz w:val="24"/>
                <w:szCs w:val="24"/>
              </w:rPr>
              <w:t>līdzvērtīgu</w:t>
            </w:r>
            <w:proofErr w:type="spellEnd"/>
            <w:r w:rsidRPr="00546FD0">
              <w:rPr>
                <w:sz w:val="24"/>
                <w:szCs w:val="24"/>
              </w:rPr>
              <w:t xml:space="preserve"> </w:t>
            </w:r>
            <w:proofErr w:type="spellStart"/>
            <w:r w:rsidRPr="00546FD0">
              <w:rPr>
                <w:sz w:val="24"/>
                <w:szCs w:val="24"/>
              </w:rPr>
              <w:t>dokumentu</w:t>
            </w:r>
            <w:proofErr w:type="spellEnd"/>
            <w:r w:rsidRPr="00546FD0">
              <w:rPr>
                <w:sz w:val="24"/>
                <w:szCs w:val="24"/>
              </w:rPr>
              <w:t xml:space="preserve"> </w:t>
            </w:r>
            <w:proofErr w:type="spellStart"/>
            <w:r w:rsidRPr="00546FD0">
              <w:rPr>
                <w:sz w:val="24"/>
                <w:szCs w:val="24"/>
              </w:rPr>
              <w:t>izsniegšanu</w:t>
            </w:r>
            <w:proofErr w:type="spellEnd"/>
            <w:r>
              <w:rPr>
                <w:sz w:val="24"/>
                <w:szCs w:val="24"/>
              </w:rPr>
              <w:t>.</w:t>
            </w:r>
          </w:p>
          <w:p w14:paraId="5173EA8D" w14:textId="67250BA4" w:rsidR="001768F8" w:rsidRPr="001768F8" w:rsidRDefault="001772E8" w:rsidP="001772E8">
            <w:pPr>
              <w:tabs>
                <w:tab w:val="left" w:pos="5292"/>
              </w:tabs>
              <w:spacing w:before="60" w:after="60"/>
              <w:ind w:left="720"/>
              <w:jc w:val="both"/>
              <w:rPr>
                <w:rFonts w:eastAsia="Calibri"/>
                <w:b/>
                <w:vanish/>
                <w:sz w:val="24"/>
                <w:szCs w:val="24"/>
                <w:lang w:val="lv-LV" w:eastAsia="ar-SA"/>
              </w:rPr>
            </w:pPr>
            <w:r w:rsidRPr="00546FD0">
              <w:rPr>
                <w:i/>
                <w:sz w:val="24"/>
                <w:szCs w:val="24"/>
              </w:rPr>
              <w:t xml:space="preserve">Ja </w:t>
            </w:r>
            <w:proofErr w:type="spellStart"/>
            <w:r w:rsidRPr="00546FD0">
              <w:rPr>
                <w:i/>
                <w:sz w:val="24"/>
                <w:szCs w:val="24"/>
              </w:rPr>
              <w:t>piedāvājumu</w:t>
            </w:r>
            <w:proofErr w:type="spellEnd"/>
            <w:r w:rsidRPr="00546FD0">
              <w:rPr>
                <w:i/>
                <w:sz w:val="24"/>
                <w:szCs w:val="24"/>
              </w:rPr>
              <w:t xml:space="preserve"> </w:t>
            </w:r>
            <w:proofErr w:type="spellStart"/>
            <w:r w:rsidRPr="00546FD0">
              <w:rPr>
                <w:i/>
                <w:sz w:val="24"/>
                <w:szCs w:val="24"/>
              </w:rPr>
              <w:t>iesniedz</w:t>
            </w:r>
            <w:proofErr w:type="spellEnd"/>
            <w:r w:rsidRPr="00546FD0">
              <w:rPr>
                <w:i/>
                <w:sz w:val="24"/>
                <w:szCs w:val="24"/>
              </w:rPr>
              <w:t xml:space="preserve"> </w:t>
            </w:r>
            <w:proofErr w:type="spellStart"/>
            <w:r w:rsidRPr="00546FD0">
              <w:rPr>
                <w:i/>
                <w:sz w:val="24"/>
                <w:szCs w:val="24"/>
              </w:rPr>
              <w:t>piegādātāju</w:t>
            </w:r>
            <w:proofErr w:type="spellEnd"/>
            <w:r w:rsidRPr="00546FD0">
              <w:rPr>
                <w:i/>
                <w:sz w:val="24"/>
                <w:szCs w:val="24"/>
              </w:rPr>
              <w:t xml:space="preserve"> </w:t>
            </w:r>
            <w:proofErr w:type="spellStart"/>
            <w:r w:rsidRPr="00546FD0">
              <w:rPr>
                <w:i/>
                <w:sz w:val="24"/>
                <w:szCs w:val="24"/>
              </w:rPr>
              <w:t>apvienība</w:t>
            </w:r>
            <w:proofErr w:type="spellEnd"/>
            <w:r w:rsidRPr="00546FD0">
              <w:rPr>
                <w:i/>
                <w:sz w:val="24"/>
                <w:szCs w:val="24"/>
              </w:rPr>
              <w:t xml:space="preserve">, tad </w:t>
            </w:r>
            <w:proofErr w:type="spellStart"/>
            <w:r w:rsidRPr="00546FD0">
              <w:rPr>
                <w:i/>
                <w:sz w:val="24"/>
                <w:szCs w:val="24"/>
              </w:rPr>
              <w:t>šī</w:t>
            </w:r>
            <w:proofErr w:type="spellEnd"/>
            <w:r w:rsidRPr="00546FD0">
              <w:rPr>
                <w:i/>
                <w:sz w:val="24"/>
                <w:szCs w:val="24"/>
              </w:rPr>
              <w:t xml:space="preserve"> </w:t>
            </w:r>
            <w:proofErr w:type="spellStart"/>
            <w:r w:rsidRPr="00546FD0">
              <w:rPr>
                <w:i/>
                <w:sz w:val="24"/>
                <w:szCs w:val="24"/>
              </w:rPr>
              <w:t>prasība</w:t>
            </w:r>
            <w:proofErr w:type="spellEnd"/>
            <w:r w:rsidRPr="00546FD0">
              <w:rPr>
                <w:i/>
                <w:sz w:val="24"/>
                <w:szCs w:val="24"/>
              </w:rPr>
              <w:t xml:space="preserve"> </w:t>
            </w:r>
            <w:proofErr w:type="spellStart"/>
            <w:r w:rsidRPr="00546FD0">
              <w:rPr>
                <w:i/>
                <w:sz w:val="24"/>
                <w:szCs w:val="24"/>
              </w:rPr>
              <w:t>attiecināma</w:t>
            </w:r>
            <w:proofErr w:type="spellEnd"/>
            <w:r w:rsidRPr="00546FD0">
              <w:rPr>
                <w:i/>
                <w:sz w:val="24"/>
                <w:szCs w:val="24"/>
              </w:rPr>
              <w:t xml:space="preserve"> </w:t>
            </w:r>
            <w:proofErr w:type="spellStart"/>
            <w:r w:rsidRPr="00546FD0">
              <w:rPr>
                <w:i/>
                <w:sz w:val="24"/>
                <w:szCs w:val="24"/>
              </w:rPr>
              <w:t>atsevišķi</w:t>
            </w:r>
            <w:proofErr w:type="spellEnd"/>
            <w:r w:rsidRPr="00546FD0">
              <w:rPr>
                <w:i/>
                <w:sz w:val="24"/>
                <w:szCs w:val="24"/>
              </w:rPr>
              <w:t xml:space="preserve"> </w:t>
            </w:r>
            <w:proofErr w:type="spellStart"/>
            <w:r w:rsidRPr="00546FD0">
              <w:rPr>
                <w:i/>
                <w:sz w:val="24"/>
                <w:szCs w:val="24"/>
              </w:rPr>
              <w:t>uz</w:t>
            </w:r>
            <w:proofErr w:type="spellEnd"/>
            <w:r w:rsidRPr="00546FD0">
              <w:rPr>
                <w:i/>
                <w:sz w:val="24"/>
                <w:szCs w:val="24"/>
              </w:rPr>
              <w:t xml:space="preserve"> </w:t>
            </w:r>
            <w:proofErr w:type="spellStart"/>
            <w:r w:rsidRPr="00546FD0">
              <w:rPr>
                <w:i/>
                <w:sz w:val="24"/>
                <w:szCs w:val="24"/>
              </w:rPr>
              <w:t>katru</w:t>
            </w:r>
            <w:proofErr w:type="spellEnd"/>
            <w:r w:rsidRPr="00546FD0">
              <w:rPr>
                <w:i/>
                <w:sz w:val="24"/>
                <w:szCs w:val="24"/>
              </w:rPr>
              <w:t xml:space="preserve"> </w:t>
            </w:r>
            <w:proofErr w:type="spellStart"/>
            <w:r w:rsidRPr="00546FD0">
              <w:rPr>
                <w:i/>
                <w:sz w:val="24"/>
                <w:szCs w:val="24"/>
              </w:rPr>
              <w:t>piegādātāju</w:t>
            </w:r>
            <w:proofErr w:type="spellEnd"/>
            <w:r w:rsidRPr="00546FD0">
              <w:rPr>
                <w:i/>
                <w:sz w:val="24"/>
                <w:szCs w:val="24"/>
              </w:rPr>
              <w:t xml:space="preserve"> </w:t>
            </w:r>
            <w:proofErr w:type="spellStart"/>
            <w:r w:rsidRPr="00546FD0">
              <w:rPr>
                <w:i/>
                <w:sz w:val="24"/>
                <w:szCs w:val="24"/>
              </w:rPr>
              <w:t>apvienības</w:t>
            </w:r>
            <w:proofErr w:type="spellEnd"/>
            <w:r w:rsidRPr="00546FD0">
              <w:rPr>
                <w:i/>
                <w:sz w:val="24"/>
                <w:szCs w:val="24"/>
              </w:rPr>
              <w:t xml:space="preserve"> </w:t>
            </w:r>
            <w:proofErr w:type="spellStart"/>
            <w:r w:rsidRPr="00546FD0">
              <w:rPr>
                <w:i/>
                <w:sz w:val="24"/>
                <w:szCs w:val="24"/>
              </w:rPr>
              <w:t>dalībnieku</w:t>
            </w:r>
            <w:proofErr w:type="spellEnd"/>
            <w:r w:rsidRPr="00546FD0">
              <w:rPr>
                <w:i/>
                <w:sz w:val="24"/>
                <w:szCs w:val="24"/>
              </w:rPr>
              <w:t xml:space="preserve">; ja </w:t>
            </w:r>
            <w:proofErr w:type="spellStart"/>
            <w:r w:rsidRPr="00546FD0">
              <w:rPr>
                <w:i/>
                <w:sz w:val="24"/>
                <w:szCs w:val="24"/>
              </w:rPr>
              <w:t>piedāvājumu</w:t>
            </w:r>
            <w:proofErr w:type="spellEnd"/>
            <w:r w:rsidRPr="00546FD0">
              <w:rPr>
                <w:i/>
                <w:sz w:val="24"/>
                <w:szCs w:val="24"/>
              </w:rPr>
              <w:t xml:space="preserve"> </w:t>
            </w:r>
            <w:proofErr w:type="spellStart"/>
            <w:r w:rsidRPr="00546FD0">
              <w:rPr>
                <w:i/>
                <w:sz w:val="24"/>
                <w:szCs w:val="24"/>
              </w:rPr>
              <w:t>iesniedz</w:t>
            </w:r>
            <w:proofErr w:type="spellEnd"/>
            <w:r w:rsidRPr="00546FD0">
              <w:rPr>
                <w:i/>
                <w:sz w:val="24"/>
                <w:szCs w:val="24"/>
              </w:rPr>
              <w:t xml:space="preserve"> </w:t>
            </w:r>
            <w:proofErr w:type="spellStart"/>
            <w:r w:rsidRPr="00546FD0">
              <w:rPr>
                <w:i/>
                <w:sz w:val="24"/>
                <w:szCs w:val="24"/>
              </w:rPr>
              <w:t>personālsabiedrība</w:t>
            </w:r>
            <w:proofErr w:type="spellEnd"/>
            <w:r w:rsidRPr="00546FD0">
              <w:rPr>
                <w:i/>
                <w:sz w:val="24"/>
                <w:szCs w:val="24"/>
              </w:rPr>
              <w:t xml:space="preserve">, tad </w:t>
            </w:r>
            <w:proofErr w:type="spellStart"/>
            <w:r w:rsidRPr="00546FD0">
              <w:rPr>
                <w:i/>
                <w:sz w:val="24"/>
                <w:szCs w:val="24"/>
              </w:rPr>
              <w:t>šī</w:t>
            </w:r>
            <w:proofErr w:type="spellEnd"/>
            <w:r w:rsidRPr="00546FD0">
              <w:rPr>
                <w:i/>
                <w:sz w:val="24"/>
                <w:szCs w:val="24"/>
              </w:rPr>
              <w:t xml:space="preserve"> </w:t>
            </w:r>
            <w:proofErr w:type="spellStart"/>
            <w:r w:rsidRPr="00546FD0">
              <w:rPr>
                <w:i/>
                <w:sz w:val="24"/>
                <w:szCs w:val="24"/>
              </w:rPr>
              <w:t>prasība</w:t>
            </w:r>
            <w:proofErr w:type="spellEnd"/>
            <w:r w:rsidRPr="00546FD0">
              <w:rPr>
                <w:i/>
                <w:sz w:val="24"/>
                <w:szCs w:val="24"/>
              </w:rPr>
              <w:t xml:space="preserve"> </w:t>
            </w:r>
            <w:proofErr w:type="spellStart"/>
            <w:r w:rsidRPr="00546FD0">
              <w:rPr>
                <w:i/>
                <w:sz w:val="24"/>
                <w:szCs w:val="24"/>
              </w:rPr>
              <w:t>attiecināma</w:t>
            </w:r>
            <w:proofErr w:type="spellEnd"/>
            <w:r w:rsidRPr="00546FD0">
              <w:rPr>
                <w:i/>
                <w:sz w:val="24"/>
                <w:szCs w:val="24"/>
              </w:rPr>
              <w:t xml:space="preserve"> </w:t>
            </w:r>
            <w:proofErr w:type="spellStart"/>
            <w:r w:rsidRPr="00546FD0">
              <w:rPr>
                <w:i/>
                <w:sz w:val="24"/>
                <w:szCs w:val="24"/>
              </w:rPr>
              <w:t>uz</w:t>
            </w:r>
            <w:proofErr w:type="spellEnd"/>
            <w:r w:rsidRPr="00546FD0">
              <w:rPr>
                <w:i/>
                <w:sz w:val="24"/>
                <w:szCs w:val="24"/>
              </w:rPr>
              <w:t xml:space="preserve"> </w:t>
            </w:r>
            <w:proofErr w:type="spellStart"/>
            <w:r w:rsidRPr="00546FD0">
              <w:rPr>
                <w:i/>
                <w:sz w:val="24"/>
                <w:szCs w:val="24"/>
              </w:rPr>
              <w:t>personālsabiedrību</w:t>
            </w:r>
            <w:proofErr w:type="spellEnd"/>
            <w:r w:rsidRPr="00546FD0">
              <w:rPr>
                <w:i/>
                <w:sz w:val="24"/>
                <w:szCs w:val="24"/>
              </w:rPr>
              <w:t xml:space="preserve">, </w:t>
            </w:r>
            <w:proofErr w:type="spellStart"/>
            <w:r w:rsidRPr="00546FD0">
              <w:rPr>
                <w:i/>
                <w:sz w:val="24"/>
                <w:szCs w:val="24"/>
              </w:rPr>
              <w:t>kā</w:t>
            </w:r>
            <w:proofErr w:type="spellEnd"/>
            <w:r w:rsidRPr="00546FD0">
              <w:rPr>
                <w:i/>
                <w:sz w:val="24"/>
                <w:szCs w:val="24"/>
              </w:rPr>
              <w:t xml:space="preserve"> </w:t>
            </w:r>
            <w:proofErr w:type="spellStart"/>
            <w:r w:rsidRPr="00546FD0">
              <w:rPr>
                <w:i/>
                <w:sz w:val="24"/>
                <w:szCs w:val="24"/>
              </w:rPr>
              <w:t>arī</w:t>
            </w:r>
            <w:proofErr w:type="spellEnd"/>
            <w:r w:rsidRPr="00546FD0">
              <w:rPr>
                <w:i/>
                <w:sz w:val="24"/>
                <w:szCs w:val="24"/>
              </w:rPr>
              <w:t xml:space="preserve"> </w:t>
            </w:r>
            <w:proofErr w:type="spellStart"/>
            <w:r w:rsidRPr="00546FD0">
              <w:rPr>
                <w:i/>
                <w:sz w:val="24"/>
                <w:szCs w:val="24"/>
              </w:rPr>
              <w:t>atsevišķi</w:t>
            </w:r>
            <w:proofErr w:type="spellEnd"/>
            <w:r w:rsidRPr="00546FD0">
              <w:rPr>
                <w:i/>
                <w:sz w:val="24"/>
                <w:szCs w:val="24"/>
              </w:rPr>
              <w:t xml:space="preserve"> </w:t>
            </w:r>
            <w:proofErr w:type="spellStart"/>
            <w:r w:rsidRPr="00546FD0">
              <w:rPr>
                <w:i/>
                <w:sz w:val="24"/>
                <w:szCs w:val="24"/>
              </w:rPr>
              <w:t>uz</w:t>
            </w:r>
            <w:proofErr w:type="spellEnd"/>
            <w:r w:rsidRPr="00546FD0">
              <w:rPr>
                <w:i/>
                <w:sz w:val="24"/>
                <w:szCs w:val="24"/>
              </w:rPr>
              <w:t xml:space="preserve"> </w:t>
            </w:r>
            <w:proofErr w:type="spellStart"/>
            <w:r w:rsidRPr="00546FD0">
              <w:rPr>
                <w:i/>
                <w:sz w:val="24"/>
                <w:szCs w:val="24"/>
              </w:rPr>
              <w:t>katru</w:t>
            </w:r>
            <w:proofErr w:type="spellEnd"/>
            <w:r w:rsidRPr="00546FD0">
              <w:rPr>
                <w:i/>
                <w:sz w:val="24"/>
                <w:szCs w:val="24"/>
              </w:rPr>
              <w:t xml:space="preserve"> </w:t>
            </w:r>
            <w:proofErr w:type="spellStart"/>
            <w:r w:rsidRPr="00546FD0">
              <w:rPr>
                <w:i/>
                <w:sz w:val="24"/>
                <w:szCs w:val="24"/>
              </w:rPr>
              <w:t>personālsabiedrības</w:t>
            </w:r>
            <w:proofErr w:type="spellEnd"/>
            <w:r w:rsidRPr="00546FD0">
              <w:rPr>
                <w:i/>
                <w:sz w:val="24"/>
                <w:szCs w:val="24"/>
              </w:rPr>
              <w:t xml:space="preserve"> </w:t>
            </w:r>
            <w:proofErr w:type="spellStart"/>
            <w:r w:rsidRPr="00546FD0">
              <w:rPr>
                <w:i/>
                <w:sz w:val="24"/>
                <w:szCs w:val="24"/>
              </w:rPr>
              <w:t>biedru</w:t>
            </w:r>
            <w:proofErr w:type="spellEnd"/>
            <w:r w:rsidRPr="00546FD0">
              <w:rPr>
                <w:i/>
                <w:sz w:val="24"/>
                <w:szCs w:val="24"/>
              </w:rPr>
              <w:t>.</w:t>
            </w:r>
          </w:p>
        </w:tc>
        <w:tc>
          <w:tcPr>
            <w:tcW w:w="4536" w:type="dxa"/>
            <w:shd w:val="clear" w:color="auto" w:fill="FFFFFF" w:themeFill="background1"/>
          </w:tcPr>
          <w:p w14:paraId="68750BAA" w14:textId="77777777" w:rsidR="001772E8" w:rsidRPr="001772E8" w:rsidRDefault="001772E8" w:rsidP="007B37C7">
            <w:pPr>
              <w:pStyle w:val="Sarakstarindkopa"/>
              <w:numPr>
                <w:ilvl w:val="0"/>
                <w:numId w:val="86"/>
              </w:numPr>
              <w:tabs>
                <w:tab w:val="left" w:pos="318"/>
              </w:tabs>
              <w:spacing w:before="60" w:after="60"/>
              <w:ind w:left="318" w:hanging="284"/>
              <w:jc w:val="both"/>
              <w:rPr>
                <w:rStyle w:val="Hipersaite"/>
                <w:rFonts w:eastAsiaTheme="majorEastAsia"/>
                <w:sz w:val="24"/>
                <w:szCs w:val="24"/>
                <w:lang w:val="lv-LV"/>
              </w:rPr>
            </w:pPr>
            <w:r w:rsidRPr="00546FD0">
              <w:rPr>
                <w:sz w:val="24"/>
                <w:szCs w:val="24"/>
                <w:lang w:val="lv-LV"/>
              </w:rPr>
              <w:t xml:space="preserve">Informāciju par pretendentu, personālsabiedrības un/vai personu grupas biedriem un apakšuzņēmējiem, kuri ir reģistrēti LV Būvkomersantu reģistrā (turpmāk – Būvkomersantu reģistrs), komisija pārbaudīs būvniecības informācijas sistēmā </w:t>
            </w:r>
            <w:hyperlink r:id="rId12" w:history="1">
              <w:r w:rsidRPr="00546FD0">
                <w:rPr>
                  <w:rStyle w:val="Hipersaite"/>
                  <w:sz w:val="24"/>
                  <w:szCs w:val="24"/>
                  <w:lang w:val="lv-LV"/>
                </w:rPr>
                <w:t>https://bis.gov.lv.</w:t>
              </w:r>
            </w:hyperlink>
          </w:p>
          <w:p w14:paraId="66F9F232" w14:textId="1530EEB9" w:rsidR="001768F8" w:rsidRPr="001772E8" w:rsidRDefault="001772E8" w:rsidP="007B37C7">
            <w:pPr>
              <w:pStyle w:val="Sarakstarindkopa"/>
              <w:numPr>
                <w:ilvl w:val="0"/>
                <w:numId w:val="86"/>
              </w:numPr>
              <w:tabs>
                <w:tab w:val="left" w:pos="318"/>
              </w:tabs>
              <w:spacing w:before="60" w:after="60"/>
              <w:ind w:left="318" w:hanging="284"/>
              <w:jc w:val="both"/>
              <w:rPr>
                <w:rFonts w:eastAsiaTheme="majorEastAsia"/>
                <w:color w:val="0000FF"/>
                <w:sz w:val="24"/>
                <w:szCs w:val="24"/>
                <w:u w:val="single"/>
                <w:lang w:val="lv-LV"/>
              </w:rPr>
            </w:pPr>
            <w:r w:rsidRPr="001772E8">
              <w:rPr>
                <w:sz w:val="24"/>
                <w:szCs w:val="24"/>
              </w:rPr>
              <w:t xml:space="preserve">Pretendents, </w:t>
            </w:r>
            <w:proofErr w:type="spellStart"/>
            <w:r w:rsidRPr="001772E8">
              <w:rPr>
                <w:sz w:val="24"/>
                <w:szCs w:val="24"/>
              </w:rPr>
              <w:t>kurš</w:t>
            </w:r>
            <w:proofErr w:type="spellEnd"/>
            <w:r w:rsidRPr="001772E8">
              <w:rPr>
                <w:sz w:val="24"/>
                <w:szCs w:val="24"/>
              </w:rPr>
              <w:t xml:space="preserve"> nav </w:t>
            </w:r>
            <w:proofErr w:type="spellStart"/>
            <w:r w:rsidRPr="001772E8">
              <w:rPr>
                <w:sz w:val="24"/>
                <w:szCs w:val="24"/>
              </w:rPr>
              <w:t>reģistrēts</w:t>
            </w:r>
            <w:proofErr w:type="spellEnd"/>
            <w:r w:rsidRPr="001772E8">
              <w:rPr>
                <w:sz w:val="24"/>
                <w:szCs w:val="24"/>
              </w:rPr>
              <w:t xml:space="preserve"> </w:t>
            </w:r>
            <w:proofErr w:type="spellStart"/>
            <w:r w:rsidRPr="001772E8">
              <w:rPr>
                <w:sz w:val="24"/>
                <w:szCs w:val="24"/>
              </w:rPr>
              <w:t>Būvkomersantu</w:t>
            </w:r>
            <w:proofErr w:type="spellEnd"/>
            <w:r w:rsidRPr="001772E8">
              <w:rPr>
                <w:sz w:val="24"/>
                <w:szCs w:val="24"/>
              </w:rPr>
              <w:t xml:space="preserve"> </w:t>
            </w:r>
            <w:proofErr w:type="spellStart"/>
            <w:r w:rsidRPr="001772E8">
              <w:rPr>
                <w:sz w:val="24"/>
                <w:szCs w:val="24"/>
              </w:rPr>
              <w:t>reģistrā</w:t>
            </w:r>
            <w:proofErr w:type="spellEnd"/>
            <w:r w:rsidRPr="001772E8">
              <w:rPr>
                <w:sz w:val="24"/>
                <w:szCs w:val="24"/>
              </w:rPr>
              <w:t xml:space="preserve">, </w:t>
            </w:r>
            <w:proofErr w:type="spellStart"/>
            <w:r w:rsidRPr="001772E8">
              <w:rPr>
                <w:sz w:val="24"/>
                <w:szCs w:val="24"/>
              </w:rPr>
              <w:t>iesniedz</w:t>
            </w:r>
            <w:proofErr w:type="spellEnd"/>
            <w:r w:rsidRPr="001772E8">
              <w:rPr>
                <w:sz w:val="24"/>
                <w:szCs w:val="24"/>
              </w:rPr>
              <w:t xml:space="preserve"> </w:t>
            </w:r>
            <w:proofErr w:type="spellStart"/>
            <w:r w:rsidRPr="001772E8">
              <w:rPr>
                <w:sz w:val="24"/>
                <w:szCs w:val="24"/>
              </w:rPr>
              <w:t>apliecinājumu</w:t>
            </w:r>
            <w:proofErr w:type="spellEnd"/>
            <w:r w:rsidRPr="001772E8">
              <w:rPr>
                <w:sz w:val="24"/>
                <w:szCs w:val="24"/>
              </w:rPr>
              <w:t xml:space="preserve">, ka </w:t>
            </w:r>
            <w:proofErr w:type="spellStart"/>
            <w:r w:rsidRPr="001772E8">
              <w:rPr>
                <w:sz w:val="24"/>
                <w:szCs w:val="24"/>
              </w:rPr>
              <w:t>uz</w:t>
            </w:r>
            <w:proofErr w:type="spellEnd"/>
            <w:r w:rsidRPr="001772E8">
              <w:rPr>
                <w:sz w:val="24"/>
                <w:szCs w:val="24"/>
              </w:rPr>
              <w:t xml:space="preserve"> </w:t>
            </w:r>
            <w:proofErr w:type="spellStart"/>
            <w:r w:rsidRPr="001772E8">
              <w:rPr>
                <w:sz w:val="24"/>
                <w:szCs w:val="24"/>
              </w:rPr>
              <w:t>iepirkuma</w:t>
            </w:r>
            <w:proofErr w:type="spellEnd"/>
            <w:r w:rsidRPr="001772E8">
              <w:rPr>
                <w:sz w:val="24"/>
                <w:szCs w:val="24"/>
              </w:rPr>
              <w:t xml:space="preserve"> </w:t>
            </w:r>
            <w:proofErr w:type="spellStart"/>
            <w:r w:rsidRPr="001772E8">
              <w:rPr>
                <w:sz w:val="24"/>
                <w:szCs w:val="24"/>
              </w:rPr>
              <w:t>līguma</w:t>
            </w:r>
            <w:proofErr w:type="spellEnd"/>
            <w:r w:rsidRPr="001772E8">
              <w:rPr>
                <w:sz w:val="24"/>
                <w:szCs w:val="24"/>
              </w:rPr>
              <w:t xml:space="preserve"> </w:t>
            </w:r>
            <w:proofErr w:type="spellStart"/>
            <w:r w:rsidRPr="001772E8">
              <w:rPr>
                <w:sz w:val="24"/>
                <w:szCs w:val="24"/>
              </w:rPr>
              <w:t>noslēgšanas</w:t>
            </w:r>
            <w:proofErr w:type="spellEnd"/>
            <w:r w:rsidRPr="001772E8">
              <w:rPr>
                <w:sz w:val="24"/>
                <w:szCs w:val="24"/>
              </w:rPr>
              <w:t xml:space="preserve"> </w:t>
            </w:r>
            <w:proofErr w:type="spellStart"/>
            <w:r w:rsidRPr="001772E8">
              <w:rPr>
                <w:sz w:val="24"/>
                <w:szCs w:val="24"/>
              </w:rPr>
              <w:t>brīdi</w:t>
            </w:r>
            <w:proofErr w:type="spellEnd"/>
            <w:r w:rsidRPr="001772E8">
              <w:rPr>
                <w:sz w:val="24"/>
                <w:szCs w:val="24"/>
              </w:rPr>
              <w:t xml:space="preserve"> </w:t>
            </w:r>
            <w:proofErr w:type="spellStart"/>
            <w:r w:rsidRPr="001772E8">
              <w:rPr>
                <w:sz w:val="24"/>
                <w:szCs w:val="24"/>
              </w:rPr>
              <w:t>tas</w:t>
            </w:r>
            <w:proofErr w:type="spellEnd"/>
            <w:r w:rsidRPr="001772E8">
              <w:rPr>
                <w:sz w:val="24"/>
                <w:szCs w:val="24"/>
              </w:rPr>
              <w:t xml:space="preserve"> </w:t>
            </w:r>
            <w:proofErr w:type="spellStart"/>
            <w:r w:rsidRPr="001772E8">
              <w:rPr>
                <w:sz w:val="24"/>
                <w:szCs w:val="24"/>
              </w:rPr>
              <w:t>būs</w:t>
            </w:r>
            <w:proofErr w:type="spellEnd"/>
            <w:r w:rsidRPr="001772E8">
              <w:rPr>
                <w:sz w:val="24"/>
                <w:szCs w:val="24"/>
              </w:rPr>
              <w:t xml:space="preserve"> </w:t>
            </w:r>
            <w:proofErr w:type="spellStart"/>
            <w:r w:rsidRPr="001772E8">
              <w:rPr>
                <w:sz w:val="24"/>
                <w:szCs w:val="24"/>
              </w:rPr>
              <w:t>reģistrēts</w:t>
            </w:r>
            <w:proofErr w:type="spellEnd"/>
            <w:r w:rsidRPr="001772E8">
              <w:rPr>
                <w:sz w:val="24"/>
                <w:szCs w:val="24"/>
              </w:rPr>
              <w:t xml:space="preserve"> </w:t>
            </w:r>
            <w:proofErr w:type="spellStart"/>
            <w:r w:rsidRPr="001772E8">
              <w:rPr>
                <w:sz w:val="24"/>
                <w:szCs w:val="24"/>
              </w:rPr>
              <w:t>Būvkomersantu</w:t>
            </w:r>
            <w:proofErr w:type="spellEnd"/>
            <w:r w:rsidRPr="001772E8">
              <w:rPr>
                <w:sz w:val="24"/>
                <w:szCs w:val="24"/>
              </w:rPr>
              <w:t xml:space="preserve"> </w:t>
            </w:r>
            <w:proofErr w:type="spellStart"/>
            <w:r w:rsidRPr="001772E8">
              <w:rPr>
                <w:sz w:val="24"/>
                <w:szCs w:val="24"/>
              </w:rPr>
              <w:t>reģistrā</w:t>
            </w:r>
            <w:proofErr w:type="spellEnd"/>
            <w:r w:rsidRPr="001772E8">
              <w:rPr>
                <w:sz w:val="24"/>
                <w:szCs w:val="24"/>
              </w:rPr>
              <w:t xml:space="preserve">. </w:t>
            </w:r>
            <w:proofErr w:type="spellStart"/>
            <w:r w:rsidRPr="001772E8">
              <w:rPr>
                <w:sz w:val="24"/>
                <w:szCs w:val="24"/>
              </w:rPr>
              <w:t>Apliecinājuma</w:t>
            </w:r>
            <w:proofErr w:type="spellEnd"/>
            <w:r w:rsidRPr="001772E8">
              <w:rPr>
                <w:sz w:val="24"/>
                <w:szCs w:val="24"/>
              </w:rPr>
              <w:t xml:space="preserve"> </w:t>
            </w:r>
            <w:proofErr w:type="spellStart"/>
            <w:r w:rsidRPr="001772E8">
              <w:rPr>
                <w:sz w:val="24"/>
                <w:szCs w:val="24"/>
              </w:rPr>
              <w:t>teksts</w:t>
            </w:r>
            <w:proofErr w:type="spellEnd"/>
            <w:r w:rsidRPr="001772E8">
              <w:rPr>
                <w:sz w:val="24"/>
                <w:szCs w:val="24"/>
              </w:rPr>
              <w:t xml:space="preserve"> </w:t>
            </w:r>
            <w:proofErr w:type="spellStart"/>
            <w:r w:rsidRPr="001772E8">
              <w:rPr>
                <w:sz w:val="24"/>
                <w:szCs w:val="24"/>
              </w:rPr>
              <w:t>ir</w:t>
            </w:r>
            <w:proofErr w:type="spellEnd"/>
            <w:r w:rsidRPr="001772E8">
              <w:rPr>
                <w:sz w:val="24"/>
                <w:szCs w:val="24"/>
              </w:rPr>
              <w:t xml:space="preserve"> </w:t>
            </w:r>
            <w:proofErr w:type="spellStart"/>
            <w:r w:rsidRPr="001772E8">
              <w:rPr>
                <w:sz w:val="24"/>
                <w:szCs w:val="24"/>
              </w:rPr>
              <w:t>iekļauts</w:t>
            </w:r>
            <w:proofErr w:type="spellEnd"/>
            <w:r w:rsidRPr="001772E8">
              <w:rPr>
                <w:sz w:val="24"/>
                <w:szCs w:val="24"/>
              </w:rPr>
              <w:t xml:space="preserve"> </w:t>
            </w:r>
            <w:proofErr w:type="spellStart"/>
            <w:r w:rsidRPr="001772E8">
              <w:rPr>
                <w:sz w:val="24"/>
                <w:szCs w:val="24"/>
              </w:rPr>
              <w:t>pieteikumā</w:t>
            </w:r>
            <w:proofErr w:type="spellEnd"/>
            <w:r w:rsidRPr="001772E8">
              <w:rPr>
                <w:sz w:val="24"/>
                <w:szCs w:val="24"/>
              </w:rPr>
              <w:t xml:space="preserve"> (</w:t>
            </w:r>
            <w:proofErr w:type="spellStart"/>
            <w:r w:rsidRPr="001772E8">
              <w:rPr>
                <w:sz w:val="24"/>
                <w:szCs w:val="24"/>
              </w:rPr>
              <w:t>nolikuma</w:t>
            </w:r>
            <w:proofErr w:type="spellEnd"/>
            <w:r w:rsidRPr="001772E8">
              <w:rPr>
                <w:sz w:val="24"/>
                <w:szCs w:val="24"/>
              </w:rPr>
              <w:t xml:space="preserve"> </w:t>
            </w:r>
            <w:r w:rsidR="00AE6216">
              <w:rPr>
                <w:sz w:val="24"/>
                <w:szCs w:val="24"/>
              </w:rPr>
              <w:t>2</w:t>
            </w:r>
            <w:r w:rsidRPr="001772E8">
              <w:rPr>
                <w:sz w:val="24"/>
                <w:szCs w:val="24"/>
              </w:rPr>
              <w:t xml:space="preserve">.pielikums) un </w:t>
            </w:r>
            <w:proofErr w:type="spellStart"/>
            <w:r w:rsidRPr="001772E8">
              <w:rPr>
                <w:sz w:val="24"/>
                <w:szCs w:val="24"/>
              </w:rPr>
              <w:t>papildus</w:t>
            </w:r>
            <w:proofErr w:type="spellEnd"/>
            <w:r w:rsidRPr="001772E8">
              <w:rPr>
                <w:sz w:val="24"/>
                <w:szCs w:val="24"/>
              </w:rPr>
              <w:t xml:space="preserve"> </w:t>
            </w:r>
            <w:proofErr w:type="spellStart"/>
            <w:r w:rsidRPr="001772E8">
              <w:rPr>
                <w:sz w:val="24"/>
                <w:szCs w:val="24"/>
              </w:rPr>
              <w:t>apliecinājumu</w:t>
            </w:r>
            <w:proofErr w:type="spellEnd"/>
            <w:r w:rsidRPr="001772E8">
              <w:rPr>
                <w:sz w:val="24"/>
                <w:szCs w:val="24"/>
              </w:rPr>
              <w:t xml:space="preserve"> (</w:t>
            </w:r>
            <w:proofErr w:type="spellStart"/>
            <w:r w:rsidRPr="001772E8">
              <w:rPr>
                <w:sz w:val="24"/>
                <w:szCs w:val="24"/>
              </w:rPr>
              <w:t>atsevišķā</w:t>
            </w:r>
            <w:proofErr w:type="spellEnd"/>
            <w:r w:rsidRPr="001772E8">
              <w:rPr>
                <w:sz w:val="24"/>
                <w:szCs w:val="24"/>
              </w:rPr>
              <w:t xml:space="preserve"> </w:t>
            </w:r>
            <w:proofErr w:type="spellStart"/>
            <w:r w:rsidRPr="001772E8">
              <w:rPr>
                <w:sz w:val="24"/>
                <w:szCs w:val="24"/>
              </w:rPr>
              <w:t>dokumentā</w:t>
            </w:r>
            <w:proofErr w:type="spellEnd"/>
            <w:r w:rsidRPr="001772E8">
              <w:rPr>
                <w:sz w:val="24"/>
                <w:szCs w:val="24"/>
              </w:rPr>
              <w:t xml:space="preserve">) nav </w:t>
            </w:r>
            <w:proofErr w:type="spellStart"/>
            <w:r w:rsidRPr="001772E8">
              <w:rPr>
                <w:sz w:val="24"/>
                <w:szCs w:val="24"/>
              </w:rPr>
              <w:t>nepieciešams</w:t>
            </w:r>
            <w:proofErr w:type="spellEnd"/>
            <w:r w:rsidRPr="001772E8">
              <w:rPr>
                <w:sz w:val="24"/>
                <w:szCs w:val="24"/>
              </w:rPr>
              <w:t xml:space="preserve"> </w:t>
            </w:r>
            <w:proofErr w:type="spellStart"/>
            <w:r w:rsidRPr="001772E8">
              <w:rPr>
                <w:sz w:val="24"/>
                <w:szCs w:val="24"/>
              </w:rPr>
              <w:t>iesniegt</w:t>
            </w:r>
            <w:proofErr w:type="spellEnd"/>
            <w:r w:rsidRPr="001772E8">
              <w:rPr>
                <w:sz w:val="24"/>
                <w:szCs w:val="24"/>
              </w:rPr>
              <w:t>.</w:t>
            </w:r>
          </w:p>
        </w:tc>
      </w:tr>
      <w:tr w:rsidR="001768F8" w:rsidRPr="005F0E50" w14:paraId="700D57C4" w14:textId="77777777" w:rsidTr="00ED6A61">
        <w:trPr>
          <w:hidden/>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5F7CEBDB" w14:textId="77777777" w:rsidR="001772E8" w:rsidRPr="001772E8" w:rsidRDefault="001772E8" w:rsidP="007B37C7">
            <w:pPr>
              <w:pStyle w:val="Sarakstarindkopa"/>
              <w:numPr>
                <w:ilvl w:val="2"/>
                <w:numId w:val="54"/>
              </w:numPr>
              <w:spacing w:before="60" w:after="60"/>
              <w:contextualSpacing w:val="0"/>
              <w:jc w:val="both"/>
              <w:rPr>
                <w:vanish/>
                <w:sz w:val="24"/>
                <w:szCs w:val="24"/>
              </w:rPr>
            </w:pPr>
            <w:bookmarkStart w:id="11" w:name="_Hlk135395704"/>
          </w:p>
          <w:p w14:paraId="4CFE7651" w14:textId="77777777" w:rsidR="001772E8" w:rsidRPr="001772E8" w:rsidRDefault="001772E8" w:rsidP="007B37C7">
            <w:pPr>
              <w:pStyle w:val="Sarakstarindkopa"/>
              <w:numPr>
                <w:ilvl w:val="2"/>
                <w:numId w:val="54"/>
              </w:numPr>
              <w:spacing w:before="60" w:after="60"/>
              <w:contextualSpacing w:val="0"/>
              <w:jc w:val="both"/>
              <w:rPr>
                <w:vanish/>
                <w:sz w:val="24"/>
                <w:szCs w:val="24"/>
              </w:rPr>
            </w:pPr>
          </w:p>
          <w:p w14:paraId="2E23899A" w14:textId="0F74AA29" w:rsidR="001768F8" w:rsidRPr="006406BD" w:rsidRDefault="001768F8" w:rsidP="007B37C7">
            <w:pPr>
              <w:numPr>
                <w:ilvl w:val="2"/>
                <w:numId w:val="54"/>
              </w:numPr>
              <w:spacing w:before="60" w:after="60"/>
              <w:ind w:left="754"/>
              <w:jc w:val="both"/>
              <w:rPr>
                <w:sz w:val="24"/>
                <w:szCs w:val="24"/>
              </w:rPr>
            </w:pPr>
            <w:proofErr w:type="spellStart"/>
            <w:r>
              <w:rPr>
                <w:sz w:val="24"/>
                <w:szCs w:val="24"/>
              </w:rPr>
              <w:t>P</w:t>
            </w:r>
            <w:r w:rsidRPr="00690996">
              <w:rPr>
                <w:sz w:val="24"/>
                <w:szCs w:val="24"/>
              </w:rPr>
              <w:t>retendenta</w:t>
            </w:r>
            <w:proofErr w:type="spellEnd"/>
            <w:r w:rsidRPr="00690996">
              <w:rPr>
                <w:sz w:val="24"/>
                <w:szCs w:val="24"/>
              </w:rPr>
              <w:t xml:space="preserve"> </w:t>
            </w:r>
            <w:proofErr w:type="spellStart"/>
            <w:r w:rsidRPr="00690996">
              <w:rPr>
                <w:sz w:val="24"/>
                <w:szCs w:val="24"/>
              </w:rPr>
              <w:t>vidējais</w:t>
            </w:r>
            <w:proofErr w:type="spellEnd"/>
            <w:r w:rsidRPr="00690996">
              <w:rPr>
                <w:sz w:val="24"/>
                <w:szCs w:val="24"/>
              </w:rPr>
              <w:t xml:space="preserve"> </w:t>
            </w:r>
            <w:proofErr w:type="spellStart"/>
            <w:r w:rsidRPr="00690996">
              <w:rPr>
                <w:sz w:val="24"/>
                <w:szCs w:val="24"/>
              </w:rPr>
              <w:t>finanšu</w:t>
            </w:r>
            <w:proofErr w:type="spellEnd"/>
            <w:r w:rsidRPr="00690996">
              <w:rPr>
                <w:sz w:val="24"/>
                <w:szCs w:val="24"/>
              </w:rPr>
              <w:t xml:space="preserve"> </w:t>
            </w:r>
            <w:proofErr w:type="spellStart"/>
            <w:r w:rsidRPr="00690996">
              <w:rPr>
                <w:sz w:val="24"/>
                <w:szCs w:val="24"/>
              </w:rPr>
              <w:t>apgrozījums</w:t>
            </w:r>
            <w:proofErr w:type="spellEnd"/>
            <w:r w:rsidRPr="00690996">
              <w:rPr>
                <w:sz w:val="24"/>
                <w:szCs w:val="24"/>
              </w:rPr>
              <w:t xml:space="preserve"> (EUR bez PVN) </w:t>
            </w:r>
            <w:proofErr w:type="spellStart"/>
            <w:r w:rsidRPr="00690996">
              <w:rPr>
                <w:sz w:val="24"/>
                <w:szCs w:val="24"/>
              </w:rPr>
              <w:t>pēdējo</w:t>
            </w:r>
            <w:proofErr w:type="spellEnd"/>
            <w:r w:rsidRPr="00690996">
              <w:rPr>
                <w:sz w:val="24"/>
                <w:szCs w:val="24"/>
              </w:rPr>
              <w:t xml:space="preserve"> 3 (</w:t>
            </w:r>
            <w:proofErr w:type="spellStart"/>
            <w:r w:rsidRPr="00690996">
              <w:rPr>
                <w:sz w:val="24"/>
                <w:szCs w:val="24"/>
              </w:rPr>
              <w:t>trīs</w:t>
            </w:r>
            <w:proofErr w:type="spellEnd"/>
            <w:r w:rsidRPr="00690996">
              <w:rPr>
                <w:sz w:val="24"/>
                <w:szCs w:val="24"/>
              </w:rPr>
              <w:t xml:space="preserve">) </w:t>
            </w:r>
            <w:proofErr w:type="spellStart"/>
            <w:r w:rsidRPr="00690996">
              <w:rPr>
                <w:sz w:val="24"/>
                <w:szCs w:val="24"/>
              </w:rPr>
              <w:t>noslēgto</w:t>
            </w:r>
            <w:proofErr w:type="spellEnd"/>
            <w:r w:rsidRPr="00690996">
              <w:rPr>
                <w:sz w:val="24"/>
                <w:szCs w:val="24"/>
              </w:rPr>
              <w:t xml:space="preserve"> </w:t>
            </w:r>
            <w:proofErr w:type="spellStart"/>
            <w:r w:rsidRPr="00690996">
              <w:rPr>
                <w:sz w:val="24"/>
                <w:szCs w:val="24"/>
              </w:rPr>
              <w:t>finanšu</w:t>
            </w:r>
            <w:proofErr w:type="spellEnd"/>
            <w:r w:rsidRPr="00690996">
              <w:rPr>
                <w:sz w:val="24"/>
                <w:szCs w:val="24"/>
              </w:rPr>
              <w:t xml:space="preserve"> </w:t>
            </w:r>
            <w:proofErr w:type="spellStart"/>
            <w:r w:rsidRPr="00690996">
              <w:rPr>
                <w:sz w:val="24"/>
                <w:szCs w:val="24"/>
              </w:rPr>
              <w:t>gadu</w:t>
            </w:r>
            <w:proofErr w:type="spellEnd"/>
            <w:r w:rsidRPr="00690996">
              <w:rPr>
                <w:sz w:val="24"/>
                <w:szCs w:val="24"/>
              </w:rPr>
              <w:t xml:space="preserve"> </w:t>
            </w:r>
            <w:proofErr w:type="spellStart"/>
            <w:r w:rsidRPr="00690996">
              <w:rPr>
                <w:sz w:val="24"/>
                <w:szCs w:val="24"/>
              </w:rPr>
              <w:t>laikā</w:t>
            </w:r>
            <w:proofErr w:type="spellEnd"/>
            <w:r w:rsidRPr="00690996">
              <w:rPr>
                <w:sz w:val="24"/>
                <w:szCs w:val="24"/>
              </w:rPr>
              <w:t xml:space="preserve"> (</w:t>
            </w:r>
            <w:proofErr w:type="spellStart"/>
            <w:r w:rsidRPr="00690996">
              <w:rPr>
                <w:sz w:val="24"/>
                <w:szCs w:val="24"/>
              </w:rPr>
              <w:t>katrā</w:t>
            </w:r>
            <w:proofErr w:type="spellEnd"/>
            <w:r w:rsidRPr="00690996">
              <w:rPr>
                <w:sz w:val="24"/>
                <w:szCs w:val="24"/>
              </w:rPr>
              <w:t xml:space="preserve"> </w:t>
            </w:r>
            <w:proofErr w:type="spellStart"/>
            <w:r w:rsidRPr="00690996">
              <w:rPr>
                <w:sz w:val="24"/>
                <w:szCs w:val="24"/>
              </w:rPr>
              <w:t>gadā</w:t>
            </w:r>
            <w:proofErr w:type="spellEnd"/>
            <w:r w:rsidRPr="00690996">
              <w:rPr>
                <w:sz w:val="24"/>
                <w:szCs w:val="24"/>
              </w:rPr>
              <w:t xml:space="preserve">) </w:t>
            </w:r>
            <w:proofErr w:type="spellStart"/>
            <w:r w:rsidRPr="00690996">
              <w:rPr>
                <w:sz w:val="24"/>
                <w:szCs w:val="24"/>
              </w:rPr>
              <w:t>ir</w:t>
            </w:r>
            <w:proofErr w:type="spellEnd"/>
            <w:r w:rsidRPr="00690996">
              <w:rPr>
                <w:sz w:val="24"/>
                <w:szCs w:val="24"/>
              </w:rPr>
              <w:t xml:space="preserve"> </w:t>
            </w:r>
            <w:proofErr w:type="spellStart"/>
            <w:r w:rsidRPr="006406BD">
              <w:rPr>
                <w:sz w:val="24"/>
                <w:szCs w:val="24"/>
              </w:rPr>
              <w:t>vismaz</w:t>
            </w:r>
            <w:proofErr w:type="spellEnd"/>
            <w:r w:rsidR="00F44EFA" w:rsidRPr="006406BD">
              <w:rPr>
                <w:b/>
                <w:sz w:val="24"/>
                <w:szCs w:val="24"/>
              </w:rPr>
              <w:t xml:space="preserve"> </w:t>
            </w:r>
            <w:proofErr w:type="spellStart"/>
            <w:r w:rsidR="005742F7" w:rsidRPr="006406BD">
              <w:rPr>
                <w:b/>
                <w:sz w:val="24"/>
                <w:szCs w:val="24"/>
              </w:rPr>
              <w:t>pretendenta</w:t>
            </w:r>
            <w:proofErr w:type="spellEnd"/>
            <w:r w:rsidR="005742F7" w:rsidRPr="006406BD">
              <w:rPr>
                <w:b/>
                <w:sz w:val="24"/>
                <w:szCs w:val="24"/>
              </w:rPr>
              <w:t xml:space="preserve"> </w:t>
            </w:r>
            <w:proofErr w:type="spellStart"/>
            <w:r w:rsidR="005742F7" w:rsidRPr="006406BD">
              <w:rPr>
                <w:b/>
                <w:sz w:val="24"/>
                <w:szCs w:val="24"/>
              </w:rPr>
              <w:t>piedāvātās</w:t>
            </w:r>
            <w:proofErr w:type="spellEnd"/>
            <w:r w:rsidR="005742F7" w:rsidRPr="006406BD">
              <w:rPr>
                <w:b/>
                <w:sz w:val="24"/>
                <w:szCs w:val="24"/>
              </w:rPr>
              <w:t xml:space="preserve"> </w:t>
            </w:r>
            <w:proofErr w:type="spellStart"/>
            <w:r w:rsidR="005742F7" w:rsidRPr="006406BD">
              <w:rPr>
                <w:b/>
                <w:sz w:val="24"/>
                <w:szCs w:val="24"/>
              </w:rPr>
              <w:t>līgumcenas</w:t>
            </w:r>
            <w:proofErr w:type="spellEnd"/>
            <w:r w:rsidR="005742F7" w:rsidRPr="006406BD">
              <w:rPr>
                <w:b/>
                <w:sz w:val="24"/>
                <w:szCs w:val="24"/>
              </w:rPr>
              <w:t>,</w:t>
            </w:r>
            <w:r w:rsidR="005742F7" w:rsidRPr="006406BD">
              <w:rPr>
                <w:b/>
                <w:iCs/>
                <w:sz w:val="24"/>
                <w:szCs w:val="24"/>
              </w:rPr>
              <w:t xml:space="preserve"> </w:t>
            </w:r>
            <w:r w:rsidR="005742F7" w:rsidRPr="006406BD">
              <w:rPr>
                <w:b/>
                <w:sz w:val="24"/>
                <w:szCs w:val="24"/>
              </w:rPr>
              <w:t>EUR</w:t>
            </w:r>
            <w:r w:rsidR="005742F7" w:rsidRPr="006406BD">
              <w:rPr>
                <w:b/>
                <w:iCs/>
                <w:sz w:val="24"/>
                <w:szCs w:val="24"/>
              </w:rPr>
              <w:t xml:space="preserve"> bez PVN,</w:t>
            </w:r>
            <w:r w:rsidR="005742F7" w:rsidRPr="006406BD">
              <w:rPr>
                <w:b/>
                <w:sz w:val="24"/>
                <w:szCs w:val="24"/>
              </w:rPr>
              <w:t xml:space="preserve"> </w:t>
            </w:r>
            <w:proofErr w:type="spellStart"/>
            <w:r w:rsidRPr="006406BD">
              <w:rPr>
                <w:b/>
                <w:iCs/>
                <w:sz w:val="24"/>
                <w:szCs w:val="24"/>
              </w:rPr>
              <w:t>apmērā</w:t>
            </w:r>
            <w:proofErr w:type="spellEnd"/>
            <w:r w:rsidRPr="006406BD">
              <w:rPr>
                <w:iCs/>
                <w:sz w:val="24"/>
                <w:szCs w:val="24"/>
              </w:rPr>
              <w:t>.</w:t>
            </w:r>
            <w:r w:rsidRPr="006406BD">
              <w:rPr>
                <w:sz w:val="24"/>
                <w:szCs w:val="24"/>
              </w:rPr>
              <w:t xml:space="preserve"> </w:t>
            </w:r>
          </w:p>
          <w:p w14:paraId="149226A1" w14:textId="2B5FA62C" w:rsidR="001768F8" w:rsidRPr="00416827" w:rsidRDefault="001768F8" w:rsidP="001768F8">
            <w:pPr>
              <w:pStyle w:val="tabulai"/>
              <w:widowControl w:val="0"/>
              <w:tabs>
                <w:tab w:val="num" w:pos="2160"/>
              </w:tabs>
              <w:spacing w:before="120" w:after="120"/>
              <w:ind w:left="743" w:firstLine="0"/>
              <w:rPr>
                <w:iCs/>
              </w:rPr>
            </w:pPr>
            <w:r w:rsidRPr="00BF0EDD">
              <w:t>Par noslēgto finanšu gadu</w:t>
            </w:r>
            <w:r w:rsidRPr="00416827">
              <w:t xml:space="preserve"> uzskata gadu, par kuru ir sagatavots un normatīvajos aktos noteiktajā kārtībā apstiprināts gada pārskats.</w:t>
            </w:r>
          </w:p>
          <w:p w14:paraId="45E0BBAA" w14:textId="77777777" w:rsidR="001768F8" w:rsidRPr="00416827" w:rsidRDefault="001768F8" w:rsidP="001768F8">
            <w:pPr>
              <w:pStyle w:val="tabulai"/>
              <w:widowControl w:val="0"/>
              <w:tabs>
                <w:tab w:val="num" w:pos="2160"/>
              </w:tabs>
              <w:spacing w:before="120" w:after="120"/>
              <w:ind w:left="743" w:firstLine="0"/>
            </w:pPr>
            <w:r w:rsidRPr="00416827">
              <w:t xml:space="preserve">Ja pretendents ir dibināts vēlāk, tad pretendenta finanšu apgrozījumam jāatbilst iepriekš minētajai prasībai attiecīgi īsākā periodā.   </w:t>
            </w:r>
          </w:p>
          <w:p w14:paraId="0E36B64E" w14:textId="238CF93B" w:rsidR="001768F8" w:rsidRPr="00416827" w:rsidRDefault="001768F8" w:rsidP="001768F8">
            <w:pPr>
              <w:pStyle w:val="Sarakstarindkopa"/>
              <w:suppressAutoHyphens/>
              <w:spacing w:before="60" w:after="60"/>
              <w:ind w:left="743"/>
              <w:jc w:val="both"/>
              <w:rPr>
                <w:rFonts w:eastAsia="Calibri"/>
                <w:bCs/>
                <w:sz w:val="24"/>
                <w:szCs w:val="24"/>
                <w:lang w:val="lv-LV"/>
              </w:rPr>
            </w:pPr>
            <w:proofErr w:type="spellStart"/>
            <w:r w:rsidRPr="00416827">
              <w:rPr>
                <w:i/>
                <w:sz w:val="24"/>
                <w:szCs w:val="24"/>
              </w:rPr>
              <w:t>Vidējā</w:t>
            </w:r>
            <w:proofErr w:type="spellEnd"/>
            <w:r w:rsidRPr="00416827">
              <w:rPr>
                <w:i/>
                <w:sz w:val="24"/>
                <w:szCs w:val="24"/>
              </w:rPr>
              <w:t xml:space="preserve"> </w:t>
            </w:r>
            <w:proofErr w:type="spellStart"/>
            <w:r w:rsidRPr="00416827">
              <w:rPr>
                <w:i/>
                <w:sz w:val="24"/>
                <w:szCs w:val="24"/>
              </w:rPr>
              <w:t>finanšu</w:t>
            </w:r>
            <w:proofErr w:type="spellEnd"/>
            <w:r w:rsidRPr="00416827">
              <w:rPr>
                <w:i/>
                <w:sz w:val="24"/>
                <w:szCs w:val="24"/>
              </w:rPr>
              <w:t xml:space="preserve"> </w:t>
            </w:r>
            <w:proofErr w:type="spellStart"/>
            <w:r w:rsidRPr="00416827">
              <w:rPr>
                <w:i/>
                <w:sz w:val="24"/>
                <w:szCs w:val="24"/>
              </w:rPr>
              <w:t>apgrozījuma</w:t>
            </w:r>
            <w:proofErr w:type="spellEnd"/>
            <w:r w:rsidRPr="00416827">
              <w:rPr>
                <w:i/>
                <w:sz w:val="24"/>
                <w:szCs w:val="24"/>
              </w:rPr>
              <w:t xml:space="preserve"> </w:t>
            </w:r>
            <w:proofErr w:type="spellStart"/>
            <w:r w:rsidRPr="00416827">
              <w:rPr>
                <w:i/>
                <w:sz w:val="24"/>
                <w:szCs w:val="24"/>
              </w:rPr>
              <w:t>aprēķins</w:t>
            </w:r>
            <w:proofErr w:type="spellEnd"/>
            <w:r w:rsidRPr="00416827">
              <w:rPr>
                <w:i/>
                <w:sz w:val="24"/>
                <w:szCs w:val="24"/>
              </w:rPr>
              <w:t xml:space="preserve"> </w:t>
            </w:r>
            <w:proofErr w:type="spellStart"/>
            <w:r w:rsidRPr="00416827">
              <w:rPr>
                <w:i/>
                <w:sz w:val="24"/>
                <w:szCs w:val="24"/>
              </w:rPr>
              <w:t>tiek</w:t>
            </w:r>
            <w:proofErr w:type="spellEnd"/>
            <w:r w:rsidRPr="00416827">
              <w:rPr>
                <w:i/>
                <w:sz w:val="24"/>
                <w:szCs w:val="24"/>
              </w:rPr>
              <w:t xml:space="preserve"> </w:t>
            </w:r>
            <w:proofErr w:type="spellStart"/>
            <w:r w:rsidRPr="00416827">
              <w:rPr>
                <w:i/>
                <w:sz w:val="24"/>
                <w:szCs w:val="24"/>
              </w:rPr>
              <w:t>veikts</w:t>
            </w:r>
            <w:proofErr w:type="spellEnd"/>
            <w:r w:rsidRPr="00416827">
              <w:rPr>
                <w:i/>
                <w:sz w:val="24"/>
                <w:szCs w:val="24"/>
              </w:rPr>
              <w:t xml:space="preserve">: </w:t>
            </w:r>
            <w:proofErr w:type="spellStart"/>
            <w:r w:rsidRPr="00416827">
              <w:rPr>
                <w:i/>
                <w:sz w:val="24"/>
                <w:szCs w:val="24"/>
              </w:rPr>
              <w:t>pēdējo</w:t>
            </w:r>
            <w:proofErr w:type="spellEnd"/>
            <w:r w:rsidRPr="00416827">
              <w:rPr>
                <w:i/>
                <w:sz w:val="24"/>
                <w:szCs w:val="24"/>
              </w:rPr>
              <w:t xml:space="preserve"> 3 </w:t>
            </w:r>
            <w:proofErr w:type="spellStart"/>
            <w:r w:rsidRPr="00416827">
              <w:rPr>
                <w:i/>
                <w:sz w:val="24"/>
                <w:szCs w:val="24"/>
              </w:rPr>
              <w:t>noslēgto</w:t>
            </w:r>
            <w:proofErr w:type="spellEnd"/>
            <w:r w:rsidRPr="00416827">
              <w:rPr>
                <w:i/>
                <w:sz w:val="24"/>
                <w:szCs w:val="24"/>
              </w:rPr>
              <w:t xml:space="preserve"> </w:t>
            </w:r>
            <w:proofErr w:type="spellStart"/>
            <w:r w:rsidRPr="00416827">
              <w:rPr>
                <w:i/>
                <w:sz w:val="24"/>
                <w:szCs w:val="24"/>
              </w:rPr>
              <w:t>finanšu</w:t>
            </w:r>
            <w:proofErr w:type="spellEnd"/>
            <w:r w:rsidRPr="00416827">
              <w:rPr>
                <w:i/>
                <w:sz w:val="24"/>
                <w:szCs w:val="24"/>
              </w:rPr>
              <w:t xml:space="preserve"> </w:t>
            </w:r>
            <w:proofErr w:type="spellStart"/>
            <w:r w:rsidRPr="00416827">
              <w:rPr>
                <w:i/>
                <w:sz w:val="24"/>
                <w:szCs w:val="24"/>
              </w:rPr>
              <w:t>gadu</w:t>
            </w:r>
            <w:proofErr w:type="spellEnd"/>
            <w:r w:rsidRPr="00416827">
              <w:rPr>
                <w:i/>
                <w:sz w:val="24"/>
                <w:szCs w:val="24"/>
              </w:rPr>
              <w:t xml:space="preserve"> </w:t>
            </w:r>
            <w:proofErr w:type="spellStart"/>
            <w:r w:rsidRPr="00416827">
              <w:rPr>
                <w:i/>
                <w:sz w:val="24"/>
                <w:szCs w:val="24"/>
              </w:rPr>
              <w:t>apgrozījumu</w:t>
            </w:r>
            <w:proofErr w:type="spellEnd"/>
            <w:r w:rsidRPr="00416827">
              <w:rPr>
                <w:i/>
                <w:sz w:val="24"/>
                <w:szCs w:val="24"/>
              </w:rPr>
              <w:t xml:space="preserve"> </w:t>
            </w:r>
            <w:proofErr w:type="spellStart"/>
            <w:r w:rsidRPr="00416827">
              <w:rPr>
                <w:i/>
                <w:sz w:val="24"/>
                <w:szCs w:val="24"/>
              </w:rPr>
              <w:t>summu</w:t>
            </w:r>
            <w:proofErr w:type="spellEnd"/>
            <w:r w:rsidRPr="00416827">
              <w:rPr>
                <w:i/>
                <w:sz w:val="24"/>
                <w:szCs w:val="24"/>
              </w:rPr>
              <w:t xml:space="preserve"> (EUR bez PVN) </w:t>
            </w:r>
            <w:proofErr w:type="spellStart"/>
            <w:r w:rsidRPr="00416827">
              <w:rPr>
                <w:i/>
                <w:sz w:val="24"/>
                <w:szCs w:val="24"/>
              </w:rPr>
              <w:t>dalot</w:t>
            </w:r>
            <w:proofErr w:type="spellEnd"/>
            <w:r w:rsidRPr="00416827">
              <w:rPr>
                <w:i/>
                <w:sz w:val="24"/>
                <w:szCs w:val="24"/>
              </w:rPr>
              <w:t xml:space="preserve"> </w:t>
            </w:r>
            <w:proofErr w:type="spellStart"/>
            <w:r w:rsidRPr="00416827">
              <w:rPr>
                <w:i/>
                <w:sz w:val="24"/>
                <w:szCs w:val="24"/>
              </w:rPr>
              <w:t>ar</w:t>
            </w:r>
            <w:proofErr w:type="spellEnd"/>
            <w:r w:rsidRPr="00416827">
              <w:rPr>
                <w:i/>
                <w:sz w:val="24"/>
                <w:szCs w:val="24"/>
              </w:rPr>
              <w:t xml:space="preserve"> 3 (</w:t>
            </w:r>
            <w:proofErr w:type="spellStart"/>
            <w:r w:rsidRPr="00416827">
              <w:rPr>
                <w:i/>
                <w:sz w:val="24"/>
                <w:szCs w:val="24"/>
              </w:rPr>
              <w:t>trīs</w:t>
            </w:r>
            <w:proofErr w:type="spellEnd"/>
            <w:r w:rsidRPr="00416827">
              <w:rPr>
                <w:i/>
                <w:sz w:val="24"/>
                <w:szCs w:val="24"/>
              </w:rPr>
              <w:t>).</w:t>
            </w:r>
          </w:p>
          <w:p w14:paraId="6F2DF7CF" w14:textId="77597113" w:rsidR="001768F8" w:rsidRPr="00416827" w:rsidRDefault="001768F8" w:rsidP="001768F8">
            <w:pPr>
              <w:pStyle w:val="Sarakstarindkopa"/>
              <w:suppressAutoHyphens/>
              <w:spacing w:before="60" w:after="60"/>
              <w:ind w:left="836"/>
              <w:jc w:val="both"/>
              <w:rPr>
                <w:rFonts w:eastAsia="Calibri"/>
                <w:bCs/>
                <w:sz w:val="24"/>
                <w:szCs w:val="24"/>
                <w:lang w:val="lv-LV"/>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20E1FB1" w14:textId="1F3341B7" w:rsidR="001768F8" w:rsidRPr="00416827" w:rsidRDefault="001768F8" w:rsidP="001768F8">
            <w:pPr>
              <w:pStyle w:val="Sarakstarindkopa"/>
              <w:widowControl w:val="0"/>
              <w:numPr>
                <w:ilvl w:val="0"/>
                <w:numId w:val="38"/>
              </w:numPr>
              <w:tabs>
                <w:tab w:val="left" w:pos="176"/>
              </w:tabs>
              <w:spacing w:before="120" w:after="120"/>
              <w:ind w:left="318" w:hanging="318"/>
              <w:jc w:val="both"/>
              <w:rPr>
                <w:sz w:val="24"/>
                <w:szCs w:val="24"/>
                <w:lang w:val="lv-LV"/>
              </w:rPr>
            </w:pPr>
            <w:r w:rsidRPr="00416827">
              <w:rPr>
                <w:sz w:val="24"/>
                <w:szCs w:val="24"/>
                <w:lang w:val="lv-LV"/>
              </w:rPr>
              <w:t>Apliecinājums par finanšu apgrozījumu (bez PVN) pēdējo trīs noslēgto finanšu gadu laikā  (nolikuma 4.pielikums).</w:t>
            </w:r>
          </w:p>
          <w:p w14:paraId="0524CE5C" w14:textId="471FAE30" w:rsidR="001768F8" w:rsidRPr="00416827" w:rsidRDefault="001768F8" w:rsidP="001768F8">
            <w:pPr>
              <w:pStyle w:val="Sarakstarindkopa"/>
              <w:widowControl w:val="0"/>
              <w:numPr>
                <w:ilvl w:val="0"/>
                <w:numId w:val="38"/>
              </w:numPr>
              <w:tabs>
                <w:tab w:val="left" w:pos="176"/>
              </w:tabs>
              <w:spacing w:before="60" w:after="60"/>
              <w:ind w:left="318" w:hanging="318"/>
              <w:jc w:val="both"/>
              <w:rPr>
                <w:sz w:val="24"/>
                <w:szCs w:val="24"/>
                <w:lang w:val="lv-LV"/>
              </w:rPr>
            </w:pPr>
            <w:r w:rsidRPr="00416827">
              <w:rPr>
                <w:sz w:val="24"/>
                <w:szCs w:val="24"/>
                <w:lang w:val="lv-LV"/>
              </w:rPr>
              <w:t>Ja pretendents ir personu apvienība, tad visu personu apvienības dalībnieku kopējam finanšu apgrozījumam kopā jābūt ne mazākam kā nolikuma 3.</w:t>
            </w:r>
            <w:r>
              <w:rPr>
                <w:sz w:val="24"/>
                <w:szCs w:val="24"/>
                <w:lang w:val="lv-LV"/>
              </w:rPr>
              <w:t>1</w:t>
            </w:r>
            <w:r w:rsidRPr="00416827">
              <w:rPr>
                <w:sz w:val="24"/>
                <w:szCs w:val="24"/>
                <w:lang w:val="lv-LV"/>
              </w:rPr>
              <w:t>.</w:t>
            </w:r>
            <w:r w:rsidR="001772E8">
              <w:rPr>
                <w:sz w:val="24"/>
                <w:szCs w:val="24"/>
                <w:lang w:val="lv-LV"/>
              </w:rPr>
              <w:t>3</w:t>
            </w:r>
            <w:r w:rsidRPr="00416827">
              <w:rPr>
                <w:sz w:val="24"/>
                <w:szCs w:val="24"/>
                <w:lang w:val="lv-LV"/>
              </w:rPr>
              <w:t>.punktā noteiktajam.</w:t>
            </w:r>
          </w:p>
        </w:tc>
      </w:tr>
      <w:bookmarkEnd w:id="11"/>
      <w:tr w:rsidR="001768F8" w:rsidRPr="005F0E50" w14:paraId="0E4C7E0B" w14:textId="77777777" w:rsidTr="00ED6A61">
        <w:trPr>
          <w:trHeight w:val="669"/>
          <w:hidden/>
        </w:trPr>
        <w:tc>
          <w:tcPr>
            <w:tcW w:w="4536" w:type="dxa"/>
            <w:shd w:val="clear" w:color="auto" w:fill="auto"/>
          </w:tcPr>
          <w:p w14:paraId="629A39CD" w14:textId="77777777" w:rsidR="00F44EFA" w:rsidRPr="00F44EFA" w:rsidRDefault="00F44EFA" w:rsidP="00F44EFA">
            <w:pPr>
              <w:pStyle w:val="Sarakstarindkopa"/>
              <w:numPr>
                <w:ilvl w:val="0"/>
                <w:numId w:val="38"/>
              </w:numPr>
              <w:spacing w:before="120" w:after="120"/>
              <w:jc w:val="both"/>
              <w:rPr>
                <w:bCs/>
                <w:vanish/>
                <w:sz w:val="24"/>
                <w:szCs w:val="24"/>
                <w:lang w:val="lv-LV"/>
              </w:rPr>
            </w:pPr>
          </w:p>
          <w:p w14:paraId="4281FA2E" w14:textId="77777777" w:rsidR="00F44EFA" w:rsidRPr="00F44EFA" w:rsidRDefault="00F44EFA" w:rsidP="00F44EFA">
            <w:pPr>
              <w:pStyle w:val="Sarakstarindkopa"/>
              <w:numPr>
                <w:ilvl w:val="1"/>
                <w:numId w:val="38"/>
              </w:numPr>
              <w:spacing w:before="120" w:after="120"/>
              <w:jc w:val="both"/>
              <w:rPr>
                <w:bCs/>
                <w:vanish/>
                <w:sz w:val="24"/>
                <w:szCs w:val="24"/>
                <w:lang w:val="lv-LV"/>
              </w:rPr>
            </w:pPr>
          </w:p>
          <w:p w14:paraId="11D991A4" w14:textId="77777777" w:rsidR="00F44EFA" w:rsidRPr="00F44EFA" w:rsidRDefault="00F44EFA" w:rsidP="00F44EFA">
            <w:pPr>
              <w:pStyle w:val="Sarakstarindkopa"/>
              <w:numPr>
                <w:ilvl w:val="2"/>
                <w:numId w:val="38"/>
              </w:numPr>
              <w:spacing w:before="120" w:after="120"/>
              <w:jc w:val="both"/>
              <w:rPr>
                <w:bCs/>
                <w:vanish/>
                <w:sz w:val="24"/>
                <w:szCs w:val="24"/>
                <w:lang w:val="lv-LV"/>
              </w:rPr>
            </w:pPr>
          </w:p>
          <w:p w14:paraId="545C7F3D" w14:textId="77777777" w:rsidR="00F44EFA" w:rsidRPr="00F44EFA" w:rsidRDefault="00F44EFA" w:rsidP="00F44EFA">
            <w:pPr>
              <w:pStyle w:val="Sarakstarindkopa"/>
              <w:numPr>
                <w:ilvl w:val="2"/>
                <w:numId w:val="38"/>
              </w:numPr>
              <w:spacing w:before="120" w:after="120"/>
              <w:jc w:val="both"/>
              <w:rPr>
                <w:bCs/>
                <w:vanish/>
                <w:sz w:val="24"/>
                <w:szCs w:val="24"/>
                <w:lang w:val="lv-LV"/>
              </w:rPr>
            </w:pPr>
          </w:p>
          <w:p w14:paraId="7BA0FA99" w14:textId="4E69C964" w:rsidR="001768F8" w:rsidRPr="00BF0EDD" w:rsidRDefault="001768F8" w:rsidP="007B37C7">
            <w:pPr>
              <w:pStyle w:val="Sarakstarindkopa"/>
              <w:numPr>
                <w:ilvl w:val="2"/>
                <w:numId w:val="38"/>
              </w:numPr>
              <w:spacing w:before="120" w:after="120"/>
              <w:ind w:left="743" w:hanging="627"/>
              <w:jc w:val="both"/>
              <w:rPr>
                <w:sz w:val="24"/>
                <w:szCs w:val="24"/>
                <w:lang w:val="lv-LV"/>
              </w:rPr>
            </w:pPr>
            <w:r w:rsidRPr="00E455E9">
              <w:rPr>
                <w:bCs/>
                <w:sz w:val="24"/>
                <w:szCs w:val="24"/>
                <w:lang w:val="lv-LV"/>
              </w:rPr>
              <w:t>Pretendentam iepriekšējo 3 (trīs) gadu (</w:t>
            </w:r>
            <w:r w:rsidRPr="00E455E9">
              <w:rPr>
                <w:bCs/>
                <w:kern w:val="24"/>
                <w:sz w:val="24"/>
                <w:szCs w:val="24"/>
                <w:lang w:val="lv-LV" w:eastAsia="lv-LV"/>
              </w:rPr>
              <w:t xml:space="preserve">2020., 2021., 2022. un 2023.gadā līdz piedāvājuma </w:t>
            </w:r>
            <w:r w:rsidRPr="00BF0EDD">
              <w:rPr>
                <w:bCs/>
                <w:kern w:val="24"/>
                <w:sz w:val="24"/>
                <w:szCs w:val="24"/>
                <w:lang w:val="lv-LV" w:eastAsia="lv-LV"/>
              </w:rPr>
              <w:t>iesniegšanas dienai</w:t>
            </w:r>
            <w:r w:rsidRPr="00BF0EDD">
              <w:rPr>
                <w:bCs/>
                <w:sz w:val="24"/>
                <w:szCs w:val="24"/>
                <w:lang w:val="lv-LV"/>
              </w:rPr>
              <w:t xml:space="preserve">) laikā ir </w:t>
            </w:r>
            <w:r w:rsidRPr="00BF0EDD">
              <w:rPr>
                <w:sz w:val="24"/>
                <w:szCs w:val="24"/>
                <w:lang w:val="lv-LV"/>
              </w:rPr>
              <w:t xml:space="preserve">pieredze </w:t>
            </w:r>
            <w:r w:rsidRPr="00BF0EDD">
              <w:rPr>
                <w:sz w:val="24"/>
                <w:szCs w:val="24"/>
                <w:lang w:val="lv-LV"/>
              </w:rPr>
              <w:lastRenderedPageBreak/>
              <w:t xml:space="preserve">vismaz </w:t>
            </w:r>
            <w:r w:rsidR="001772E8" w:rsidRPr="00BF0EDD">
              <w:rPr>
                <w:b/>
                <w:sz w:val="24"/>
                <w:szCs w:val="24"/>
                <w:lang w:val="lv-LV"/>
              </w:rPr>
              <w:t>1</w:t>
            </w:r>
            <w:r w:rsidRPr="00BF0EDD">
              <w:rPr>
                <w:b/>
                <w:sz w:val="24"/>
                <w:szCs w:val="24"/>
                <w:lang w:val="lv-LV"/>
              </w:rPr>
              <w:t xml:space="preserve"> (</w:t>
            </w:r>
            <w:r w:rsidR="001772E8" w:rsidRPr="00BF0EDD">
              <w:rPr>
                <w:b/>
                <w:sz w:val="24"/>
                <w:szCs w:val="24"/>
                <w:lang w:val="lv-LV"/>
              </w:rPr>
              <w:t>viena</w:t>
            </w:r>
            <w:r w:rsidRPr="00BF0EDD">
              <w:rPr>
                <w:b/>
                <w:sz w:val="24"/>
                <w:szCs w:val="24"/>
                <w:lang w:val="lv-LV"/>
              </w:rPr>
              <w:t>)</w:t>
            </w:r>
            <w:r w:rsidRPr="00BF0EDD">
              <w:rPr>
                <w:sz w:val="24"/>
                <w:szCs w:val="24"/>
                <w:lang w:val="lv-LV"/>
              </w:rPr>
              <w:t xml:space="preserve"> </w:t>
            </w:r>
            <w:r w:rsidR="001772E8" w:rsidRPr="00BF0EDD">
              <w:rPr>
                <w:b/>
                <w:bCs/>
                <w:sz w:val="24"/>
                <w:szCs w:val="24"/>
                <w:lang w:val="lv-LV"/>
              </w:rPr>
              <w:t xml:space="preserve">būvprojekta </w:t>
            </w:r>
            <w:r w:rsidR="001772E8" w:rsidRPr="006406BD">
              <w:rPr>
                <w:b/>
                <w:bCs/>
                <w:sz w:val="24"/>
                <w:szCs w:val="24"/>
                <w:lang w:val="lv-LV"/>
              </w:rPr>
              <w:t>izstrādē</w:t>
            </w:r>
            <w:r w:rsidR="007B37C7" w:rsidRPr="006406BD">
              <w:rPr>
                <w:b/>
                <w:bCs/>
                <w:sz w:val="24"/>
                <w:szCs w:val="24"/>
                <w:lang w:val="lv-LV"/>
              </w:rPr>
              <w:t xml:space="preserve"> </w:t>
            </w:r>
            <w:r w:rsidR="006D13C7" w:rsidRPr="006406BD">
              <w:rPr>
                <w:b/>
                <w:bCs/>
                <w:sz w:val="24"/>
                <w:szCs w:val="24"/>
                <w:lang w:val="lv-LV"/>
              </w:rPr>
              <w:t>sporta būves</w:t>
            </w:r>
            <w:r w:rsidR="006406BD" w:rsidRPr="006406BD">
              <w:rPr>
                <w:b/>
                <w:bCs/>
                <w:sz w:val="24"/>
                <w:szCs w:val="24"/>
                <w:lang w:val="lv-LV"/>
              </w:rPr>
              <w:t xml:space="preserve"> b</w:t>
            </w:r>
            <w:r w:rsidR="007B37C7" w:rsidRPr="006406BD">
              <w:rPr>
                <w:b/>
                <w:bCs/>
                <w:sz w:val="24"/>
                <w:szCs w:val="24"/>
                <w:lang w:val="lv-LV"/>
              </w:rPr>
              <w:t>ūvniecībai</w:t>
            </w:r>
            <w:r w:rsidR="007B37C7" w:rsidRPr="00BF0EDD">
              <w:rPr>
                <w:b/>
                <w:bCs/>
                <w:sz w:val="24"/>
                <w:szCs w:val="24"/>
                <w:lang w:val="lv-LV"/>
              </w:rPr>
              <w:t xml:space="preserve"> vai pārbūvei</w:t>
            </w:r>
            <w:r w:rsidR="001772E8" w:rsidRPr="00BF0EDD">
              <w:rPr>
                <w:b/>
                <w:bCs/>
                <w:sz w:val="24"/>
                <w:szCs w:val="24"/>
                <w:lang w:val="lv-LV"/>
              </w:rPr>
              <w:t xml:space="preserve"> un līguma summa ir vismaz </w:t>
            </w:r>
            <w:r w:rsidR="001772E8" w:rsidRPr="00BF0EDD">
              <w:rPr>
                <w:b/>
                <w:bCs/>
                <w:color w:val="000000"/>
                <w:kern w:val="24"/>
                <w:sz w:val="24"/>
                <w:szCs w:val="24"/>
                <w:bdr w:val="nil"/>
                <w:lang w:eastAsia="lv-LV"/>
              </w:rPr>
              <w:t xml:space="preserve">50% </w:t>
            </w:r>
            <w:proofErr w:type="spellStart"/>
            <w:r w:rsidR="001772E8" w:rsidRPr="00BF0EDD">
              <w:rPr>
                <w:b/>
                <w:bCs/>
                <w:color w:val="000000"/>
                <w:kern w:val="24"/>
                <w:sz w:val="24"/>
                <w:szCs w:val="24"/>
                <w:bdr w:val="nil"/>
                <w:lang w:eastAsia="lv-LV"/>
              </w:rPr>
              <w:t>apmē</w:t>
            </w:r>
            <w:r w:rsidR="001772E8" w:rsidRPr="00BF0EDD">
              <w:rPr>
                <w:b/>
                <w:color w:val="000000"/>
                <w:kern w:val="24"/>
                <w:sz w:val="24"/>
                <w:szCs w:val="24"/>
                <w:bdr w:val="nil"/>
                <w:lang w:eastAsia="lv-LV"/>
              </w:rPr>
              <w:t>rā</w:t>
            </w:r>
            <w:proofErr w:type="spellEnd"/>
            <w:r w:rsidR="001772E8" w:rsidRPr="00BF0EDD">
              <w:rPr>
                <w:b/>
                <w:color w:val="000000"/>
                <w:kern w:val="24"/>
                <w:sz w:val="24"/>
                <w:szCs w:val="24"/>
                <w:bdr w:val="nil"/>
                <w:lang w:eastAsia="lv-LV"/>
              </w:rPr>
              <w:t xml:space="preserve"> no </w:t>
            </w:r>
            <w:proofErr w:type="spellStart"/>
            <w:r w:rsidR="001772E8" w:rsidRPr="00BF0EDD">
              <w:rPr>
                <w:b/>
                <w:sz w:val="24"/>
                <w:szCs w:val="24"/>
              </w:rPr>
              <w:t>šim</w:t>
            </w:r>
            <w:proofErr w:type="spellEnd"/>
            <w:r w:rsidR="001772E8" w:rsidRPr="00BF0EDD">
              <w:rPr>
                <w:b/>
                <w:sz w:val="24"/>
                <w:szCs w:val="24"/>
              </w:rPr>
              <w:t xml:space="preserve"> </w:t>
            </w:r>
            <w:proofErr w:type="spellStart"/>
            <w:r w:rsidR="001772E8" w:rsidRPr="00BF0EDD">
              <w:rPr>
                <w:b/>
                <w:sz w:val="24"/>
                <w:szCs w:val="24"/>
              </w:rPr>
              <w:t>iepirkumam</w:t>
            </w:r>
            <w:proofErr w:type="spellEnd"/>
            <w:r w:rsidR="001772E8" w:rsidRPr="00BF0EDD">
              <w:rPr>
                <w:b/>
                <w:sz w:val="24"/>
                <w:szCs w:val="24"/>
              </w:rPr>
              <w:t xml:space="preserve"> </w:t>
            </w:r>
            <w:proofErr w:type="spellStart"/>
            <w:r w:rsidR="001772E8" w:rsidRPr="00BF0EDD">
              <w:rPr>
                <w:b/>
                <w:sz w:val="24"/>
                <w:szCs w:val="24"/>
              </w:rPr>
              <w:t>piedāvātās</w:t>
            </w:r>
            <w:proofErr w:type="spellEnd"/>
            <w:r w:rsidR="001772E8" w:rsidRPr="00BF0EDD">
              <w:rPr>
                <w:b/>
                <w:sz w:val="24"/>
                <w:szCs w:val="24"/>
              </w:rPr>
              <w:t xml:space="preserve"> </w:t>
            </w:r>
            <w:proofErr w:type="spellStart"/>
            <w:r w:rsidR="001772E8" w:rsidRPr="00BF0EDD">
              <w:rPr>
                <w:b/>
                <w:sz w:val="24"/>
                <w:szCs w:val="24"/>
              </w:rPr>
              <w:t>līgumcenas</w:t>
            </w:r>
            <w:proofErr w:type="spellEnd"/>
            <w:r w:rsidR="001772E8" w:rsidRPr="00BF0EDD">
              <w:rPr>
                <w:b/>
                <w:sz w:val="24"/>
                <w:szCs w:val="24"/>
              </w:rPr>
              <w:t xml:space="preserve"> EUR bez PVN</w:t>
            </w:r>
            <w:r w:rsidRPr="00BF0EDD">
              <w:rPr>
                <w:sz w:val="24"/>
                <w:szCs w:val="24"/>
                <w:lang w:val="lv-LV"/>
              </w:rPr>
              <w:t xml:space="preserve">. </w:t>
            </w:r>
          </w:p>
          <w:p w14:paraId="2A6614BB" w14:textId="77777777" w:rsidR="005D1D93" w:rsidRDefault="005D1D93" w:rsidP="001772E8">
            <w:pPr>
              <w:pStyle w:val="Sarakstarindkopa"/>
              <w:spacing w:after="120"/>
              <w:ind w:left="743"/>
              <w:jc w:val="both"/>
              <w:rPr>
                <w:sz w:val="24"/>
                <w:szCs w:val="24"/>
              </w:rPr>
            </w:pPr>
            <w:proofErr w:type="spellStart"/>
            <w:r w:rsidRPr="00660374">
              <w:rPr>
                <w:sz w:val="24"/>
                <w:szCs w:val="24"/>
              </w:rPr>
              <w:t>Būvprojekt</w:t>
            </w:r>
            <w:proofErr w:type="spellEnd"/>
            <w:r w:rsidRPr="00660374">
              <w:rPr>
                <w:sz w:val="24"/>
                <w:szCs w:val="24"/>
                <w:lang w:val="lv-LV"/>
              </w:rPr>
              <w:t>a</w:t>
            </w:r>
            <w:r w:rsidRPr="00660374">
              <w:rPr>
                <w:sz w:val="24"/>
                <w:szCs w:val="24"/>
              </w:rPr>
              <w:t xml:space="preserve">m </w:t>
            </w:r>
            <w:proofErr w:type="spellStart"/>
            <w:r w:rsidRPr="00660374">
              <w:rPr>
                <w:sz w:val="24"/>
                <w:szCs w:val="24"/>
              </w:rPr>
              <w:t>jābūt</w:t>
            </w:r>
            <w:proofErr w:type="spellEnd"/>
            <w:r w:rsidRPr="00660374">
              <w:rPr>
                <w:sz w:val="24"/>
                <w:szCs w:val="24"/>
              </w:rPr>
              <w:t xml:space="preserve"> </w:t>
            </w:r>
            <w:proofErr w:type="spellStart"/>
            <w:r w:rsidRPr="00660374">
              <w:rPr>
                <w:sz w:val="24"/>
                <w:szCs w:val="24"/>
              </w:rPr>
              <w:t>pilnībā</w:t>
            </w:r>
            <w:proofErr w:type="spellEnd"/>
            <w:r w:rsidRPr="00660374">
              <w:rPr>
                <w:sz w:val="24"/>
                <w:szCs w:val="24"/>
              </w:rPr>
              <w:t xml:space="preserve"> </w:t>
            </w:r>
            <w:proofErr w:type="spellStart"/>
            <w:r w:rsidRPr="00660374">
              <w:rPr>
                <w:sz w:val="24"/>
                <w:szCs w:val="24"/>
              </w:rPr>
              <w:t>pabeigt</w:t>
            </w:r>
            <w:proofErr w:type="spellEnd"/>
            <w:r w:rsidRPr="00660374">
              <w:rPr>
                <w:sz w:val="24"/>
                <w:szCs w:val="24"/>
                <w:lang w:val="lv-LV"/>
              </w:rPr>
              <w:t>a</w:t>
            </w:r>
            <w:r w:rsidRPr="00660374">
              <w:rPr>
                <w:sz w:val="24"/>
                <w:szCs w:val="24"/>
              </w:rPr>
              <w:t>m</w:t>
            </w:r>
            <w:r>
              <w:rPr>
                <w:sz w:val="24"/>
                <w:szCs w:val="24"/>
              </w:rPr>
              <w:t xml:space="preserve">, </w:t>
            </w:r>
            <w:proofErr w:type="spellStart"/>
            <w:r>
              <w:rPr>
                <w:sz w:val="24"/>
                <w:szCs w:val="24"/>
              </w:rPr>
              <w:t>saskaņota</w:t>
            </w:r>
            <w:r w:rsidRPr="001B19CE">
              <w:rPr>
                <w:sz w:val="24"/>
                <w:szCs w:val="24"/>
              </w:rPr>
              <w:t>m</w:t>
            </w:r>
            <w:proofErr w:type="spellEnd"/>
            <w:r w:rsidRPr="001B19CE">
              <w:rPr>
                <w:sz w:val="24"/>
                <w:szCs w:val="24"/>
              </w:rPr>
              <w:t xml:space="preserve"> un </w:t>
            </w:r>
            <w:proofErr w:type="spellStart"/>
            <w:r w:rsidRPr="001B19CE">
              <w:rPr>
                <w:sz w:val="24"/>
                <w:szCs w:val="24"/>
              </w:rPr>
              <w:t>akceptēt</w:t>
            </w:r>
            <w:proofErr w:type="spellEnd"/>
            <w:r>
              <w:rPr>
                <w:sz w:val="24"/>
                <w:szCs w:val="24"/>
                <w:lang w:val="lv-LV"/>
              </w:rPr>
              <w:t>a</w:t>
            </w:r>
            <w:r w:rsidRPr="001B19CE">
              <w:rPr>
                <w:sz w:val="24"/>
                <w:szCs w:val="24"/>
              </w:rPr>
              <w:t>m (</w:t>
            </w:r>
            <w:proofErr w:type="spellStart"/>
            <w:r w:rsidRPr="001B19CE">
              <w:rPr>
                <w:sz w:val="24"/>
                <w:szCs w:val="24"/>
              </w:rPr>
              <w:t>saņemtai</w:t>
            </w:r>
            <w:proofErr w:type="spellEnd"/>
            <w:r w:rsidRPr="001B19CE">
              <w:rPr>
                <w:sz w:val="24"/>
                <w:szCs w:val="24"/>
              </w:rPr>
              <w:t xml:space="preserve"> </w:t>
            </w:r>
            <w:proofErr w:type="spellStart"/>
            <w:r w:rsidRPr="001B19CE">
              <w:rPr>
                <w:sz w:val="24"/>
                <w:szCs w:val="24"/>
              </w:rPr>
              <w:t>atzīmei</w:t>
            </w:r>
            <w:proofErr w:type="spellEnd"/>
            <w:r w:rsidRPr="001B19CE">
              <w:rPr>
                <w:sz w:val="24"/>
                <w:szCs w:val="24"/>
              </w:rPr>
              <w:t xml:space="preserve"> par </w:t>
            </w:r>
            <w:proofErr w:type="spellStart"/>
            <w:r w:rsidRPr="001B19CE">
              <w:rPr>
                <w:sz w:val="24"/>
                <w:szCs w:val="24"/>
              </w:rPr>
              <w:t>projektēšanas</w:t>
            </w:r>
            <w:proofErr w:type="spellEnd"/>
            <w:r w:rsidRPr="001B19CE">
              <w:rPr>
                <w:sz w:val="24"/>
                <w:szCs w:val="24"/>
              </w:rPr>
              <w:t xml:space="preserve"> </w:t>
            </w:r>
            <w:proofErr w:type="spellStart"/>
            <w:r w:rsidRPr="001B19CE">
              <w:rPr>
                <w:sz w:val="24"/>
                <w:szCs w:val="24"/>
              </w:rPr>
              <w:t>nosacījumu</w:t>
            </w:r>
            <w:proofErr w:type="spellEnd"/>
            <w:r w:rsidRPr="001B19CE">
              <w:rPr>
                <w:sz w:val="24"/>
                <w:szCs w:val="24"/>
              </w:rPr>
              <w:t xml:space="preserve"> </w:t>
            </w:r>
            <w:proofErr w:type="spellStart"/>
            <w:r w:rsidRPr="001B19CE">
              <w:rPr>
                <w:sz w:val="24"/>
                <w:szCs w:val="24"/>
              </w:rPr>
              <w:t>izpildi</w:t>
            </w:r>
            <w:proofErr w:type="spellEnd"/>
            <w:r w:rsidRPr="001B19CE">
              <w:rPr>
                <w:sz w:val="24"/>
                <w:szCs w:val="24"/>
              </w:rPr>
              <w:t xml:space="preserve">) </w:t>
            </w:r>
            <w:proofErr w:type="spellStart"/>
            <w:r w:rsidRPr="001B19CE">
              <w:rPr>
                <w:sz w:val="24"/>
                <w:szCs w:val="24"/>
              </w:rPr>
              <w:t>normatīvajos</w:t>
            </w:r>
            <w:proofErr w:type="spellEnd"/>
            <w:r w:rsidRPr="001B19CE">
              <w:rPr>
                <w:sz w:val="24"/>
                <w:szCs w:val="24"/>
              </w:rPr>
              <w:t xml:space="preserve"> </w:t>
            </w:r>
            <w:proofErr w:type="spellStart"/>
            <w:r w:rsidRPr="001B19CE">
              <w:rPr>
                <w:sz w:val="24"/>
                <w:szCs w:val="24"/>
              </w:rPr>
              <w:t>aktos</w:t>
            </w:r>
            <w:proofErr w:type="spellEnd"/>
            <w:r w:rsidRPr="001B19CE">
              <w:rPr>
                <w:sz w:val="24"/>
                <w:szCs w:val="24"/>
              </w:rPr>
              <w:t xml:space="preserve"> </w:t>
            </w:r>
            <w:proofErr w:type="spellStart"/>
            <w:r w:rsidRPr="001B19CE">
              <w:rPr>
                <w:sz w:val="24"/>
                <w:szCs w:val="24"/>
              </w:rPr>
              <w:t>noteiktajā</w:t>
            </w:r>
            <w:proofErr w:type="spellEnd"/>
            <w:r w:rsidRPr="001B19CE">
              <w:rPr>
                <w:sz w:val="24"/>
                <w:szCs w:val="24"/>
              </w:rPr>
              <w:t xml:space="preserve"> </w:t>
            </w:r>
            <w:proofErr w:type="spellStart"/>
            <w:r w:rsidRPr="001B19CE">
              <w:rPr>
                <w:sz w:val="24"/>
                <w:szCs w:val="24"/>
              </w:rPr>
              <w:t>kārtībā</w:t>
            </w:r>
            <w:proofErr w:type="spellEnd"/>
            <w:r w:rsidRPr="001B19CE">
              <w:rPr>
                <w:sz w:val="24"/>
                <w:szCs w:val="24"/>
              </w:rPr>
              <w:t>.</w:t>
            </w:r>
          </w:p>
          <w:p w14:paraId="4E9C7F54" w14:textId="7EAC131C" w:rsidR="001768F8" w:rsidRPr="00E455E9" w:rsidRDefault="001768F8" w:rsidP="001772E8">
            <w:pPr>
              <w:pStyle w:val="Sarakstarindkopa"/>
              <w:spacing w:after="120"/>
              <w:ind w:left="743"/>
              <w:jc w:val="both"/>
              <w:rPr>
                <w:sz w:val="24"/>
                <w:szCs w:val="24"/>
                <w:lang w:val="lv-LV"/>
              </w:rPr>
            </w:pPr>
            <w:r w:rsidRPr="00E455E9">
              <w:rPr>
                <w:i/>
                <w:sz w:val="24"/>
                <w:szCs w:val="24"/>
                <w:lang w:val="lv-LV"/>
              </w:rPr>
              <w:t>Ja piedāvājumu iesniedz piegādātāju apvienība vai personālsabiedrība, tad šī prasība jāizpilda kopā piegādātāju apvienības dalībniekiem vai personālsabiedrības biedriem.</w:t>
            </w:r>
          </w:p>
        </w:tc>
        <w:tc>
          <w:tcPr>
            <w:tcW w:w="4536" w:type="dxa"/>
            <w:shd w:val="clear" w:color="auto" w:fill="auto"/>
          </w:tcPr>
          <w:p w14:paraId="5EC37A0C" w14:textId="6CB901FC" w:rsidR="001772E8" w:rsidRPr="00546FD0" w:rsidRDefault="001772E8" w:rsidP="007B37C7">
            <w:pPr>
              <w:pStyle w:val="Sarakstarindkopa"/>
              <w:widowControl w:val="0"/>
              <w:numPr>
                <w:ilvl w:val="3"/>
                <w:numId w:val="87"/>
              </w:numPr>
              <w:tabs>
                <w:tab w:val="left" w:pos="176"/>
                <w:tab w:val="left" w:pos="318"/>
              </w:tabs>
              <w:spacing w:before="60" w:after="60"/>
              <w:ind w:left="34" w:hanging="34"/>
              <w:jc w:val="both"/>
              <w:rPr>
                <w:sz w:val="24"/>
                <w:szCs w:val="24"/>
                <w:lang w:val="lv-LV"/>
              </w:rPr>
            </w:pPr>
            <w:r w:rsidRPr="00546FD0">
              <w:rPr>
                <w:sz w:val="24"/>
                <w:szCs w:val="24"/>
                <w:lang w:val="lv-LV"/>
              </w:rPr>
              <w:lastRenderedPageBreak/>
              <w:t>Pretendenta sagatavots pieredzes saraksts par izpildītajiem līgumiem iepriekšējo 3 (trīs) gadu laikā (nolikuma 5.pielikums).</w:t>
            </w:r>
          </w:p>
          <w:p w14:paraId="0C2E19D8" w14:textId="45204400" w:rsidR="001772E8" w:rsidRPr="00546FD0" w:rsidRDefault="001772E8" w:rsidP="007B37C7">
            <w:pPr>
              <w:pStyle w:val="Sarakstarindkopa"/>
              <w:widowControl w:val="0"/>
              <w:numPr>
                <w:ilvl w:val="3"/>
                <w:numId w:val="87"/>
              </w:numPr>
              <w:tabs>
                <w:tab w:val="left" w:pos="176"/>
                <w:tab w:val="left" w:pos="318"/>
              </w:tabs>
              <w:spacing w:before="60" w:after="60"/>
              <w:ind w:left="34" w:hanging="34"/>
              <w:jc w:val="both"/>
              <w:rPr>
                <w:sz w:val="24"/>
                <w:szCs w:val="24"/>
                <w:lang w:val="lv-LV"/>
              </w:rPr>
            </w:pPr>
            <w:r w:rsidRPr="00E455E9">
              <w:rPr>
                <w:sz w:val="24"/>
                <w:szCs w:val="24"/>
                <w:lang w:val="lv-LV" w:eastAsia="zh-CN"/>
              </w:rPr>
              <w:t xml:space="preserve">Vismaz </w:t>
            </w:r>
            <w:r>
              <w:rPr>
                <w:sz w:val="24"/>
                <w:szCs w:val="24"/>
                <w:lang w:val="lv-LV" w:eastAsia="zh-CN"/>
              </w:rPr>
              <w:t>1</w:t>
            </w:r>
            <w:r w:rsidRPr="00E455E9">
              <w:rPr>
                <w:sz w:val="24"/>
                <w:szCs w:val="24"/>
                <w:lang w:val="lv-LV" w:eastAsia="zh-CN"/>
              </w:rPr>
              <w:t xml:space="preserve"> (</w:t>
            </w:r>
            <w:r>
              <w:rPr>
                <w:sz w:val="24"/>
                <w:szCs w:val="24"/>
                <w:lang w:val="lv-LV" w:eastAsia="zh-CN"/>
              </w:rPr>
              <w:t>viena</w:t>
            </w:r>
            <w:r w:rsidRPr="00E455E9">
              <w:rPr>
                <w:sz w:val="24"/>
                <w:szCs w:val="24"/>
                <w:lang w:val="lv-LV" w:eastAsia="zh-CN"/>
              </w:rPr>
              <w:t>) pozitīva</w:t>
            </w:r>
            <w:r>
              <w:rPr>
                <w:sz w:val="24"/>
                <w:szCs w:val="24"/>
                <w:lang w:val="lv-LV" w:eastAsia="zh-CN"/>
              </w:rPr>
              <w:t xml:space="preserve"> a</w:t>
            </w:r>
            <w:r w:rsidRPr="00546FD0">
              <w:rPr>
                <w:sz w:val="24"/>
                <w:szCs w:val="24"/>
                <w:lang w:val="lv-LV"/>
              </w:rPr>
              <w:t xml:space="preserve">tsauksme par </w:t>
            </w:r>
            <w:r w:rsidRPr="00546FD0">
              <w:rPr>
                <w:sz w:val="24"/>
                <w:szCs w:val="24"/>
                <w:lang w:val="lv-LV"/>
              </w:rPr>
              <w:lastRenderedPageBreak/>
              <w:t>pieredzes sarakstā norādīto pakalpojumu sniegšanu. Atsauksmē jābūt norādītam veikto darbu veidam, līguma summai EUR bez PVN, izpildes termiņam.</w:t>
            </w:r>
          </w:p>
          <w:p w14:paraId="06EEB2C2" w14:textId="3BDBDE69" w:rsidR="001768F8" w:rsidRPr="005B582B" w:rsidRDefault="001772E8" w:rsidP="007B37C7">
            <w:pPr>
              <w:pStyle w:val="Sarakstarindkopa"/>
              <w:widowControl w:val="0"/>
              <w:numPr>
                <w:ilvl w:val="3"/>
                <w:numId w:val="87"/>
              </w:numPr>
              <w:tabs>
                <w:tab w:val="left" w:pos="176"/>
                <w:tab w:val="left" w:pos="318"/>
              </w:tabs>
              <w:spacing w:before="60" w:after="60"/>
              <w:ind w:left="34" w:hanging="34"/>
              <w:jc w:val="both"/>
              <w:rPr>
                <w:sz w:val="24"/>
                <w:szCs w:val="24"/>
                <w:lang w:val="lv-LV"/>
              </w:rPr>
            </w:pPr>
            <w:r w:rsidRPr="00546FD0">
              <w:rPr>
                <w:sz w:val="24"/>
                <w:szCs w:val="24"/>
                <w:lang w:val="lv-LV"/>
              </w:rPr>
              <w:t>Ja atsauksmē nav norādīta prasītā informācija, tad pretendents iesniedz jebkura cita dokumenta apliecinātu kopiju, kas apliecina pieredzes aprakstā norādīto informāciju.</w:t>
            </w:r>
          </w:p>
        </w:tc>
      </w:tr>
      <w:tr w:rsidR="00826C20" w:rsidRPr="005F0E50" w14:paraId="606FD85C" w14:textId="77777777" w:rsidTr="003C31BF">
        <w:trPr>
          <w:hidden/>
        </w:trPr>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78A8D39F" w14:textId="77777777" w:rsidR="00826C20" w:rsidRPr="00903D39" w:rsidRDefault="00826C20" w:rsidP="00826C20">
            <w:pPr>
              <w:pStyle w:val="Sarakstarindkopa"/>
              <w:numPr>
                <w:ilvl w:val="0"/>
                <w:numId w:val="51"/>
              </w:numPr>
              <w:spacing w:before="120" w:after="120"/>
              <w:contextualSpacing w:val="0"/>
              <w:jc w:val="both"/>
              <w:outlineLvl w:val="2"/>
              <w:rPr>
                <w:rFonts w:eastAsiaTheme="majorEastAsia" w:cstheme="majorBidi"/>
                <w:vanish/>
                <w:kern w:val="24"/>
                <w:sz w:val="24"/>
                <w:szCs w:val="26"/>
                <w:lang w:eastAsia="ar-SA"/>
              </w:rPr>
            </w:pPr>
          </w:p>
          <w:p w14:paraId="38FA6CEE" w14:textId="77777777" w:rsidR="00826C20" w:rsidRPr="00903D39" w:rsidRDefault="00826C20" w:rsidP="00826C20">
            <w:pPr>
              <w:pStyle w:val="Sarakstarindkopa"/>
              <w:numPr>
                <w:ilvl w:val="0"/>
                <w:numId w:val="51"/>
              </w:numPr>
              <w:spacing w:before="120" w:after="120"/>
              <w:contextualSpacing w:val="0"/>
              <w:jc w:val="both"/>
              <w:outlineLvl w:val="2"/>
              <w:rPr>
                <w:rFonts w:eastAsiaTheme="majorEastAsia" w:cstheme="majorBidi"/>
                <w:vanish/>
                <w:kern w:val="24"/>
                <w:sz w:val="24"/>
                <w:szCs w:val="26"/>
                <w:lang w:eastAsia="ar-SA"/>
              </w:rPr>
            </w:pPr>
          </w:p>
          <w:p w14:paraId="5E35C37A" w14:textId="77777777" w:rsidR="00826C20" w:rsidRPr="00903D39" w:rsidRDefault="00826C20" w:rsidP="00826C20">
            <w:pPr>
              <w:pStyle w:val="Sarakstarindkopa"/>
              <w:numPr>
                <w:ilvl w:val="1"/>
                <w:numId w:val="51"/>
              </w:numPr>
              <w:spacing w:before="120" w:after="120"/>
              <w:contextualSpacing w:val="0"/>
              <w:jc w:val="both"/>
              <w:outlineLvl w:val="2"/>
              <w:rPr>
                <w:rFonts w:eastAsiaTheme="majorEastAsia" w:cstheme="majorBidi"/>
                <w:vanish/>
                <w:kern w:val="24"/>
                <w:sz w:val="24"/>
                <w:szCs w:val="26"/>
                <w:lang w:eastAsia="ar-SA"/>
              </w:rPr>
            </w:pPr>
          </w:p>
          <w:p w14:paraId="3B0E6665" w14:textId="77777777" w:rsidR="00826C20" w:rsidRPr="00903D39" w:rsidRDefault="00826C20" w:rsidP="00826C20">
            <w:pPr>
              <w:pStyle w:val="Sarakstarindkopa"/>
              <w:numPr>
                <w:ilvl w:val="2"/>
                <w:numId w:val="51"/>
              </w:numPr>
              <w:spacing w:before="120" w:after="120"/>
              <w:contextualSpacing w:val="0"/>
              <w:jc w:val="both"/>
              <w:outlineLvl w:val="2"/>
              <w:rPr>
                <w:rFonts w:eastAsiaTheme="majorEastAsia" w:cstheme="majorBidi"/>
                <w:vanish/>
                <w:kern w:val="24"/>
                <w:sz w:val="24"/>
                <w:szCs w:val="26"/>
                <w:lang w:eastAsia="ar-SA"/>
              </w:rPr>
            </w:pPr>
          </w:p>
          <w:p w14:paraId="3389A983" w14:textId="77777777" w:rsidR="00826C20" w:rsidRPr="00903D39" w:rsidRDefault="00826C20" w:rsidP="00826C20">
            <w:pPr>
              <w:pStyle w:val="Sarakstarindkopa"/>
              <w:numPr>
                <w:ilvl w:val="2"/>
                <w:numId w:val="51"/>
              </w:numPr>
              <w:spacing w:before="120" w:after="120"/>
              <w:contextualSpacing w:val="0"/>
              <w:jc w:val="both"/>
              <w:outlineLvl w:val="2"/>
              <w:rPr>
                <w:rFonts w:eastAsiaTheme="majorEastAsia" w:cstheme="majorBidi"/>
                <w:vanish/>
                <w:kern w:val="24"/>
                <w:sz w:val="24"/>
                <w:szCs w:val="26"/>
                <w:lang w:eastAsia="ar-SA"/>
              </w:rPr>
            </w:pPr>
          </w:p>
          <w:p w14:paraId="77CD3037" w14:textId="77777777" w:rsidR="00826C20" w:rsidRPr="00903D39" w:rsidRDefault="00826C20" w:rsidP="00826C20">
            <w:pPr>
              <w:pStyle w:val="Sarakstarindkopa"/>
              <w:numPr>
                <w:ilvl w:val="2"/>
                <w:numId w:val="51"/>
              </w:numPr>
              <w:spacing w:before="120" w:after="120"/>
              <w:contextualSpacing w:val="0"/>
              <w:jc w:val="both"/>
              <w:outlineLvl w:val="2"/>
              <w:rPr>
                <w:rFonts w:eastAsiaTheme="majorEastAsia" w:cstheme="majorBidi"/>
                <w:vanish/>
                <w:kern w:val="24"/>
                <w:sz w:val="24"/>
                <w:szCs w:val="26"/>
                <w:lang w:eastAsia="ar-SA"/>
              </w:rPr>
            </w:pPr>
          </w:p>
          <w:p w14:paraId="1F13271B" w14:textId="3606160E" w:rsidR="00826C20" w:rsidRPr="00F44EFA" w:rsidRDefault="00826C20" w:rsidP="00826C20">
            <w:pPr>
              <w:pStyle w:val="Sarakstarindkopa"/>
              <w:numPr>
                <w:ilvl w:val="2"/>
                <w:numId w:val="51"/>
              </w:numPr>
              <w:shd w:val="clear" w:color="auto" w:fill="FFFFFF"/>
              <w:spacing w:before="120" w:after="120"/>
              <w:jc w:val="both"/>
              <w:rPr>
                <w:sz w:val="24"/>
                <w:szCs w:val="24"/>
              </w:rPr>
            </w:pPr>
            <w:r w:rsidRPr="00F44EFA">
              <w:rPr>
                <w:sz w:val="24"/>
                <w:szCs w:val="24"/>
              </w:rPr>
              <w:t xml:space="preserve">Pretendents </w:t>
            </w:r>
            <w:proofErr w:type="spellStart"/>
            <w:r w:rsidRPr="00F44EFA">
              <w:rPr>
                <w:sz w:val="24"/>
                <w:szCs w:val="24"/>
              </w:rPr>
              <w:t>nodrošina</w:t>
            </w:r>
            <w:proofErr w:type="spellEnd"/>
            <w:r w:rsidRPr="00F44EFA">
              <w:rPr>
                <w:sz w:val="24"/>
                <w:szCs w:val="24"/>
              </w:rPr>
              <w:t xml:space="preserve"> </w:t>
            </w:r>
            <w:proofErr w:type="spellStart"/>
            <w:r w:rsidRPr="00F44EFA">
              <w:rPr>
                <w:b/>
                <w:sz w:val="24"/>
                <w:szCs w:val="24"/>
              </w:rPr>
              <w:t>būvprojekta</w:t>
            </w:r>
            <w:proofErr w:type="spellEnd"/>
            <w:r w:rsidRPr="00F44EFA">
              <w:rPr>
                <w:b/>
                <w:sz w:val="24"/>
                <w:szCs w:val="24"/>
              </w:rPr>
              <w:t xml:space="preserve"> </w:t>
            </w:r>
            <w:proofErr w:type="spellStart"/>
            <w:r w:rsidRPr="00F44EFA">
              <w:rPr>
                <w:b/>
                <w:sz w:val="24"/>
                <w:szCs w:val="24"/>
              </w:rPr>
              <w:t>vadītāju</w:t>
            </w:r>
            <w:proofErr w:type="spellEnd"/>
            <w:r w:rsidRPr="00F44EFA">
              <w:rPr>
                <w:bCs/>
                <w:sz w:val="24"/>
                <w:szCs w:val="24"/>
              </w:rPr>
              <w:t xml:space="preserve">, </w:t>
            </w:r>
            <w:proofErr w:type="spellStart"/>
            <w:r w:rsidRPr="00F44EFA">
              <w:rPr>
                <w:bCs/>
                <w:sz w:val="24"/>
                <w:szCs w:val="24"/>
              </w:rPr>
              <w:t>kurš</w:t>
            </w:r>
            <w:proofErr w:type="spellEnd"/>
            <w:r w:rsidRPr="00F44EFA">
              <w:rPr>
                <w:bCs/>
                <w:sz w:val="24"/>
                <w:szCs w:val="24"/>
              </w:rPr>
              <w:t xml:space="preserve"> </w:t>
            </w:r>
            <w:proofErr w:type="spellStart"/>
            <w:r w:rsidRPr="00F44EFA">
              <w:rPr>
                <w:bCs/>
                <w:sz w:val="24"/>
                <w:szCs w:val="24"/>
              </w:rPr>
              <w:t>ir</w:t>
            </w:r>
            <w:proofErr w:type="spellEnd"/>
            <w:r w:rsidRPr="00F44EFA">
              <w:rPr>
                <w:bCs/>
                <w:sz w:val="24"/>
                <w:szCs w:val="24"/>
              </w:rPr>
              <w:t xml:space="preserve"> </w:t>
            </w:r>
            <w:proofErr w:type="spellStart"/>
            <w:r w:rsidRPr="00F44EFA">
              <w:rPr>
                <w:bCs/>
                <w:sz w:val="24"/>
                <w:szCs w:val="24"/>
              </w:rPr>
              <w:t>sertificēts</w:t>
            </w:r>
            <w:proofErr w:type="spellEnd"/>
            <w:r w:rsidRPr="00F44EFA">
              <w:rPr>
                <w:bCs/>
                <w:sz w:val="24"/>
                <w:szCs w:val="24"/>
              </w:rPr>
              <w:t xml:space="preserve"> </w:t>
            </w:r>
            <w:proofErr w:type="spellStart"/>
            <w:r w:rsidRPr="00F44EFA">
              <w:rPr>
                <w:bCs/>
                <w:sz w:val="24"/>
                <w:szCs w:val="24"/>
              </w:rPr>
              <w:t>speciālists</w:t>
            </w:r>
            <w:proofErr w:type="spellEnd"/>
            <w:r w:rsidRPr="00F44EFA">
              <w:rPr>
                <w:bCs/>
                <w:sz w:val="24"/>
                <w:szCs w:val="24"/>
              </w:rPr>
              <w:t xml:space="preserve"> </w:t>
            </w:r>
            <w:proofErr w:type="spellStart"/>
            <w:r w:rsidRPr="00F44EFA">
              <w:rPr>
                <w:bCs/>
                <w:sz w:val="24"/>
                <w:szCs w:val="24"/>
              </w:rPr>
              <w:t>ar</w:t>
            </w:r>
            <w:proofErr w:type="spellEnd"/>
            <w:r w:rsidRPr="00F44EFA">
              <w:rPr>
                <w:bCs/>
                <w:sz w:val="24"/>
                <w:szCs w:val="24"/>
              </w:rPr>
              <w:t xml:space="preserve"> </w:t>
            </w:r>
            <w:proofErr w:type="spellStart"/>
            <w:r w:rsidRPr="00F44EFA">
              <w:rPr>
                <w:bCs/>
                <w:sz w:val="24"/>
                <w:szCs w:val="24"/>
              </w:rPr>
              <w:t>arhitekta</w:t>
            </w:r>
            <w:proofErr w:type="spellEnd"/>
            <w:r w:rsidRPr="00F44EFA">
              <w:rPr>
                <w:bCs/>
                <w:sz w:val="24"/>
                <w:szCs w:val="24"/>
              </w:rPr>
              <w:t xml:space="preserve"> </w:t>
            </w:r>
            <w:proofErr w:type="spellStart"/>
            <w:r w:rsidRPr="00F44EFA">
              <w:rPr>
                <w:bCs/>
                <w:sz w:val="24"/>
                <w:szCs w:val="24"/>
              </w:rPr>
              <w:t>prakses</w:t>
            </w:r>
            <w:proofErr w:type="spellEnd"/>
            <w:r w:rsidRPr="00F44EFA">
              <w:rPr>
                <w:bCs/>
                <w:sz w:val="24"/>
                <w:szCs w:val="24"/>
              </w:rPr>
              <w:t xml:space="preserve"> </w:t>
            </w:r>
            <w:proofErr w:type="spellStart"/>
            <w:r w:rsidRPr="00F44EFA">
              <w:rPr>
                <w:bCs/>
                <w:sz w:val="24"/>
                <w:szCs w:val="24"/>
              </w:rPr>
              <w:t>sertifikātu</w:t>
            </w:r>
            <w:proofErr w:type="spellEnd"/>
            <w:r>
              <w:rPr>
                <w:sz w:val="24"/>
                <w:szCs w:val="24"/>
              </w:rPr>
              <w:t xml:space="preserve"> </w:t>
            </w:r>
            <w:proofErr w:type="spellStart"/>
            <w:r>
              <w:rPr>
                <w:sz w:val="24"/>
                <w:szCs w:val="24"/>
              </w:rPr>
              <w:t>vai</w:t>
            </w:r>
            <w:proofErr w:type="spellEnd"/>
            <w:r>
              <w:rPr>
                <w:sz w:val="24"/>
                <w:szCs w:val="24"/>
              </w:rPr>
              <w:t xml:space="preserve"> </w:t>
            </w:r>
            <w:proofErr w:type="spellStart"/>
            <w:r>
              <w:rPr>
                <w:sz w:val="24"/>
                <w:szCs w:val="24"/>
              </w:rPr>
              <w:t>būvprakses</w:t>
            </w:r>
            <w:proofErr w:type="spellEnd"/>
            <w:r>
              <w:rPr>
                <w:sz w:val="24"/>
                <w:szCs w:val="24"/>
              </w:rPr>
              <w:t xml:space="preserve"> </w:t>
            </w:r>
            <w:proofErr w:type="spellStart"/>
            <w:r>
              <w:rPr>
                <w:sz w:val="24"/>
                <w:szCs w:val="24"/>
              </w:rPr>
              <w:t>sertifikātu</w:t>
            </w:r>
            <w:proofErr w:type="spellEnd"/>
            <w:r>
              <w:rPr>
                <w:sz w:val="24"/>
                <w:szCs w:val="24"/>
              </w:rPr>
              <w:t xml:space="preserve"> </w:t>
            </w:r>
            <w:proofErr w:type="spellStart"/>
            <w:r>
              <w:rPr>
                <w:sz w:val="24"/>
                <w:szCs w:val="24"/>
              </w:rPr>
              <w:t>ēku</w:t>
            </w:r>
            <w:proofErr w:type="spellEnd"/>
            <w:r>
              <w:rPr>
                <w:sz w:val="24"/>
                <w:szCs w:val="24"/>
              </w:rPr>
              <w:t xml:space="preserve"> </w:t>
            </w:r>
            <w:proofErr w:type="spellStart"/>
            <w:r>
              <w:rPr>
                <w:sz w:val="24"/>
                <w:szCs w:val="24"/>
              </w:rPr>
              <w:t>konstrukciju</w:t>
            </w:r>
            <w:proofErr w:type="spellEnd"/>
            <w:r>
              <w:rPr>
                <w:sz w:val="24"/>
                <w:szCs w:val="24"/>
              </w:rPr>
              <w:t xml:space="preserve"> </w:t>
            </w:r>
            <w:proofErr w:type="spellStart"/>
            <w:r>
              <w:rPr>
                <w:sz w:val="24"/>
                <w:szCs w:val="24"/>
              </w:rPr>
              <w:t>projektēšanā</w:t>
            </w:r>
            <w:proofErr w:type="spellEnd"/>
            <w:r w:rsidRPr="00F44EFA">
              <w:rPr>
                <w:bCs/>
                <w:sz w:val="24"/>
                <w:szCs w:val="24"/>
              </w:rPr>
              <w:t>.</w:t>
            </w:r>
          </w:p>
          <w:p w14:paraId="3CCFEEDB" w14:textId="6B1FE5AB" w:rsidR="00826C20" w:rsidRPr="000B2824" w:rsidRDefault="00826C20" w:rsidP="00826C20">
            <w:pPr>
              <w:shd w:val="clear" w:color="auto" w:fill="FFFFFF"/>
              <w:spacing w:before="120" w:after="120"/>
              <w:ind w:left="743"/>
              <w:jc w:val="both"/>
              <w:rPr>
                <w:sz w:val="24"/>
                <w:szCs w:val="24"/>
              </w:rPr>
            </w:pPr>
            <w:proofErr w:type="spellStart"/>
            <w:r w:rsidRPr="000B2824">
              <w:rPr>
                <w:sz w:val="24"/>
                <w:szCs w:val="24"/>
              </w:rPr>
              <w:t>Būvprojekta</w:t>
            </w:r>
            <w:proofErr w:type="spellEnd"/>
            <w:r w:rsidRPr="000B2824">
              <w:rPr>
                <w:sz w:val="24"/>
                <w:szCs w:val="24"/>
              </w:rPr>
              <w:t xml:space="preserve"> </w:t>
            </w:r>
            <w:proofErr w:type="spellStart"/>
            <w:r w:rsidRPr="000B2824">
              <w:rPr>
                <w:sz w:val="24"/>
                <w:szCs w:val="24"/>
              </w:rPr>
              <w:t>vadītājam</w:t>
            </w:r>
            <w:proofErr w:type="spellEnd"/>
            <w:r w:rsidRPr="000B2824">
              <w:rPr>
                <w:sz w:val="24"/>
                <w:szCs w:val="24"/>
              </w:rPr>
              <w:t xml:space="preserve"> </w:t>
            </w:r>
            <w:proofErr w:type="spellStart"/>
            <w:r w:rsidRPr="000B2824">
              <w:rPr>
                <w:sz w:val="24"/>
                <w:szCs w:val="24"/>
              </w:rPr>
              <w:t>ir</w:t>
            </w:r>
            <w:proofErr w:type="spellEnd"/>
            <w:r w:rsidRPr="000B2824">
              <w:rPr>
                <w:sz w:val="24"/>
                <w:szCs w:val="24"/>
              </w:rPr>
              <w:t xml:space="preserve"> </w:t>
            </w:r>
            <w:proofErr w:type="spellStart"/>
            <w:r w:rsidRPr="000B2824">
              <w:rPr>
                <w:sz w:val="24"/>
                <w:szCs w:val="24"/>
              </w:rPr>
              <w:t>pieredze</w:t>
            </w:r>
            <w:proofErr w:type="spellEnd"/>
            <w:r w:rsidRPr="000B2824">
              <w:rPr>
                <w:sz w:val="24"/>
                <w:szCs w:val="24"/>
              </w:rPr>
              <w:t xml:space="preserve"> </w:t>
            </w:r>
            <w:proofErr w:type="spellStart"/>
            <w:r w:rsidRPr="000B2824">
              <w:rPr>
                <w:b/>
                <w:sz w:val="24"/>
                <w:szCs w:val="24"/>
              </w:rPr>
              <w:t>vismaz</w:t>
            </w:r>
            <w:proofErr w:type="spellEnd"/>
            <w:r w:rsidRPr="000B2824">
              <w:rPr>
                <w:b/>
                <w:sz w:val="24"/>
                <w:szCs w:val="24"/>
              </w:rPr>
              <w:t xml:space="preserve"> 1 (</w:t>
            </w:r>
            <w:proofErr w:type="spellStart"/>
            <w:r w:rsidRPr="000B2824">
              <w:rPr>
                <w:b/>
                <w:sz w:val="24"/>
                <w:szCs w:val="24"/>
              </w:rPr>
              <w:t>viena</w:t>
            </w:r>
            <w:proofErr w:type="spellEnd"/>
            <w:r w:rsidRPr="000B2824">
              <w:rPr>
                <w:b/>
                <w:sz w:val="24"/>
                <w:szCs w:val="24"/>
              </w:rPr>
              <w:t>)</w:t>
            </w:r>
            <w:r w:rsidRPr="000B2824">
              <w:rPr>
                <w:sz w:val="24"/>
                <w:szCs w:val="24"/>
              </w:rPr>
              <w:t xml:space="preserve"> </w:t>
            </w:r>
            <w:proofErr w:type="spellStart"/>
            <w:r w:rsidRPr="000B2824">
              <w:rPr>
                <w:sz w:val="24"/>
                <w:szCs w:val="24"/>
              </w:rPr>
              <w:t>līdzīga</w:t>
            </w:r>
            <w:proofErr w:type="spellEnd"/>
            <w:r w:rsidRPr="000B2824">
              <w:rPr>
                <w:sz w:val="24"/>
                <w:szCs w:val="24"/>
              </w:rPr>
              <w:t xml:space="preserve"> </w:t>
            </w:r>
            <w:proofErr w:type="spellStart"/>
            <w:r w:rsidRPr="000B2824">
              <w:rPr>
                <w:sz w:val="24"/>
                <w:szCs w:val="24"/>
              </w:rPr>
              <w:t>objekta</w:t>
            </w:r>
            <w:proofErr w:type="spellEnd"/>
            <w:r w:rsidRPr="000B2824">
              <w:rPr>
                <w:sz w:val="24"/>
                <w:szCs w:val="24"/>
              </w:rPr>
              <w:t xml:space="preserve"> </w:t>
            </w:r>
            <w:proofErr w:type="spellStart"/>
            <w:r w:rsidRPr="000B2824">
              <w:rPr>
                <w:sz w:val="24"/>
                <w:szCs w:val="24"/>
              </w:rPr>
              <w:t>projektēšanā</w:t>
            </w:r>
            <w:proofErr w:type="spellEnd"/>
            <w:r w:rsidRPr="000B2824">
              <w:rPr>
                <w:sz w:val="24"/>
                <w:szCs w:val="24"/>
              </w:rPr>
              <w:t xml:space="preserve"> </w:t>
            </w:r>
            <w:proofErr w:type="spellStart"/>
            <w:r w:rsidRPr="000B2824">
              <w:rPr>
                <w:sz w:val="24"/>
                <w:szCs w:val="24"/>
              </w:rPr>
              <w:t>iepriekšējo</w:t>
            </w:r>
            <w:proofErr w:type="spellEnd"/>
            <w:r w:rsidRPr="000B2824">
              <w:rPr>
                <w:sz w:val="24"/>
                <w:szCs w:val="24"/>
              </w:rPr>
              <w:t xml:space="preserve"> </w:t>
            </w:r>
            <w:proofErr w:type="spellStart"/>
            <w:r w:rsidRPr="000B2824">
              <w:rPr>
                <w:sz w:val="24"/>
                <w:szCs w:val="24"/>
              </w:rPr>
              <w:t>trīs</w:t>
            </w:r>
            <w:proofErr w:type="spellEnd"/>
            <w:r w:rsidRPr="000B2824">
              <w:rPr>
                <w:sz w:val="24"/>
                <w:szCs w:val="24"/>
              </w:rPr>
              <w:t xml:space="preserve"> </w:t>
            </w:r>
            <w:proofErr w:type="spellStart"/>
            <w:r w:rsidRPr="000B2824">
              <w:rPr>
                <w:sz w:val="24"/>
                <w:szCs w:val="24"/>
              </w:rPr>
              <w:t>gadu</w:t>
            </w:r>
            <w:proofErr w:type="spellEnd"/>
            <w:r w:rsidRPr="000B2824">
              <w:rPr>
                <w:sz w:val="24"/>
                <w:szCs w:val="24"/>
              </w:rPr>
              <w:t xml:space="preserve"> (20</w:t>
            </w:r>
            <w:r>
              <w:rPr>
                <w:sz w:val="24"/>
                <w:szCs w:val="24"/>
              </w:rPr>
              <w:t>20., 2021</w:t>
            </w:r>
            <w:r w:rsidRPr="000B2824">
              <w:rPr>
                <w:sz w:val="24"/>
                <w:szCs w:val="24"/>
              </w:rPr>
              <w:t>., 20</w:t>
            </w:r>
            <w:r>
              <w:rPr>
                <w:sz w:val="24"/>
                <w:szCs w:val="24"/>
              </w:rPr>
              <w:t>2</w:t>
            </w:r>
            <w:r w:rsidR="00FC09AA">
              <w:rPr>
                <w:sz w:val="24"/>
                <w:szCs w:val="24"/>
              </w:rPr>
              <w:t>2</w:t>
            </w:r>
            <w:r w:rsidRPr="000B2824">
              <w:rPr>
                <w:sz w:val="24"/>
                <w:szCs w:val="24"/>
              </w:rPr>
              <w:t>.gadā un 20</w:t>
            </w:r>
            <w:r>
              <w:rPr>
                <w:sz w:val="24"/>
                <w:szCs w:val="24"/>
              </w:rPr>
              <w:t>23</w:t>
            </w:r>
            <w:r w:rsidRPr="000B2824">
              <w:rPr>
                <w:sz w:val="24"/>
                <w:szCs w:val="24"/>
              </w:rPr>
              <w:t xml:space="preserve">.gadā </w:t>
            </w:r>
            <w:proofErr w:type="spellStart"/>
            <w:r w:rsidRPr="000B2824">
              <w:rPr>
                <w:sz w:val="24"/>
                <w:szCs w:val="24"/>
              </w:rPr>
              <w:t>līdz</w:t>
            </w:r>
            <w:proofErr w:type="spellEnd"/>
            <w:r w:rsidRPr="000B2824">
              <w:rPr>
                <w:sz w:val="24"/>
                <w:szCs w:val="24"/>
              </w:rPr>
              <w:t xml:space="preserve"> </w:t>
            </w:r>
            <w:proofErr w:type="spellStart"/>
            <w:r w:rsidRPr="000B2824">
              <w:rPr>
                <w:sz w:val="24"/>
                <w:szCs w:val="24"/>
              </w:rPr>
              <w:t>piedāvājumu</w:t>
            </w:r>
            <w:proofErr w:type="spellEnd"/>
            <w:r w:rsidRPr="000B2824">
              <w:rPr>
                <w:sz w:val="24"/>
                <w:szCs w:val="24"/>
              </w:rPr>
              <w:t xml:space="preserve"> </w:t>
            </w:r>
            <w:proofErr w:type="spellStart"/>
            <w:r w:rsidRPr="000B2824">
              <w:rPr>
                <w:sz w:val="24"/>
                <w:szCs w:val="24"/>
              </w:rPr>
              <w:t>iesniegšanas</w:t>
            </w:r>
            <w:proofErr w:type="spellEnd"/>
            <w:r w:rsidRPr="000B2824">
              <w:rPr>
                <w:sz w:val="24"/>
                <w:szCs w:val="24"/>
              </w:rPr>
              <w:t xml:space="preserve"> </w:t>
            </w:r>
            <w:proofErr w:type="spellStart"/>
            <w:r w:rsidRPr="000B2824">
              <w:rPr>
                <w:sz w:val="24"/>
                <w:szCs w:val="24"/>
              </w:rPr>
              <w:t>dienai</w:t>
            </w:r>
            <w:proofErr w:type="spellEnd"/>
            <w:r w:rsidRPr="000B2824">
              <w:rPr>
                <w:sz w:val="24"/>
                <w:szCs w:val="24"/>
              </w:rPr>
              <w:t xml:space="preserve">) </w:t>
            </w:r>
            <w:proofErr w:type="spellStart"/>
            <w:r w:rsidRPr="000B2824">
              <w:rPr>
                <w:sz w:val="24"/>
                <w:szCs w:val="24"/>
              </w:rPr>
              <w:t>laikā</w:t>
            </w:r>
            <w:proofErr w:type="spellEnd"/>
            <w:r w:rsidRPr="000B2824">
              <w:rPr>
                <w:sz w:val="24"/>
                <w:szCs w:val="24"/>
              </w:rPr>
              <w:t xml:space="preserve">. </w:t>
            </w:r>
          </w:p>
          <w:p w14:paraId="2E4E86EC" w14:textId="4D3DF771" w:rsidR="00826C20" w:rsidRPr="00BF0EDD" w:rsidRDefault="007B37C7" w:rsidP="007B37C7">
            <w:pPr>
              <w:ind w:left="743"/>
              <w:jc w:val="both"/>
              <w:rPr>
                <w:sz w:val="24"/>
                <w:szCs w:val="24"/>
              </w:rPr>
            </w:pPr>
            <w:r w:rsidRPr="00BF0EDD">
              <w:rPr>
                <w:sz w:val="24"/>
                <w:szCs w:val="24"/>
              </w:rPr>
              <w:t xml:space="preserve">Par </w:t>
            </w:r>
            <w:proofErr w:type="spellStart"/>
            <w:r w:rsidRPr="00BF0EDD">
              <w:rPr>
                <w:sz w:val="24"/>
                <w:szCs w:val="24"/>
              </w:rPr>
              <w:t>līdzīga</w:t>
            </w:r>
            <w:proofErr w:type="spellEnd"/>
            <w:r w:rsidRPr="00BF0EDD">
              <w:rPr>
                <w:sz w:val="24"/>
                <w:szCs w:val="24"/>
              </w:rPr>
              <w:t xml:space="preserve"> </w:t>
            </w:r>
            <w:proofErr w:type="spellStart"/>
            <w:r w:rsidRPr="00BF0EDD">
              <w:rPr>
                <w:sz w:val="24"/>
                <w:szCs w:val="24"/>
              </w:rPr>
              <w:t>objekta</w:t>
            </w:r>
            <w:proofErr w:type="spellEnd"/>
            <w:r w:rsidRPr="00BF0EDD">
              <w:rPr>
                <w:sz w:val="24"/>
                <w:szCs w:val="24"/>
              </w:rPr>
              <w:t xml:space="preserve"> </w:t>
            </w:r>
            <w:proofErr w:type="spellStart"/>
            <w:r w:rsidRPr="00BF0EDD">
              <w:rPr>
                <w:sz w:val="24"/>
                <w:szCs w:val="24"/>
              </w:rPr>
              <w:t>projektēšanu</w:t>
            </w:r>
            <w:proofErr w:type="spellEnd"/>
            <w:r w:rsidRPr="00BF0EDD">
              <w:rPr>
                <w:sz w:val="24"/>
                <w:szCs w:val="24"/>
              </w:rPr>
              <w:t xml:space="preserve"> </w:t>
            </w:r>
            <w:proofErr w:type="spellStart"/>
            <w:r w:rsidRPr="00BF0EDD">
              <w:rPr>
                <w:sz w:val="24"/>
                <w:szCs w:val="24"/>
              </w:rPr>
              <w:t>tiks</w:t>
            </w:r>
            <w:proofErr w:type="spellEnd"/>
            <w:r w:rsidRPr="00BF0EDD">
              <w:rPr>
                <w:sz w:val="24"/>
                <w:szCs w:val="24"/>
              </w:rPr>
              <w:t xml:space="preserve"> </w:t>
            </w:r>
            <w:proofErr w:type="spellStart"/>
            <w:r w:rsidRPr="00BF0EDD">
              <w:rPr>
                <w:sz w:val="24"/>
                <w:szCs w:val="24"/>
              </w:rPr>
              <w:t>uzskatīta</w:t>
            </w:r>
            <w:proofErr w:type="spellEnd"/>
            <w:r w:rsidRPr="00BF0EDD">
              <w:rPr>
                <w:sz w:val="24"/>
                <w:szCs w:val="24"/>
              </w:rPr>
              <w:t xml:space="preserve"> </w:t>
            </w:r>
            <w:proofErr w:type="spellStart"/>
            <w:r w:rsidRPr="00BF0EDD">
              <w:rPr>
                <w:b/>
                <w:sz w:val="24"/>
                <w:szCs w:val="24"/>
              </w:rPr>
              <w:t>būvprojekta</w:t>
            </w:r>
            <w:proofErr w:type="spellEnd"/>
            <w:r w:rsidRPr="00BF0EDD">
              <w:rPr>
                <w:b/>
                <w:sz w:val="24"/>
                <w:szCs w:val="24"/>
              </w:rPr>
              <w:t xml:space="preserve"> </w:t>
            </w:r>
            <w:proofErr w:type="spellStart"/>
            <w:r w:rsidRPr="00BF0EDD">
              <w:rPr>
                <w:b/>
                <w:sz w:val="24"/>
                <w:szCs w:val="24"/>
              </w:rPr>
              <w:t>izstrāde</w:t>
            </w:r>
            <w:proofErr w:type="spellEnd"/>
            <w:r w:rsidRPr="00BF0EDD">
              <w:rPr>
                <w:b/>
                <w:sz w:val="24"/>
                <w:szCs w:val="24"/>
              </w:rPr>
              <w:t xml:space="preserve"> </w:t>
            </w:r>
            <w:r w:rsidRPr="00BF0EDD">
              <w:rPr>
                <w:b/>
                <w:bCs/>
                <w:sz w:val="24"/>
                <w:szCs w:val="24"/>
                <w:lang w:val="lv-LV"/>
              </w:rPr>
              <w:t xml:space="preserve">publiskas ēkas būvniecībai vai pārbūvei un līguma summa ir vismaz </w:t>
            </w:r>
            <w:r w:rsidRPr="00BF0EDD">
              <w:rPr>
                <w:b/>
                <w:bCs/>
                <w:color w:val="000000"/>
                <w:kern w:val="24"/>
                <w:sz w:val="24"/>
                <w:szCs w:val="24"/>
                <w:bdr w:val="nil"/>
                <w:lang w:eastAsia="lv-LV"/>
              </w:rPr>
              <w:t xml:space="preserve">50% </w:t>
            </w:r>
            <w:proofErr w:type="spellStart"/>
            <w:r w:rsidRPr="00BF0EDD">
              <w:rPr>
                <w:b/>
                <w:bCs/>
                <w:color w:val="000000"/>
                <w:kern w:val="24"/>
                <w:sz w:val="24"/>
                <w:szCs w:val="24"/>
                <w:bdr w:val="nil"/>
                <w:lang w:eastAsia="lv-LV"/>
              </w:rPr>
              <w:t>apmē</w:t>
            </w:r>
            <w:r w:rsidRPr="00BF0EDD">
              <w:rPr>
                <w:b/>
                <w:color w:val="000000"/>
                <w:kern w:val="24"/>
                <w:sz w:val="24"/>
                <w:szCs w:val="24"/>
                <w:bdr w:val="nil"/>
                <w:lang w:eastAsia="lv-LV"/>
              </w:rPr>
              <w:t>rā</w:t>
            </w:r>
            <w:proofErr w:type="spellEnd"/>
            <w:r w:rsidRPr="00BF0EDD">
              <w:rPr>
                <w:b/>
                <w:color w:val="000000"/>
                <w:kern w:val="24"/>
                <w:sz w:val="24"/>
                <w:szCs w:val="24"/>
                <w:bdr w:val="nil"/>
                <w:lang w:eastAsia="lv-LV"/>
              </w:rPr>
              <w:t xml:space="preserve"> no </w:t>
            </w:r>
            <w:proofErr w:type="spellStart"/>
            <w:r w:rsidRPr="00BF0EDD">
              <w:rPr>
                <w:b/>
                <w:sz w:val="24"/>
                <w:szCs w:val="24"/>
              </w:rPr>
              <w:t>šim</w:t>
            </w:r>
            <w:proofErr w:type="spellEnd"/>
            <w:r w:rsidRPr="00BF0EDD">
              <w:rPr>
                <w:b/>
                <w:sz w:val="24"/>
                <w:szCs w:val="24"/>
              </w:rPr>
              <w:t xml:space="preserve"> </w:t>
            </w:r>
            <w:proofErr w:type="spellStart"/>
            <w:r w:rsidRPr="00BF0EDD">
              <w:rPr>
                <w:b/>
                <w:sz w:val="24"/>
                <w:szCs w:val="24"/>
              </w:rPr>
              <w:t>iepirkumam</w:t>
            </w:r>
            <w:proofErr w:type="spellEnd"/>
            <w:r w:rsidRPr="00BF0EDD">
              <w:rPr>
                <w:b/>
                <w:sz w:val="24"/>
                <w:szCs w:val="24"/>
              </w:rPr>
              <w:t xml:space="preserve"> </w:t>
            </w:r>
            <w:proofErr w:type="spellStart"/>
            <w:r w:rsidRPr="00BF0EDD">
              <w:rPr>
                <w:b/>
                <w:sz w:val="24"/>
                <w:szCs w:val="24"/>
              </w:rPr>
              <w:t>piedāvātās</w:t>
            </w:r>
            <w:proofErr w:type="spellEnd"/>
            <w:r w:rsidRPr="00BF0EDD">
              <w:rPr>
                <w:b/>
                <w:sz w:val="24"/>
                <w:szCs w:val="24"/>
              </w:rPr>
              <w:t xml:space="preserve"> </w:t>
            </w:r>
            <w:proofErr w:type="spellStart"/>
            <w:r w:rsidRPr="00BF0EDD">
              <w:rPr>
                <w:b/>
                <w:sz w:val="24"/>
                <w:szCs w:val="24"/>
              </w:rPr>
              <w:t>līgumcenas</w:t>
            </w:r>
            <w:proofErr w:type="spellEnd"/>
            <w:r w:rsidRPr="00BF0EDD">
              <w:rPr>
                <w:b/>
                <w:sz w:val="24"/>
                <w:szCs w:val="24"/>
              </w:rPr>
              <w:t xml:space="preserve"> EUR bez PVN</w:t>
            </w:r>
            <w:r w:rsidRPr="00BF0EDD">
              <w:rPr>
                <w:sz w:val="24"/>
                <w:szCs w:val="24"/>
                <w:lang w:val="lv-LV"/>
              </w:rPr>
              <w:t>.</w:t>
            </w:r>
          </w:p>
          <w:p w14:paraId="24F705AE" w14:textId="293611A4" w:rsidR="00826C20" w:rsidRPr="005D1D93" w:rsidRDefault="005D1D93" w:rsidP="005D1D93">
            <w:pPr>
              <w:pStyle w:val="Virsraksts3"/>
              <w:keepNext w:val="0"/>
              <w:numPr>
                <w:ilvl w:val="0"/>
                <w:numId w:val="0"/>
              </w:numPr>
              <w:spacing w:before="120" w:after="120"/>
              <w:ind w:left="743"/>
              <w:jc w:val="both"/>
              <w:rPr>
                <w:rStyle w:val="Hyperlink2"/>
                <w:rFonts w:ascii="Times New Roman" w:hAnsi="Times New Roman" w:cs="Times New Roman"/>
                <w:b w:val="0"/>
                <w:bCs w:val="0"/>
                <w:i/>
                <w:kern w:val="24"/>
              </w:rPr>
            </w:pPr>
            <w:proofErr w:type="spellStart"/>
            <w:r w:rsidRPr="00BF0EDD">
              <w:rPr>
                <w:rFonts w:ascii="Times New Roman" w:hAnsi="Times New Roman" w:cs="Times New Roman"/>
                <w:b w:val="0"/>
                <w:bCs w:val="0"/>
                <w:sz w:val="24"/>
                <w:szCs w:val="24"/>
              </w:rPr>
              <w:t>Būvprojekt</w:t>
            </w:r>
            <w:proofErr w:type="spellEnd"/>
            <w:r w:rsidRPr="00BF0EDD">
              <w:rPr>
                <w:rFonts w:ascii="Times New Roman" w:hAnsi="Times New Roman" w:cs="Times New Roman"/>
                <w:b w:val="0"/>
                <w:bCs w:val="0"/>
                <w:sz w:val="24"/>
                <w:szCs w:val="24"/>
                <w:lang w:val="lv-LV"/>
              </w:rPr>
              <w:t>a</w:t>
            </w:r>
            <w:r w:rsidRPr="00BF0EDD">
              <w:rPr>
                <w:rFonts w:ascii="Times New Roman" w:hAnsi="Times New Roman" w:cs="Times New Roman"/>
                <w:b w:val="0"/>
                <w:bCs w:val="0"/>
                <w:sz w:val="24"/>
                <w:szCs w:val="24"/>
              </w:rPr>
              <w:t xml:space="preserve">m </w:t>
            </w:r>
            <w:proofErr w:type="spellStart"/>
            <w:r w:rsidRPr="00BF0EDD">
              <w:rPr>
                <w:rFonts w:ascii="Times New Roman" w:hAnsi="Times New Roman" w:cs="Times New Roman"/>
                <w:b w:val="0"/>
                <w:bCs w:val="0"/>
                <w:sz w:val="24"/>
                <w:szCs w:val="24"/>
              </w:rPr>
              <w:t>jābūt</w:t>
            </w:r>
            <w:proofErr w:type="spellEnd"/>
            <w:r w:rsidRPr="005D1D93">
              <w:rPr>
                <w:rFonts w:ascii="Times New Roman" w:hAnsi="Times New Roman" w:cs="Times New Roman"/>
                <w:b w:val="0"/>
                <w:bCs w:val="0"/>
                <w:sz w:val="24"/>
                <w:szCs w:val="24"/>
              </w:rPr>
              <w:t xml:space="preserve"> </w:t>
            </w:r>
            <w:proofErr w:type="spellStart"/>
            <w:r w:rsidRPr="005D1D93">
              <w:rPr>
                <w:rFonts w:ascii="Times New Roman" w:hAnsi="Times New Roman" w:cs="Times New Roman"/>
                <w:b w:val="0"/>
                <w:bCs w:val="0"/>
                <w:sz w:val="24"/>
                <w:szCs w:val="24"/>
              </w:rPr>
              <w:t>pilnībā</w:t>
            </w:r>
            <w:proofErr w:type="spellEnd"/>
            <w:r w:rsidRPr="005D1D93">
              <w:rPr>
                <w:rFonts w:ascii="Times New Roman" w:hAnsi="Times New Roman" w:cs="Times New Roman"/>
                <w:b w:val="0"/>
                <w:bCs w:val="0"/>
                <w:sz w:val="24"/>
                <w:szCs w:val="24"/>
              </w:rPr>
              <w:t xml:space="preserve"> </w:t>
            </w:r>
            <w:proofErr w:type="spellStart"/>
            <w:r w:rsidRPr="005D1D93">
              <w:rPr>
                <w:rFonts w:ascii="Times New Roman" w:hAnsi="Times New Roman" w:cs="Times New Roman"/>
                <w:b w:val="0"/>
                <w:bCs w:val="0"/>
                <w:sz w:val="24"/>
                <w:szCs w:val="24"/>
              </w:rPr>
              <w:t>pabeigt</w:t>
            </w:r>
            <w:proofErr w:type="spellEnd"/>
            <w:r w:rsidRPr="005D1D93">
              <w:rPr>
                <w:rFonts w:ascii="Times New Roman" w:hAnsi="Times New Roman" w:cs="Times New Roman"/>
                <w:b w:val="0"/>
                <w:bCs w:val="0"/>
                <w:sz w:val="24"/>
                <w:szCs w:val="24"/>
                <w:lang w:val="lv-LV"/>
              </w:rPr>
              <w:t>a</w:t>
            </w:r>
            <w:r w:rsidRPr="005D1D93">
              <w:rPr>
                <w:rFonts w:ascii="Times New Roman" w:hAnsi="Times New Roman" w:cs="Times New Roman"/>
                <w:b w:val="0"/>
                <w:bCs w:val="0"/>
                <w:sz w:val="24"/>
                <w:szCs w:val="24"/>
              </w:rPr>
              <w:t xml:space="preserve">m, </w:t>
            </w:r>
            <w:proofErr w:type="spellStart"/>
            <w:r w:rsidRPr="005D1D93">
              <w:rPr>
                <w:rFonts w:ascii="Times New Roman" w:hAnsi="Times New Roman" w:cs="Times New Roman"/>
                <w:b w:val="0"/>
                <w:bCs w:val="0"/>
                <w:sz w:val="24"/>
                <w:szCs w:val="24"/>
              </w:rPr>
              <w:t>saskaņotam</w:t>
            </w:r>
            <w:proofErr w:type="spellEnd"/>
            <w:r w:rsidRPr="005D1D93">
              <w:rPr>
                <w:rFonts w:ascii="Times New Roman" w:hAnsi="Times New Roman" w:cs="Times New Roman"/>
                <w:b w:val="0"/>
                <w:bCs w:val="0"/>
                <w:sz w:val="24"/>
                <w:szCs w:val="24"/>
              </w:rPr>
              <w:t xml:space="preserve"> un </w:t>
            </w:r>
            <w:proofErr w:type="spellStart"/>
            <w:r w:rsidRPr="005D1D93">
              <w:rPr>
                <w:rFonts w:ascii="Times New Roman" w:hAnsi="Times New Roman" w:cs="Times New Roman"/>
                <w:b w:val="0"/>
                <w:bCs w:val="0"/>
                <w:sz w:val="24"/>
                <w:szCs w:val="24"/>
              </w:rPr>
              <w:t>akceptēt</w:t>
            </w:r>
            <w:proofErr w:type="spellEnd"/>
            <w:r w:rsidRPr="005D1D93">
              <w:rPr>
                <w:rFonts w:ascii="Times New Roman" w:hAnsi="Times New Roman" w:cs="Times New Roman"/>
                <w:b w:val="0"/>
                <w:bCs w:val="0"/>
                <w:sz w:val="24"/>
                <w:szCs w:val="24"/>
                <w:lang w:val="lv-LV"/>
              </w:rPr>
              <w:t>a</w:t>
            </w:r>
            <w:r w:rsidRPr="005D1D93">
              <w:rPr>
                <w:rFonts w:ascii="Times New Roman" w:hAnsi="Times New Roman" w:cs="Times New Roman"/>
                <w:b w:val="0"/>
                <w:bCs w:val="0"/>
                <w:sz w:val="24"/>
                <w:szCs w:val="24"/>
              </w:rPr>
              <w:t>m (</w:t>
            </w:r>
            <w:proofErr w:type="spellStart"/>
            <w:r w:rsidRPr="005D1D93">
              <w:rPr>
                <w:rFonts w:ascii="Times New Roman" w:hAnsi="Times New Roman" w:cs="Times New Roman"/>
                <w:b w:val="0"/>
                <w:bCs w:val="0"/>
                <w:sz w:val="24"/>
                <w:szCs w:val="24"/>
              </w:rPr>
              <w:t>saņemtai</w:t>
            </w:r>
            <w:proofErr w:type="spellEnd"/>
            <w:r w:rsidRPr="005D1D93">
              <w:rPr>
                <w:rFonts w:ascii="Times New Roman" w:hAnsi="Times New Roman" w:cs="Times New Roman"/>
                <w:b w:val="0"/>
                <w:bCs w:val="0"/>
                <w:sz w:val="24"/>
                <w:szCs w:val="24"/>
              </w:rPr>
              <w:t xml:space="preserve"> </w:t>
            </w:r>
            <w:proofErr w:type="spellStart"/>
            <w:r w:rsidRPr="005D1D93">
              <w:rPr>
                <w:rFonts w:ascii="Times New Roman" w:hAnsi="Times New Roman" w:cs="Times New Roman"/>
                <w:b w:val="0"/>
                <w:bCs w:val="0"/>
                <w:sz w:val="24"/>
                <w:szCs w:val="24"/>
              </w:rPr>
              <w:t>atzīmei</w:t>
            </w:r>
            <w:proofErr w:type="spellEnd"/>
            <w:r w:rsidRPr="005D1D93">
              <w:rPr>
                <w:rFonts w:ascii="Times New Roman" w:hAnsi="Times New Roman" w:cs="Times New Roman"/>
                <w:b w:val="0"/>
                <w:bCs w:val="0"/>
                <w:sz w:val="24"/>
                <w:szCs w:val="24"/>
              </w:rPr>
              <w:t xml:space="preserve"> par </w:t>
            </w:r>
            <w:proofErr w:type="spellStart"/>
            <w:r w:rsidRPr="005D1D93">
              <w:rPr>
                <w:rFonts w:ascii="Times New Roman" w:hAnsi="Times New Roman" w:cs="Times New Roman"/>
                <w:b w:val="0"/>
                <w:bCs w:val="0"/>
                <w:sz w:val="24"/>
                <w:szCs w:val="24"/>
              </w:rPr>
              <w:t>projektēšanas</w:t>
            </w:r>
            <w:proofErr w:type="spellEnd"/>
            <w:r w:rsidRPr="005D1D93">
              <w:rPr>
                <w:rFonts w:ascii="Times New Roman" w:hAnsi="Times New Roman" w:cs="Times New Roman"/>
                <w:b w:val="0"/>
                <w:bCs w:val="0"/>
                <w:sz w:val="24"/>
                <w:szCs w:val="24"/>
              </w:rPr>
              <w:t xml:space="preserve"> </w:t>
            </w:r>
            <w:proofErr w:type="spellStart"/>
            <w:r w:rsidRPr="005D1D93">
              <w:rPr>
                <w:rFonts w:ascii="Times New Roman" w:hAnsi="Times New Roman" w:cs="Times New Roman"/>
                <w:b w:val="0"/>
                <w:bCs w:val="0"/>
                <w:sz w:val="24"/>
                <w:szCs w:val="24"/>
              </w:rPr>
              <w:t>nosacījumu</w:t>
            </w:r>
            <w:proofErr w:type="spellEnd"/>
            <w:r w:rsidRPr="005D1D93">
              <w:rPr>
                <w:rFonts w:ascii="Times New Roman" w:hAnsi="Times New Roman" w:cs="Times New Roman"/>
                <w:b w:val="0"/>
                <w:bCs w:val="0"/>
                <w:sz w:val="24"/>
                <w:szCs w:val="24"/>
              </w:rPr>
              <w:t xml:space="preserve"> </w:t>
            </w:r>
            <w:proofErr w:type="spellStart"/>
            <w:r w:rsidRPr="005D1D93">
              <w:rPr>
                <w:rFonts w:ascii="Times New Roman" w:hAnsi="Times New Roman" w:cs="Times New Roman"/>
                <w:b w:val="0"/>
                <w:bCs w:val="0"/>
                <w:sz w:val="24"/>
                <w:szCs w:val="24"/>
              </w:rPr>
              <w:t>izpildi</w:t>
            </w:r>
            <w:proofErr w:type="spellEnd"/>
            <w:r w:rsidRPr="005D1D93">
              <w:rPr>
                <w:rFonts w:ascii="Times New Roman" w:hAnsi="Times New Roman" w:cs="Times New Roman"/>
                <w:b w:val="0"/>
                <w:bCs w:val="0"/>
                <w:sz w:val="24"/>
                <w:szCs w:val="24"/>
              </w:rPr>
              <w:t xml:space="preserve">) </w:t>
            </w:r>
            <w:proofErr w:type="spellStart"/>
            <w:r w:rsidRPr="005D1D93">
              <w:rPr>
                <w:rFonts w:ascii="Times New Roman" w:hAnsi="Times New Roman" w:cs="Times New Roman"/>
                <w:b w:val="0"/>
                <w:bCs w:val="0"/>
                <w:sz w:val="24"/>
                <w:szCs w:val="24"/>
              </w:rPr>
              <w:t>normatīvajos</w:t>
            </w:r>
            <w:proofErr w:type="spellEnd"/>
            <w:r w:rsidRPr="005D1D93">
              <w:rPr>
                <w:rFonts w:ascii="Times New Roman" w:hAnsi="Times New Roman" w:cs="Times New Roman"/>
                <w:b w:val="0"/>
                <w:bCs w:val="0"/>
                <w:sz w:val="24"/>
                <w:szCs w:val="24"/>
              </w:rPr>
              <w:t xml:space="preserve"> </w:t>
            </w:r>
            <w:proofErr w:type="spellStart"/>
            <w:r w:rsidRPr="005D1D93">
              <w:rPr>
                <w:rFonts w:ascii="Times New Roman" w:hAnsi="Times New Roman" w:cs="Times New Roman"/>
                <w:b w:val="0"/>
                <w:bCs w:val="0"/>
                <w:sz w:val="24"/>
                <w:szCs w:val="24"/>
              </w:rPr>
              <w:t>aktos</w:t>
            </w:r>
            <w:proofErr w:type="spellEnd"/>
            <w:r w:rsidRPr="005D1D93">
              <w:rPr>
                <w:rFonts w:ascii="Times New Roman" w:hAnsi="Times New Roman" w:cs="Times New Roman"/>
                <w:b w:val="0"/>
                <w:bCs w:val="0"/>
                <w:sz w:val="24"/>
                <w:szCs w:val="24"/>
              </w:rPr>
              <w:t xml:space="preserve"> </w:t>
            </w:r>
            <w:proofErr w:type="spellStart"/>
            <w:r w:rsidRPr="005D1D93">
              <w:rPr>
                <w:rFonts w:ascii="Times New Roman" w:hAnsi="Times New Roman" w:cs="Times New Roman"/>
                <w:b w:val="0"/>
                <w:bCs w:val="0"/>
                <w:sz w:val="24"/>
                <w:szCs w:val="24"/>
              </w:rPr>
              <w:t>noteiktajā</w:t>
            </w:r>
            <w:proofErr w:type="spellEnd"/>
            <w:r w:rsidRPr="005D1D93">
              <w:rPr>
                <w:rFonts w:ascii="Times New Roman" w:hAnsi="Times New Roman" w:cs="Times New Roman"/>
                <w:b w:val="0"/>
                <w:bCs w:val="0"/>
                <w:sz w:val="24"/>
                <w:szCs w:val="24"/>
              </w:rPr>
              <w:t xml:space="preserve"> </w:t>
            </w:r>
            <w:proofErr w:type="spellStart"/>
            <w:r w:rsidRPr="005D1D93">
              <w:rPr>
                <w:rFonts w:ascii="Times New Roman" w:hAnsi="Times New Roman" w:cs="Times New Roman"/>
                <w:b w:val="0"/>
                <w:bCs w:val="0"/>
                <w:sz w:val="24"/>
                <w:szCs w:val="24"/>
              </w:rPr>
              <w:t>kārtībā</w:t>
            </w:r>
            <w:proofErr w:type="spellEnd"/>
            <w:r w:rsidRPr="005D1D93">
              <w:rPr>
                <w:rFonts w:ascii="Times New Roman" w:hAnsi="Times New Roman" w:cs="Times New Roman"/>
                <w:b w:val="0"/>
                <w:bCs w:val="0"/>
                <w:sz w:val="24"/>
                <w:szCs w:val="24"/>
              </w:rPr>
              <w:t>.</w:t>
            </w:r>
          </w:p>
        </w:tc>
        <w:tc>
          <w:tcPr>
            <w:tcW w:w="4536" w:type="dxa"/>
          </w:tcPr>
          <w:p w14:paraId="151C0E85" w14:textId="11EA5426" w:rsidR="00826C20" w:rsidRPr="00826C20" w:rsidRDefault="00C7779F" w:rsidP="00992EA1">
            <w:pPr>
              <w:pStyle w:val="1111Tabulai"/>
              <w:numPr>
                <w:ilvl w:val="3"/>
                <w:numId w:val="52"/>
              </w:numPr>
              <w:tabs>
                <w:tab w:val="left" w:pos="318"/>
              </w:tabs>
              <w:ind w:left="318" w:hanging="176"/>
              <w:rPr>
                <w:lang w:val="lv-LV"/>
              </w:rPr>
            </w:pPr>
            <w:r>
              <w:rPr>
                <w:rStyle w:val="None"/>
                <w:kern w:val="24"/>
                <w:lang w:val="lv-LV"/>
              </w:rPr>
              <w:t>Speciālistu saraksts</w:t>
            </w:r>
            <w:r w:rsidR="00826C20" w:rsidRPr="00826C20">
              <w:rPr>
                <w:lang w:eastAsia="lv-LV"/>
              </w:rPr>
              <w:t xml:space="preserve"> (</w:t>
            </w:r>
            <w:proofErr w:type="spellStart"/>
            <w:r w:rsidR="00826C20" w:rsidRPr="00826C20">
              <w:rPr>
                <w:lang w:eastAsia="lv-LV"/>
              </w:rPr>
              <w:t>nolikuma</w:t>
            </w:r>
            <w:proofErr w:type="spellEnd"/>
            <w:r w:rsidR="00826C20" w:rsidRPr="00826C20">
              <w:rPr>
                <w:lang w:eastAsia="lv-LV"/>
              </w:rPr>
              <w:t xml:space="preserve"> </w:t>
            </w:r>
            <w:r w:rsidR="00FC09AA">
              <w:rPr>
                <w:lang w:val="lv-LV" w:eastAsia="lv-LV"/>
              </w:rPr>
              <w:t>6</w:t>
            </w:r>
            <w:r w:rsidR="00826C20" w:rsidRPr="00826C20">
              <w:rPr>
                <w:lang w:eastAsia="lv-LV"/>
              </w:rPr>
              <w:t>.</w:t>
            </w:r>
            <w:proofErr w:type="spellStart"/>
            <w:r w:rsidR="00826C20" w:rsidRPr="00826C20">
              <w:rPr>
                <w:lang w:eastAsia="lv-LV"/>
              </w:rPr>
              <w:t>pielikums</w:t>
            </w:r>
            <w:proofErr w:type="spellEnd"/>
            <w:r w:rsidR="00826C20" w:rsidRPr="00826C20">
              <w:rPr>
                <w:lang w:val="lv-LV" w:eastAsia="lv-LV"/>
              </w:rPr>
              <w:t>)</w:t>
            </w:r>
            <w:r w:rsidR="00826C20" w:rsidRPr="00826C20">
              <w:rPr>
                <w:rStyle w:val="None"/>
                <w:kern w:val="24"/>
                <w:lang w:val="lv-LV"/>
              </w:rPr>
              <w:t>. Iepirkumu k</w:t>
            </w:r>
            <w:r w:rsidR="00826C20" w:rsidRPr="00826C20">
              <w:rPr>
                <w:lang w:val="lv-LV"/>
              </w:rPr>
              <w:t>omisija pārbauda būvprojekta vadītāja būvprakses sertifikātu Būvniecības informācijas sistēmā (</w:t>
            </w:r>
            <w:hyperlink r:id="rId13" w:history="1">
              <w:r w:rsidR="00826C20" w:rsidRPr="00826C20">
                <w:rPr>
                  <w:u w:val="single"/>
                  <w:lang w:val="lv-LV"/>
                </w:rPr>
                <w:t>https://bis.gov.lv/</w:t>
              </w:r>
            </w:hyperlink>
            <w:r w:rsidR="00826C20" w:rsidRPr="00826C20">
              <w:rPr>
                <w:lang w:val="lv-LV"/>
              </w:rPr>
              <w:t>)</w:t>
            </w:r>
            <w:r w:rsidR="00826C20" w:rsidRPr="00826C20">
              <w:rPr>
                <w:rStyle w:val="None"/>
                <w:kern w:val="24"/>
                <w:shd w:val="clear" w:color="auto" w:fill="FFFFFF"/>
                <w:lang w:val="lv-LV"/>
              </w:rPr>
              <w:t>.</w:t>
            </w:r>
            <w:r w:rsidR="00826C20" w:rsidRPr="00826C20">
              <w:rPr>
                <w:lang w:val="lv-LV"/>
              </w:rPr>
              <w:t xml:space="preserve"> </w:t>
            </w:r>
          </w:p>
          <w:p w14:paraId="7065D1A4" w14:textId="77777777" w:rsidR="00826C20" w:rsidRPr="00826C20" w:rsidRDefault="00826C20" w:rsidP="00C7779F">
            <w:pPr>
              <w:pStyle w:val="tabulai2"/>
              <w:widowControl w:val="0"/>
              <w:tabs>
                <w:tab w:val="left" w:pos="318"/>
              </w:tabs>
              <w:ind w:left="318" w:firstLine="0"/>
              <w:rPr>
                <w:rFonts w:ascii="Times New Roman" w:hAnsi="Times New Roman" w:cs="Times New Roman"/>
                <w:i/>
                <w:sz w:val="24"/>
                <w:szCs w:val="24"/>
              </w:rPr>
            </w:pPr>
            <w:r w:rsidRPr="00826C20">
              <w:rPr>
                <w:rFonts w:ascii="Times New Roman" w:hAnsi="Times New Roman" w:cs="Times New Roman"/>
                <w:i/>
                <w:sz w:val="24"/>
                <w:szCs w:val="24"/>
              </w:rPr>
              <w:t>Ja informācija nav pieejama BIS, tad jāiesniedz attiecīgā sertifikāta kopija.</w:t>
            </w:r>
          </w:p>
          <w:p w14:paraId="0D286BCE" w14:textId="77777777" w:rsidR="00826C20" w:rsidRPr="00826C20" w:rsidRDefault="00826C20" w:rsidP="00C7779F">
            <w:pPr>
              <w:widowControl w:val="0"/>
              <w:tabs>
                <w:tab w:val="left" w:pos="318"/>
              </w:tabs>
              <w:ind w:left="318"/>
              <w:jc w:val="both"/>
              <w:rPr>
                <w:i/>
                <w:sz w:val="24"/>
                <w:szCs w:val="24"/>
              </w:rPr>
            </w:pPr>
            <w:r w:rsidRPr="00826C20">
              <w:rPr>
                <w:i/>
                <w:sz w:val="24"/>
                <w:szCs w:val="24"/>
              </w:rPr>
              <w:t xml:space="preserve">Ja pretendents </w:t>
            </w:r>
            <w:proofErr w:type="spellStart"/>
            <w:r w:rsidRPr="00826C20">
              <w:rPr>
                <w:i/>
                <w:sz w:val="24"/>
                <w:szCs w:val="24"/>
              </w:rPr>
              <w:t>piesaista</w:t>
            </w:r>
            <w:proofErr w:type="spellEnd"/>
            <w:r w:rsidRPr="00826C20">
              <w:rPr>
                <w:i/>
                <w:sz w:val="24"/>
                <w:szCs w:val="24"/>
              </w:rPr>
              <w:t xml:space="preserve"> </w:t>
            </w:r>
            <w:proofErr w:type="spellStart"/>
            <w:r w:rsidRPr="00826C20">
              <w:rPr>
                <w:i/>
                <w:sz w:val="24"/>
                <w:szCs w:val="24"/>
              </w:rPr>
              <w:t>ārvalstīs</w:t>
            </w:r>
            <w:proofErr w:type="spellEnd"/>
            <w:r w:rsidRPr="00826C20">
              <w:rPr>
                <w:i/>
                <w:sz w:val="24"/>
                <w:szCs w:val="24"/>
              </w:rPr>
              <w:t xml:space="preserve"> </w:t>
            </w:r>
            <w:proofErr w:type="spellStart"/>
            <w:r w:rsidRPr="00826C20">
              <w:rPr>
                <w:i/>
                <w:sz w:val="24"/>
                <w:szCs w:val="24"/>
              </w:rPr>
              <w:t>sertificētu</w:t>
            </w:r>
            <w:proofErr w:type="spellEnd"/>
            <w:r w:rsidRPr="00826C20">
              <w:rPr>
                <w:i/>
                <w:sz w:val="24"/>
                <w:szCs w:val="24"/>
              </w:rPr>
              <w:t xml:space="preserve"> </w:t>
            </w:r>
            <w:proofErr w:type="spellStart"/>
            <w:r w:rsidRPr="00826C20">
              <w:rPr>
                <w:i/>
                <w:sz w:val="24"/>
                <w:szCs w:val="24"/>
              </w:rPr>
              <w:t>speciālistu</w:t>
            </w:r>
            <w:proofErr w:type="spellEnd"/>
            <w:r w:rsidRPr="00826C20">
              <w:rPr>
                <w:i/>
                <w:sz w:val="24"/>
                <w:szCs w:val="24"/>
              </w:rPr>
              <w:t xml:space="preserve">, tad pretendents </w:t>
            </w:r>
            <w:proofErr w:type="spellStart"/>
            <w:r w:rsidRPr="00826C20">
              <w:rPr>
                <w:i/>
                <w:sz w:val="24"/>
                <w:szCs w:val="24"/>
              </w:rPr>
              <w:t>pievieno</w:t>
            </w:r>
            <w:proofErr w:type="spellEnd"/>
            <w:r w:rsidRPr="00826C20">
              <w:rPr>
                <w:i/>
                <w:sz w:val="24"/>
                <w:szCs w:val="24"/>
              </w:rPr>
              <w:t xml:space="preserve"> </w:t>
            </w:r>
            <w:proofErr w:type="spellStart"/>
            <w:r w:rsidRPr="00826C20">
              <w:rPr>
                <w:i/>
                <w:sz w:val="24"/>
                <w:szCs w:val="24"/>
              </w:rPr>
              <w:t>šī</w:t>
            </w:r>
            <w:proofErr w:type="spellEnd"/>
            <w:r w:rsidRPr="00826C20">
              <w:rPr>
                <w:i/>
                <w:sz w:val="24"/>
                <w:szCs w:val="24"/>
              </w:rPr>
              <w:t xml:space="preserve"> </w:t>
            </w:r>
            <w:proofErr w:type="spellStart"/>
            <w:r w:rsidRPr="00826C20">
              <w:rPr>
                <w:i/>
                <w:sz w:val="24"/>
                <w:szCs w:val="24"/>
              </w:rPr>
              <w:t>speciālista</w:t>
            </w:r>
            <w:proofErr w:type="spellEnd"/>
            <w:r w:rsidRPr="00826C20">
              <w:rPr>
                <w:i/>
                <w:sz w:val="24"/>
                <w:szCs w:val="24"/>
              </w:rPr>
              <w:t xml:space="preserve"> </w:t>
            </w:r>
            <w:proofErr w:type="spellStart"/>
            <w:r w:rsidRPr="00826C20">
              <w:rPr>
                <w:i/>
                <w:sz w:val="24"/>
                <w:szCs w:val="24"/>
              </w:rPr>
              <w:t>būvprakses</w:t>
            </w:r>
            <w:proofErr w:type="spellEnd"/>
            <w:r w:rsidRPr="00826C20">
              <w:rPr>
                <w:i/>
                <w:sz w:val="24"/>
                <w:szCs w:val="24"/>
              </w:rPr>
              <w:t xml:space="preserve"> </w:t>
            </w:r>
            <w:proofErr w:type="spellStart"/>
            <w:r w:rsidRPr="00826C20">
              <w:rPr>
                <w:i/>
                <w:sz w:val="24"/>
                <w:szCs w:val="24"/>
              </w:rPr>
              <w:t>sertifikāta</w:t>
            </w:r>
            <w:proofErr w:type="spellEnd"/>
            <w:r w:rsidRPr="00826C20">
              <w:rPr>
                <w:i/>
                <w:sz w:val="24"/>
                <w:szCs w:val="24"/>
              </w:rPr>
              <w:t xml:space="preserve"> </w:t>
            </w:r>
            <w:proofErr w:type="spellStart"/>
            <w:r w:rsidRPr="00826C20">
              <w:rPr>
                <w:i/>
                <w:sz w:val="24"/>
                <w:szCs w:val="24"/>
              </w:rPr>
              <w:t>kopiju</w:t>
            </w:r>
            <w:proofErr w:type="spellEnd"/>
            <w:r w:rsidRPr="00826C20">
              <w:rPr>
                <w:i/>
                <w:sz w:val="24"/>
                <w:szCs w:val="24"/>
              </w:rPr>
              <w:t xml:space="preserve"> </w:t>
            </w:r>
            <w:proofErr w:type="spellStart"/>
            <w:r w:rsidRPr="00826C20">
              <w:rPr>
                <w:rFonts w:eastAsia="Arial"/>
                <w:i/>
                <w:sz w:val="24"/>
                <w:szCs w:val="24"/>
              </w:rPr>
              <w:t>vai</w:t>
            </w:r>
            <w:proofErr w:type="spellEnd"/>
            <w:r w:rsidRPr="00826C20">
              <w:rPr>
                <w:rFonts w:eastAsia="Arial"/>
                <w:i/>
                <w:sz w:val="24"/>
                <w:szCs w:val="24"/>
              </w:rPr>
              <w:t xml:space="preserve"> </w:t>
            </w:r>
            <w:proofErr w:type="spellStart"/>
            <w:r w:rsidRPr="00826C20">
              <w:rPr>
                <w:rFonts w:eastAsia="Arial"/>
                <w:i/>
                <w:sz w:val="24"/>
                <w:szCs w:val="24"/>
              </w:rPr>
              <w:t>citu</w:t>
            </w:r>
            <w:proofErr w:type="spellEnd"/>
            <w:r w:rsidRPr="00826C20">
              <w:rPr>
                <w:rFonts w:eastAsia="Arial"/>
                <w:i/>
                <w:sz w:val="24"/>
                <w:szCs w:val="24"/>
              </w:rPr>
              <w:t xml:space="preserve"> </w:t>
            </w:r>
            <w:proofErr w:type="spellStart"/>
            <w:r w:rsidRPr="00826C20">
              <w:rPr>
                <w:rFonts w:eastAsia="Arial"/>
                <w:i/>
                <w:sz w:val="24"/>
                <w:szCs w:val="24"/>
              </w:rPr>
              <w:t>dokumentu</w:t>
            </w:r>
            <w:proofErr w:type="spellEnd"/>
            <w:r w:rsidRPr="00826C20">
              <w:rPr>
                <w:rFonts w:eastAsia="Arial"/>
                <w:i/>
                <w:sz w:val="24"/>
                <w:szCs w:val="24"/>
              </w:rPr>
              <w:t xml:space="preserve">, kas </w:t>
            </w:r>
            <w:proofErr w:type="spellStart"/>
            <w:r w:rsidRPr="00826C20">
              <w:rPr>
                <w:rFonts w:eastAsia="Arial"/>
                <w:i/>
                <w:sz w:val="24"/>
                <w:szCs w:val="24"/>
              </w:rPr>
              <w:t>apliecina</w:t>
            </w:r>
            <w:proofErr w:type="spellEnd"/>
            <w:r w:rsidRPr="00826C20">
              <w:rPr>
                <w:rFonts w:eastAsia="Arial"/>
                <w:i/>
                <w:sz w:val="24"/>
                <w:szCs w:val="24"/>
              </w:rPr>
              <w:t xml:space="preserve"> </w:t>
            </w:r>
            <w:proofErr w:type="spellStart"/>
            <w:r w:rsidRPr="00826C20">
              <w:rPr>
                <w:rFonts w:eastAsia="Arial"/>
                <w:i/>
                <w:sz w:val="24"/>
                <w:szCs w:val="24"/>
              </w:rPr>
              <w:t>minētā</w:t>
            </w:r>
            <w:proofErr w:type="spellEnd"/>
            <w:r w:rsidRPr="00826C20">
              <w:rPr>
                <w:rFonts w:eastAsia="Arial"/>
                <w:i/>
                <w:sz w:val="24"/>
                <w:szCs w:val="24"/>
              </w:rPr>
              <w:t xml:space="preserve"> </w:t>
            </w:r>
            <w:proofErr w:type="spellStart"/>
            <w:r w:rsidRPr="00826C20">
              <w:rPr>
                <w:rFonts w:eastAsia="Arial"/>
                <w:i/>
                <w:sz w:val="24"/>
                <w:szCs w:val="24"/>
              </w:rPr>
              <w:t>speciālista</w:t>
            </w:r>
            <w:proofErr w:type="spellEnd"/>
            <w:r w:rsidRPr="00826C20">
              <w:rPr>
                <w:rFonts w:eastAsia="Arial"/>
                <w:i/>
                <w:sz w:val="24"/>
                <w:szCs w:val="24"/>
              </w:rPr>
              <w:t xml:space="preserve"> </w:t>
            </w:r>
            <w:proofErr w:type="spellStart"/>
            <w:r w:rsidRPr="00826C20">
              <w:rPr>
                <w:rFonts w:eastAsia="Arial"/>
                <w:i/>
                <w:sz w:val="24"/>
                <w:szCs w:val="24"/>
              </w:rPr>
              <w:t>kompetenci</w:t>
            </w:r>
            <w:proofErr w:type="spellEnd"/>
            <w:r w:rsidRPr="00826C20">
              <w:rPr>
                <w:rFonts w:eastAsia="Arial"/>
                <w:i/>
                <w:sz w:val="24"/>
                <w:szCs w:val="24"/>
              </w:rPr>
              <w:t xml:space="preserve"> (</w:t>
            </w:r>
            <w:proofErr w:type="spellStart"/>
            <w:r w:rsidRPr="00826C20">
              <w:rPr>
                <w:i/>
                <w:sz w:val="24"/>
                <w:szCs w:val="24"/>
              </w:rPr>
              <w:t>ar</w:t>
            </w:r>
            <w:proofErr w:type="spellEnd"/>
            <w:r w:rsidRPr="00826C20">
              <w:rPr>
                <w:i/>
                <w:sz w:val="24"/>
                <w:szCs w:val="24"/>
              </w:rPr>
              <w:t xml:space="preserve"> </w:t>
            </w:r>
            <w:proofErr w:type="spellStart"/>
            <w:r w:rsidRPr="00826C20">
              <w:rPr>
                <w:i/>
                <w:sz w:val="24"/>
                <w:szCs w:val="24"/>
              </w:rPr>
              <w:t>tulkojumu</w:t>
            </w:r>
            <w:proofErr w:type="spellEnd"/>
            <w:r w:rsidRPr="00826C20">
              <w:rPr>
                <w:i/>
                <w:sz w:val="24"/>
                <w:szCs w:val="24"/>
              </w:rPr>
              <w:t xml:space="preserve"> </w:t>
            </w:r>
            <w:proofErr w:type="spellStart"/>
            <w:r w:rsidRPr="00826C20">
              <w:rPr>
                <w:i/>
                <w:sz w:val="24"/>
                <w:szCs w:val="24"/>
              </w:rPr>
              <w:t>latviešu</w:t>
            </w:r>
            <w:proofErr w:type="spellEnd"/>
            <w:r w:rsidRPr="00826C20">
              <w:rPr>
                <w:i/>
                <w:sz w:val="24"/>
                <w:szCs w:val="24"/>
              </w:rPr>
              <w:t xml:space="preserve"> </w:t>
            </w:r>
            <w:proofErr w:type="spellStart"/>
            <w:r w:rsidRPr="00826C20">
              <w:rPr>
                <w:i/>
                <w:sz w:val="24"/>
                <w:szCs w:val="24"/>
              </w:rPr>
              <w:t>valodā</w:t>
            </w:r>
            <w:proofErr w:type="spellEnd"/>
            <w:r w:rsidRPr="00826C20">
              <w:rPr>
                <w:i/>
                <w:sz w:val="24"/>
                <w:szCs w:val="24"/>
              </w:rPr>
              <w:t>).</w:t>
            </w:r>
          </w:p>
          <w:p w14:paraId="76AD758B" w14:textId="77777777" w:rsidR="00FC09AA" w:rsidRDefault="00826C20" w:rsidP="00FC09AA">
            <w:pPr>
              <w:pStyle w:val="1111Tabulai"/>
              <w:numPr>
                <w:ilvl w:val="0"/>
                <w:numId w:val="90"/>
              </w:numPr>
              <w:tabs>
                <w:tab w:val="left" w:pos="10"/>
                <w:tab w:val="left" w:pos="318"/>
              </w:tabs>
              <w:rPr>
                <w:lang w:val="lv-LV" w:eastAsia="zh-CN"/>
              </w:rPr>
            </w:pPr>
            <w:r w:rsidRPr="008F4BB7">
              <w:rPr>
                <w:bCs w:val="0"/>
                <w:lang w:val="lv-LV" w:eastAsia="zh-CN"/>
              </w:rPr>
              <w:t>Pretendenta parakstīts saraksts</w:t>
            </w:r>
            <w:r w:rsidRPr="008F4BB7">
              <w:rPr>
                <w:lang w:val="lv-LV" w:eastAsia="zh-CN"/>
              </w:rPr>
              <w:t xml:space="preserve"> par būv</w:t>
            </w:r>
            <w:r w:rsidR="00921FA9" w:rsidRPr="008F4BB7">
              <w:rPr>
                <w:lang w:val="lv-LV" w:eastAsia="zh-CN"/>
              </w:rPr>
              <w:t>projekta</w:t>
            </w:r>
            <w:r w:rsidRPr="008F4BB7">
              <w:rPr>
                <w:lang w:val="lv-LV" w:eastAsia="zh-CN"/>
              </w:rPr>
              <w:t xml:space="preserve"> vadītāja pieredzi līdzīga būvprojekta vadīšanā iepriekšējo 3 (trīs) gadu laikā (nolikuma </w:t>
            </w:r>
            <w:r w:rsidR="00FC09AA">
              <w:rPr>
                <w:lang w:val="lv-LV" w:eastAsia="zh-CN"/>
              </w:rPr>
              <w:t>7</w:t>
            </w:r>
            <w:r w:rsidRPr="008F4BB7">
              <w:rPr>
                <w:lang w:val="lv-LV" w:eastAsia="zh-CN"/>
              </w:rPr>
              <w:t>.pielikums).</w:t>
            </w:r>
            <w:r w:rsidR="00921FA9" w:rsidRPr="008F4BB7">
              <w:rPr>
                <w:lang w:val="lv-LV" w:eastAsia="zh-CN"/>
              </w:rPr>
              <w:t xml:space="preserve"> </w:t>
            </w:r>
            <w:proofErr w:type="spellStart"/>
            <w:r w:rsidR="00921FA9" w:rsidRPr="00992EA1">
              <w:t>Būvprojekta</w:t>
            </w:r>
            <w:proofErr w:type="spellEnd"/>
            <w:r w:rsidR="00921FA9" w:rsidRPr="00992EA1">
              <w:t xml:space="preserve"> </w:t>
            </w:r>
            <w:proofErr w:type="spellStart"/>
            <w:r w:rsidR="00921FA9" w:rsidRPr="00992EA1">
              <w:t>vadītāja</w:t>
            </w:r>
            <w:proofErr w:type="spellEnd"/>
            <w:r w:rsidR="00992EA1" w:rsidRPr="008F4BB7">
              <w:rPr>
                <w:lang w:val="lv-LV"/>
              </w:rPr>
              <w:t xml:space="preserve"> pieredze </w:t>
            </w:r>
            <w:r w:rsidR="00921FA9" w:rsidRPr="008F4BB7">
              <w:rPr>
                <w:lang w:val="lv-LV"/>
              </w:rPr>
              <w:t>ti</w:t>
            </w:r>
            <w:r w:rsidR="00992EA1" w:rsidRPr="008F4BB7">
              <w:rPr>
                <w:lang w:val="lv-LV"/>
              </w:rPr>
              <w:t>ks</w:t>
            </w:r>
            <w:r w:rsidR="00921FA9" w:rsidRPr="00992EA1">
              <w:t xml:space="preserve"> </w:t>
            </w:r>
            <w:proofErr w:type="spellStart"/>
            <w:r w:rsidR="00921FA9" w:rsidRPr="00992EA1">
              <w:t>vērtē</w:t>
            </w:r>
            <w:r w:rsidR="00921FA9" w:rsidRPr="008F4BB7">
              <w:rPr>
                <w:lang w:val="lv-LV"/>
              </w:rPr>
              <w:t>t</w:t>
            </w:r>
            <w:r w:rsidR="00992EA1" w:rsidRPr="008F4BB7">
              <w:rPr>
                <w:lang w:val="lv-LV"/>
              </w:rPr>
              <w:t>a</w:t>
            </w:r>
            <w:proofErr w:type="spellEnd"/>
            <w:r w:rsidR="00921FA9" w:rsidRPr="00992EA1">
              <w:t xml:space="preserve"> </w:t>
            </w:r>
            <w:r w:rsidR="00921FA9" w:rsidRPr="008F4BB7">
              <w:rPr>
                <w:lang w:val="lv-LV"/>
              </w:rPr>
              <w:t xml:space="preserve">saskaņā ar </w:t>
            </w:r>
            <w:proofErr w:type="spellStart"/>
            <w:r w:rsidR="00921FA9" w:rsidRPr="00992EA1">
              <w:t>saimniecisk</w:t>
            </w:r>
            <w:r w:rsidR="00921FA9" w:rsidRPr="008F4BB7">
              <w:rPr>
                <w:lang w:val="lv-LV"/>
              </w:rPr>
              <w:t>i</w:t>
            </w:r>
            <w:proofErr w:type="spellEnd"/>
            <w:r w:rsidR="00921FA9" w:rsidRPr="008F4BB7">
              <w:rPr>
                <w:lang w:val="lv-LV"/>
              </w:rPr>
              <w:t xml:space="preserve"> visizdevīgākā piedāvājuma noteikšanas kārtību</w:t>
            </w:r>
            <w:r w:rsidR="00FC09AA">
              <w:rPr>
                <w:lang w:val="lv-LV"/>
              </w:rPr>
              <w:t xml:space="preserve"> (nolikuma 12.pielikums)</w:t>
            </w:r>
            <w:r w:rsidR="00921FA9" w:rsidRPr="00992EA1">
              <w:t xml:space="preserve">. </w:t>
            </w:r>
          </w:p>
          <w:p w14:paraId="0A0C3042" w14:textId="77777777" w:rsidR="00FC09AA" w:rsidRDefault="00826C20" w:rsidP="00FC09AA">
            <w:pPr>
              <w:pStyle w:val="1111Tabulai"/>
              <w:numPr>
                <w:ilvl w:val="0"/>
                <w:numId w:val="90"/>
              </w:numPr>
              <w:tabs>
                <w:tab w:val="left" w:pos="10"/>
                <w:tab w:val="left" w:pos="318"/>
              </w:tabs>
              <w:rPr>
                <w:lang w:val="lv-LV" w:eastAsia="zh-CN"/>
              </w:rPr>
            </w:pPr>
            <w:r w:rsidRPr="00FC09AA">
              <w:rPr>
                <w:b/>
                <w:lang w:val="lv-LV" w:eastAsia="zh-CN"/>
              </w:rPr>
              <w:t xml:space="preserve">Vismaz 1 (viena) </w:t>
            </w:r>
            <w:r w:rsidRPr="00FC09AA">
              <w:rPr>
                <w:b/>
                <w:bCs w:val="0"/>
                <w:lang w:val="lv-LV" w:eastAsia="zh-CN"/>
              </w:rPr>
              <w:t>atsauksme</w:t>
            </w:r>
            <w:r w:rsidRPr="00FC09AA">
              <w:rPr>
                <w:lang w:val="lv-LV" w:eastAsia="zh-CN"/>
              </w:rPr>
              <w:t xml:space="preserve"> (kopija) no</w:t>
            </w:r>
            <w:r w:rsidRPr="00FC09AA">
              <w:rPr>
                <w:lang w:val="lv-LV"/>
              </w:rPr>
              <w:t xml:space="preserve"> </w:t>
            </w:r>
            <w:r w:rsidRPr="00FC09AA">
              <w:rPr>
                <w:lang w:val="lv-LV" w:eastAsia="zh-CN"/>
              </w:rPr>
              <w:t xml:space="preserve">pieredzes </w:t>
            </w:r>
            <w:r w:rsidRPr="00FC09AA">
              <w:rPr>
                <w:lang w:val="lv-LV"/>
              </w:rPr>
              <w:t>sarakstā norādītā pasūtītāja par būvprojekta izstrādi.</w:t>
            </w:r>
          </w:p>
          <w:p w14:paraId="2948DA3A" w14:textId="77777777" w:rsidR="00FC09AA" w:rsidRDefault="00826C20" w:rsidP="00FC09AA">
            <w:pPr>
              <w:pStyle w:val="1111Tabulai"/>
              <w:numPr>
                <w:ilvl w:val="0"/>
                <w:numId w:val="0"/>
              </w:numPr>
              <w:tabs>
                <w:tab w:val="left" w:pos="10"/>
                <w:tab w:val="left" w:pos="318"/>
              </w:tabs>
              <w:ind w:left="360"/>
              <w:rPr>
                <w:lang w:val="lv-LV" w:eastAsia="zh-CN"/>
              </w:rPr>
            </w:pPr>
            <w:r w:rsidRPr="00FC09AA">
              <w:rPr>
                <w:lang w:val="lv-LV"/>
              </w:rPr>
              <w:t xml:space="preserve">Atsauksmē jābūt norādītam būvprojekta nosaukumam, objekta adresei un darbu izpildes termiņam. </w:t>
            </w:r>
          </w:p>
          <w:p w14:paraId="257B718C" w14:textId="77777777" w:rsidR="00FC09AA" w:rsidRDefault="00826C20" w:rsidP="00FC09AA">
            <w:pPr>
              <w:pStyle w:val="1111Tabulai"/>
              <w:numPr>
                <w:ilvl w:val="0"/>
                <w:numId w:val="90"/>
              </w:numPr>
              <w:tabs>
                <w:tab w:val="left" w:pos="10"/>
                <w:tab w:val="left" w:pos="318"/>
              </w:tabs>
              <w:rPr>
                <w:lang w:val="lv-LV" w:eastAsia="zh-CN"/>
              </w:rPr>
            </w:pPr>
            <w:r w:rsidRPr="00FC09AA">
              <w:rPr>
                <w:lang w:val="lv-LV"/>
              </w:rPr>
              <w:t xml:space="preserve">Ja atsauksmē nav norādīta prasītā informācija, tad pretendents kopā ar atsauksmi iesniedz </w:t>
            </w:r>
            <w:proofErr w:type="spellStart"/>
            <w:r w:rsidRPr="00826C20">
              <w:t>būvatļaujas</w:t>
            </w:r>
            <w:proofErr w:type="spellEnd"/>
            <w:r w:rsidRPr="00826C20">
              <w:t xml:space="preserve"> </w:t>
            </w:r>
            <w:proofErr w:type="spellStart"/>
            <w:r w:rsidRPr="00826C20">
              <w:t>kopiju</w:t>
            </w:r>
            <w:proofErr w:type="spellEnd"/>
            <w:r w:rsidRPr="00826C20">
              <w:t xml:space="preserve"> </w:t>
            </w:r>
            <w:proofErr w:type="spellStart"/>
            <w:r w:rsidRPr="00826C20">
              <w:t>ar</w:t>
            </w:r>
            <w:proofErr w:type="spellEnd"/>
            <w:r w:rsidRPr="00826C20">
              <w:t xml:space="preserve"> </w:t>
            </w:r>
            <w:proofErr w:type="spellStart"/>
            <w:r w:rsidRPr="00826C20">
              <w:t>būvvaldes</w:t>
            </w:r>
            <w:proofErr w:type="spellEnd"/>
            <w:r w:rsidRPr="00826C20">
              <w:t xml:space="preserve"> </w:t>
            </w:r>
            <w:proofErr w:type="spellStart"/>
            <w:r w:rsidRPr="00826C20">
              <w:t>atzīmi</w:t>
            </w:r>
            <w:proofErr w:type="spellEnd"/>
            <w:r w:rsidRPr="00826C20">
              <w:t xml:space="preserve"> par </w:t>
            </w:r>
            <w:proofErr w:type="spellStart"/>
            <w:r w:rsidRPr="00826C20">
              <w:t>projektēšanas</w:t>
            </w:r>
            <w:proofErr w:type="spellEnd"/>
            <w:r w:rsidRPr="00826C20">
              <w:t xml:space="preserve"> </w:t>
            </w:r>
            <w:proofErr w:type="spellStart"/>
            <w:r w:rsidRPr="00826C20">
              <w:t>nosacījumu</w:t>
            </w:r>
            <w:proofErr w:type="spellEnd"/>
            <w:r w:rsidRPr="00826C20">
              <w:t xml:space="preserve"> </w:t>
            </w:r>
            <w:proofErr w:type="spellStart"/>
            <w:r w:rsidRPr="00826C20">
              <w:t>izpildi</w:t>
            </w:r>
            <w:proofErr w:type="spellEnd"/>
            <w:r w:rsidRPr="00826C20">
              <w:t xml:space="preserve"> </w:t>
            </w:r>
            <w:proofErr w:type="spellStart"/>
            <w:r w:rsidRPr="00826C20">
              <w:t>vai</w:t>
            </w:r>
            <w:proofErr w:type="spellEnd"/>
            <w:r w:rsidRPr="00826C20">
              <w:t xml:space="preserve"> </w:t>
            </w:r>
            <w:proofErr w:type="spellStart"/>
            <w:r w:rsidRPr="00826C20">
              <w:t>ģenerālplāna</w:t>
            </w:r>
            <w:proofErr w:type="spellEnd"/>
            <w:r w:rsidRPr="00826C20">
              <w:t xml:space="preserve"> </w:t>
            </w:r>
            <w:proofErr w:type="spellStart"/>
            <w:r w:rsidRPr="00826C20">
              <w:t>lapas</w:t>
            </w:r>
            <w:proofErr w:type="spellEnd"/>
            <w:r w:rsidRPr="00826C20">
              <w:t xml:space="preserve"> </w:t>
            </w:r>
            <w:proofErr w:type="spellStart"/>
            <w:r w:rsidRPr="00826C20">
              <w:t>kopiju</w:t>
            </w:r>
            <w:proofErr w:type="spellEnd"/>
            <w:r w:rsidRPr="00826C20">
              <w:t xml:space="preserve">, </w:t>
            </w:r>
            <w:proofErr w:type="spellStart"/>
            <w:r w:rsidRPr="00826C20">
              <w:t>būvvaldes</w:t>
            </w:r>
            <w:proofErr w:type="spellEnd"/>
            <w:r w:rsidRPr="00826C20">
              <w:t xml:space="preserve"> </w:t>
            </w:r>
            <w:proofErr w:type="spellStart"/>
            <w:r w:rsidRPr="00826C20">
              <w:t>akcepta</w:t>
            </w:r>
            <w:proofErr w:type="spellEnd"/>
            <w:r w:rsidRPr="00826C20">
              <w:t xml:space="preserve"> datums un </w:t>
            </w:r>
            <w:proofErr w:type="spellStart"/>
            <w:r w:rsidRPr="00826C20">
              <w:t>numurs</w:t>
            </w:r>
            <w:proofErr w:type="spellEnd"/>
            <w:r w:rsidRPr="00826C20">
              <w:t xml:space="preserve">, </w:t>
            </w:r>
            <w:proofErr w:type="spellStart"/>
            <w:r w:rsidRPr="00826C20">
              <w:t>vai</w:t>
            </w:r>
            <w:proofErr w:type="spellEnd"/>
            <w:r w:rsidRPr="00826C20">
              <w:t xml:space="preserve"> </w:t>
            </w:r>
            <w:proofErr w:type="spellStart"/>
            <w:r w:rsidRPr="00826C20">
              <w:t>jebkura</w:t>
            </w:r>
            <w:proofErr w:type="spellEnd"/>
            <w:r w:rsidRPr="00826C20">
              <w:t xml:space="preserve"> </w:t>
            </w:r>
            <w:proofErr w:type="spellStart"/>
            <w:r w:rsidRPr="00826C20">
              <w:t>cita</w:t>
            </w:r>
            <w:proofErr w:type="spellEnd"/>
            <w:r w:rsidRPr="00826C20">
              <w:t xml:space="preserve"> </w:t>
            </w:r>
            <w:proofErr w:type="spellStart"/>
            <w:r w:rsidRPr="00826C20">
              <w:t>dokumenta</w:t>
            </w:r>
            <w:proofErr w:type="spellEnd"/>
            <w:r w:rsidRPr="00826C20">
              <w:t xml:space="preserve"> </w:t>
            </w:r>
            <w:proofErr w:type="spellStart"/>
            <w:r w:rsidRPr="00826C20">
              <w:t>apliecinātu</w:t>
            </w:r>
            <w:proofErr w:type="spellEnd"/>
            <w:r w:rsidRPr="00826C20">
              <w:t xml:space="preserve"> </w:t>
            </w:r>
            <w:proofErr w:type="spellStart"/>
            <w:r w:rsidRPr="00826C20">
              <w:t>kopiju</w:t>
            </w:r>
            <w:proofErr w:type="spellEnd"/>
            <w:r w:rsidRPr="00826C20">
              <w:t xml:space="preserve">, kas </w:t>
            </w:r>
            <w:proofErr w:type="spellStart"/>
            <w:r w:rsidRPr="00826C20">
              <w:t>apliecina</w:t>
            </w:r>
            <w:proofErr w:type="spellEnd"/>
            <w:r w:rsidRPr="00826C20">
              <w:t xml:space="preserve"> </w:t>
            </w:r>
            <w:proofErr w:type="spellStart"/>
            <w:r w:rsidRPr="00826C20">
              <w:t>pieredzes</w:t>
            </w:r>
            <w:proofErr w:type="spellEnd"/>
            <w:r w:rsidRPr="00826C20">
              <w:t xml:space="preserve"> </w:t>
            </w:r>
            <w:proofErr w:type="spellStart"/>
            <w:r w:rsidRPr="00826C20">
              <w:t>aprakstā</w:t>
            </w:r>
            <w:proofErr w:type="spellEnd"/>
            <w:r w:rsidRPr="00826C20">
              <w:t xml:space="preserve"> </w:t>
            </w:r>
            <w:proofErr w:type="spellStart"/>
            <w:r w:rsidRPr="00826C20">
              <w:t>norādīto</w:t>
            </w:r>
            <w:proofErr w:type="spellEnd"/>
            <w:r w:rsidRPr="00826C20">
              <w:t xml:space="preserve"> </w:t>
            </w:r>
            <w:proofErr w:type="spellStart"/>
            <w:r w:rsidRPr="00826C20">
              <w:t>informāciju</w:t>
            </w:r>
            <w:proofErr w:type="spellEnd"/>
            <w:r w:rsidRPr="00826C20">
              <w:t>.</w:t>
            </w:r>
          </w:p>
          <w:p w14:paraId="5A789EC5" w14:textId="591A7A87" w:rsidR="00826C20" w:rsidRPr="00FC09AA" w:rsidRDefault="00826C20" w:rsidP="00FC09AA">
            <w:pPr>
              <w:pStyle w:val="1111Tabulai"/>
              <w:numPr>
                <w:ilvl w:val="0"/>
                <w:numId w:val="90"/>
              </w:numPr>
              <w:tabs>
                <w:tab w:val="left" w:pos="10"/>
                <w:tab w:val="left" w:pos="318"/>
              </w:tabs>
              <w:rPr>
                <w:lang w:val="lv-LV" w:eastAsia="zh-CN"/>
              </w:rPr>
            </w:pPr>
            <w:proofErr w:type="spellStart"/>
            <w:r w:rsidRPr="008F4BB7">
              <w:rPr>
                <w:lang w:eastAsia="lv-LV"/>
              </w:rPr>
              <w:t>Pretendenta</w:t>
            </w:r>
            <w:proofErr w:type="spellEnd"/>
            <w:r w:rsidRPr="008F4BB7">
              <w:rPr>
                <w:lang w:eastAsia="lv-LV"/>
              </w:rPr>
              <w:t xml:space="preserve"> </w:t>
            </w:r>
            <w:proofErr w:type="spellStart"/>
            <w:r w:rsidRPr="008F4BB7">
              <w:rPr>
                <w:lang w:eastAsia="lv-LV"/>
              </w:rPr>
              <w:t>piedāvātā</w:t>
            </w:r>
            <w:proofErr w:type="spellEnd"/>
            <w:r w:rsidRPr="008F4BB7">
              <w:rPr>
                <w:lang w:eastAsia="lv-LV"/>
              </w:rPr>
              <w:t xml:space="preserve"> </w:t>
            </w:r>
            <w:proofErr w:type="spellStart"/>
            <w:r w:rsidRPr="008F4BB7">
              <w:rPr>
                <w:lang w:eastAsia="lv-LV"/>
              </w:rPr>
              <w:t>būvprojekta</w:t>
            </w:r>
            <w:proofErr w:type="spellEnd"/>
            <w:r w:rsidRPr="008F4BB7">
              <w:rPr>
                <w:lang w:eastAsia="lv-LV"/>
              </w:rPr>
              <w:t xml:space="preserve"> </w:t>
            </w:r>
            <w:proofErr w:type="spellStart"/>
            <w:r w:rsidRPr="008F4BB7">
              <w:rPr>
                <w:lang w:eastAsia="lv-LV"/>
              </w:rPr>
              <w:t>vadītāja</w:t>
            </w:r>
            <w:proofErr w:type="spellEnd"/>
            <w:r w:rsidRPr="008F4BB7">
              <w:rPr>
                <w:lang w:eastAsia="lv-LV"/>
              </w:rPr>
              <w:t xml:space="preserve"> </w:t>
            </w:r>
            <w:proofErr w:type="spellStart"/>
            <w:r w:rsidRPr="008F4BB7">
              <w:rPr>
                <w:lang w:eastAsia="lv-LV"/>
              </w:rPr>
              <w:t>apliecinājums</w:t>
            </w:r>
            <w:proofErr w:type="spellEnd"/>
            <w:r w:rsidRPr="008F4BB7">
              <w:rPr>
                <w:lang w:eastAsia="lv-LV"/>
              </w:rPr>
              <w:t xml:space="preserve"> par </w:t>
            </w:r>
            <w:proofErr w:type="spellStart"/>
            <w:r w:rsidRPr="008F4BB7">
              <w:rPr>
                <w:lang w:eastAsia="lv-LV"/>
              </w:rPr>
              <w:t>apņemšanos</w:t>
            </w:r>
            <w:proofErr w:type="spellEnd"/>
            <w:r w:rsidRPr="008F4BB7">
              <w:rPr>
                <w:lang w:eastAsia="lv-LV"/>
              </w:rPr>
              <w:t xml:space="preserve"> </w:t>
            </w:r>
            <w:proofErr w:type="spellStart"/>
            <w:r w:rsidRPr="008F4BB7">
              <w:rPr>
                <w:lang w:eastAsia="lv-LV"/>
              </w:rPr>
              <w:t>piedalīties</w:t>
            </w:r>
            <w:proofErr w:type="spellEnd"/>
            <w:r w:rsidRPr="008F4BB7">
              <w:rPr>
                <w:lang w:eastAsia="lv-LV"/>
              </w:rPr>
              <w:t xml:space="preserve"> </w:t>
            </w:r>
            <w:proofErr w:type="spellStart"/>
            <w:r w:rsidRPr="008F4BB7">
              <w:rPr>
                <w:lang w:eastAsia="lv-LV"/>
              </w:rPr>
              <w:t>līguma</w:t>
            </w:r>
            <w:proofErr w:type="spellEnd"/>
            <w:r w:rsidRPr="008F4BB7">
              <w:rPr>
                <w:lang w:eastAsia="lv-LV"/>
              </w:rPr>
              <w:t xml:space="preserve"> </w:t>
            </w:r>
            <w:proofErr w:type="spellStart"/>
            <w:r w:rsidRPr="008F4BB7">
              <w:rPr>
                <w:lang w:eastAsia="lv-LV"/>
              </w:rPr>
              <w:t>izpildē</w:t>
            </w:r>
            <w:proofErr w:type="spellEnd"/>
            <w:r w:rsidRPr="008F4BB7">
              <w:rPr>
                <w:lang w:eastAsia="lv-LV"/>
              </w:rPr>
              <w:t xml:space="preserve"> </w:t>
            </w:r>
            <w:proofErr w:type="spellStart"/>
            <w:r w:rsidRPr="008F4BB7">
              <w:rPr>
                <w:lang w:eastAsia="lv-LV"/>
              </w:rPr>
              <w:t>līguma</w:t>
            </w:r>
            <w:proofErr w:type="spellEnd"/>
            <w:r w:rsidRPr="008F4BB7">
              <w:rPr>
                <w:lang w:eastAsia="lv-LV"/>
              </w:rPr>
              <w:t xml:space="preserve"> </w:t>
            </w:r>
            <w:proofErr w:type="spellStart"/>
            <w:r w:rsidRPr="008F4BB7">
              <w:rPr>
                <w:lang w:eastAsia="lv-LV"/>
              </w:rPr>
              <w:t>noslēgšanas</w:t>
            </w:r>
            <w:proofErr w:type="spellEnd"/>
            <w:r w:rsidRPr="008F4BB7">
              <w:rPr>
                <w:lang w:eastAsia="lv-LV"/>
              </w:rPr>
              <w:t xml:space="preserve"> </w:t>
            </w:r>
            <w:proofErr w:type="spellStart"/>
            <w:r w:rsidRPr="008F4BB7">
              <w:rPr>
                <w:lang w:eastAsia="lv-LV"/>
              </w:rPr>
              <w:t>gadījumā</w:t>
            </w:r>
            <w:proofErr w:type="spellEnd"/>
            <w:r w:rsidRPr="008F4BB7">
              <w:rPr>
                <w:lang w:eastAsia="lv-LV"/>
              </w:rPr>
              <w:t xml:space="preserve">, ja </w:t>
            </w:r>
            <w:proofErr w:type="spellStart"/>
            <w:r w:rsidRPr="008F4BB7">
              <w:rPr>
                <w:lang w:eastAsia="lv-LV"/>
              </w:rPr>
              <w:t>būvprojekta</w:t>
            </w:r>
            <w:proofErr w:type="spellEnd"/>
            <w:r w:rsidRPr="008F4BB7">
              <w:rPr>
                <w:lang w:eastAsia="lv-LV"/>
              </w:rPr>
              <w:t xml:space="preserve"> </w:t>
            </w:r>
            <w:proofErr w:type="spellStart"/>
            <w:r w:rsidRPr="008F4BB7">
              <w:rPr>
                <w:lang w:eastAsia="lv-LV"/>
              </w:rPr>
              <w:t>vadītājs</w:t>
            </w:r>
            <w:proofErr w:type="spellEnd"/>
            <w:r w:rsidRPr="008F4BB7">
              <w:rPr>
                <w:lang w:eastAsia="lv-LV"/>
              </w:rPr>
              <w:t xml:space="preserve"> nav </w:t>
            </w:r>
            <w:proofErr w:type="spellStart"/>
            <w:r w:rsidRPr="008F4BB7">
              <w:rPr>
                <w:lang w:eastAsia="lv-LV"/>
              </w:rPr>
              <w:t>pretendenta</w:t>
            </w:r>
            <w:proofErr w:type="spellEnd"/>
            <w:r w:rsidRPr="008F4BB7">
              <w:rPr>
                <w:lang w:eastAsia="lv-LV"/>
              </w:rPr>
              <w:t xml:space="preserve"> </w:t>
            </w:r>
            <w:proofErr w:type="spellStart"/>
            <w:r w:rsidRPr="008F4BB7">
              <w:rPr>
                <w:lang w:eastAsia="lv-LV"/>
              </w:rPr>
              <w:t>vai</w:t>
            </w:r>
            <w:proofErr w:type="spellEnd"/>
            <w:r w:rsidRPr="008F4BB7">
              <w:rPr>
                <w:lang w:eastAsia="lv-LV"/>
              </w:rPr>
              <w:t xml:space="preserve"> </w:t>
            </w:r>
            <w:proofErr w:type="spellStart"/>
            <w:r w:rsidRPr="008F4BB7">
              <w:rPr>
                <w:lang w:eastAsia="lv-LV"/>
              </w:rPr>
              <w:t>tā</w:t>
            </w:r>
            <w:proofErr w:type="spellEnd"/>
            <w:r w:rsidRPr="008F4BB7">
              <w:rPr>
                <w:lang w:eastAsia="lv-LV"/>
              </w:rPr>
              <w:t xml:space="preserve"> </w:t>
            </w:r>
            <w:proofErr w:type="spellStart"/>
            <w:r w:rsidRPr="008F4BB7">
              <w:rPr>
                <w:lang w:eastAsia="lv-LV"/>
              </w:rPr>
              <w:t>apakšuzņēmēja</w:t>
            </w:r>
            <w:proofErr w:type="spellEnd"/>
            <w:r w:rsidRPr="008F4BB7">
              <w:rPr>
                <w:lang w:eastAsia="lv-LV"/>
              </w:rPr>
              <w:t xml:space="preserve"> </w:t>
            </w:r>
            <w:proofErr w:type="spellStart"/>
            <w:r w:rsidRPr="008F4BB7">
              <w:rPr>
                <w:lang w:eastAsia="lv-LV"/>
              </w:rPr>
              <w:t>darbinieks</w:t>
            </w:r>
            <w:proofErr w:type="spellEnd"/>
            <w:r w:rsidRPr="008F4BB7">
              <w:rPr>
                <w:lang w:eastAsia="lv-LV"/>
              </w:rPr>
              <w:t xml:space="preserve"> (</w:t>
            </w:r>
            <w:proofErr w:type="spellStart"/>
            <w:r w:rsidRPr="008F4BB7">
              <w:rPr>
                <w:lang w:eastAsia="lv-LV"/>
              </w:rPr>
              <w:t>nolikuma</w:t>
            </w:r>
            <w:proofErr w:type="spellEnd"/>
            <w:r w:rsidRPr="008F4BB7">
              <w:rPr>
                <w:lang w:eastAsia="lv-LV"/>
              </w:rPr>
              <w:t xml:space="preserve"> </w:t>
            </w:r>
            <w:r w:rsidR="00FC09AA">
              <w:rPr>
                <w:lang w:val="lv-LV" w:eastAsia="lv-LV"/>
              </w:rPr>
              <w:t>8</w:t>
            </w:r>
            <w:r w:rsidRPr="008F4BB7">
              <w:rPr>
                <w:lang w:eastAsia="lv-LV"/>
              </w:rPr>
              <w:t>.</w:t>
            </w:r>
            <w:proofErr w:type="spellStart"/>
            <w:r w:rsidRPr="008F4BB7">
              <w:rPr>
                <w:lang w:eastAsia="lv-LV"/>
              </w:rPr>
              <w:t>pielikums</w:t>
            </w:r>
            <w:proofErr w:type="spellEnd"/>
            <w:r w:rsidRPr="008F4BB7">
              <w:rPr>
                <w:lang w:eastAsia="lv-LV"/>
              </w:rPr>
              <w:t>).</w:t>
            </w:r>
          </w:p>
        </w:tc>
      </w:tr>
      <w:tr w:rsidR="00826C20" w:rsidRPr="005F0E50" w14:paraId="3AE5A7A0" w14:textId="77777777" w:rsidTr="00ED6A61">
        <w:trPr>
          <w:hidden/>
        </w:trPr>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6367A92F" w14:textId="77777777" w:rsidR="00FC09AA" w:rsidRPr="00FC09AA" w:rsidRDefault="00FC09AA" w:rsidP="00FC09AA">
            <w:pPr>
              <w:pStyle w:val="Sarakstarindkopa"/>
              <w:numPr>
                <w:ilvl w:val="2"/>
                <w:numId w:val="51"/>
              </w:numPr>
              <w:jc w:val="both"/>
              <w:rPr>
                <w:vanish/>
                <w:sz w:val="24"/>
                <w:szCs w:val="24"/>
                <w:lang w:val="lv-LV"/>
              </w:rPr>
            </w:pPr>
          </w:p>
          <w:p w14:paraId="355D55CE" w14:textId="40A70B42" w:rsidR="00826C20" w:rsidRPr="00F44EFA" w:rsidRDefault="00826C20" w:rsidP="00FC09AA">
            <w:pPr>
              <w:pStyle w:val="Sarakstarindkopa"/>
              <w:numPr>
                <w:ilvl w:val="2"/>
                <w:numId w:val="51"/>
              </w:numPr>
              <w:jc w:val="both"/>
              <w:rPr>
                <w:sz w:val="24"/>
                <w:szCs w:val="24"/>
                <w:lang w:val="lv-LV"/>
              </w:rPr>
            </w:pPr>
            <w:r w:rsidRPr="00F44EFA">
              <w:rPr>
                <w:sz w:val="24"/>
                <w:szCs w:val="24"/>
                <w:lang w:val="lv-LV"/>
              </w:rPr>
              <w:t>Pretendent</w:t>
            </w:r>
            <w:r w:rsidR="00FC09AA">
              <w:rPr>
                <w:sz w:val="24"/>
                <w:szCs w:val="24"/>
                <w:lang w:val="lv-LV"/>
              </w:rPr>
              <w:t>s nodrošina šādus speciālistus</w:t>
            </w:r>
            <w:r w:rsidRPr="00F44EFA">
              <w:rPr>
                <w:sz w:val="24"/>
                <w:szCs w:val="24"/>
                <w:lang w:val="lv-LV"/>
              </w:rPr>
              <w:t>:</w:t>
            </w:r>
          </w:p>
          <w:p w14:paraId="310B32FF" w14:textId="5412D4AD" w:rsidR="00826C20" w:rsidRDefault="00826C20" w:rsidP="007B37C7">
            <w:pPr>
              <w:pStyle w:val="Sarakstarindkopa"/>
              <w:numPr>
                <w:ilvl w:val="0"/>
                <w:numId w:val="88"/>
              </w:numPr>
              <w:jc w:val="both"/>
              <w:rPr>
                <w:sz w:val="24"/>
                <w:szCs w:val="24"/>
              </w:rPr>
            </w:pPr>
            <w:proofErr w:type="spellStart"/>
            <w:r>
              <w:rPr>
                <w:sz w:val="24"/>
                <w:szCs w:val="24"/>
              </w:rPr>
              <w:t>a</w:t>
            </w:r>
            <w:r w:rsidRPr="00F44EFA">
              <w:rPr>
                <w:sz w:val="24"/>
                <w:szCs w:val="24"/>
              </w:rPr>
              <w:t>rhitektūras</w:t>
            </w:r>
            <w:proofErr w:type="spellEnd"/>
            <w:r w:rsidRPr="00F44EFA">
              <w:rPr>
                <w:sz w:val="24"/>
                <w:szCs w:val="24"/>
              </w:rPr>
              <w:t xml:space="preserve"> </w:t>
            </w:r>
            <w:proofErr w:type="spellStart"/>
            <w:r w:rsidRPr="00F44EFA">
              <w:rPr>
                <w:sz w:val="24"/>
                <w:szCs w:val="24"/>
              </w:rPr>
              <w:t>risinājumu</w:t>
            </w:r>
            <w:proofErr w:type="spellEnd"/>
            <w:r w:rsidRPr="00F44EFA">
              <w:rPr>
                <w:sz w:val="24"/>
                <w:szCs w:val="24"/>
              </w:rPr>
              <w:t xml:space="preserve"> </w:t>
            </w:r>
            <w:proofErr w:type="spellStart"/>
            <w:r w:rsidRPr="00F44EFA">
              <w:rPr>
                <w:sz w:val="24"/>
                <w:szCs w:val="24"/>
              </w:rPr>
              <w:t>daļas</w:t>
            </w:r>
            <w:proofErr w:type="spellEnd"/>
            <w:r w:rsidRPr="00F44EFA">
              <w:rPr>
                <w:sz w:val="24"/>
                <w:szCs w:val="24"/>
              </w:rPr>
              <w:t xml:space="preserve"> </w:t>
            </w:r>
            <w:proofErr w:type="spellStart"/>
            <w:r w:rsidRPr="00F44EFA">
              <w:rPr>
                <w:sz w:val="24"/>
                <w:szCs w:val="24"/>
              </w:rPr>
              <w:t>vadītājs</w:t>
            </w:r>
            <w:proofErr w:type="spellEnd"/>
            <w:r w:rsidRPr="00F44EFA">
              <w:rPr>
                <w:sz w:val="24"/>
                <w:szCs w:val="24"/>
              </w:rPr>
              <w:t xml:space="preserve"> - </w:t>
            </w:r>
            <w:proofErr w:type="spellStart"/>
            <w:r w:rsidRPr="00F44EFA">
              <w:rPr>
                <w:sz w:val="24"/>
                <w:szCs w:val="24"/>
              </w:rPr>
              <w:t>sertificēts</w:t>
            </w:r>
            <w:proofErr w:type="spellEnd"/>
            <w:r w:rsidRPr="00F44EFA">
              <w:rPr>
                <w:sz w:val="24"/>
                <w:szCs w:val="24"/>
              </w:rPr>
              <w:t xml:space="preserve"> </w:t>
            </w:r>
            <w:proofErr w:type="spellStart"/>
            <w:r w:rsidRPr="00F44EFA">
              <w:rPr>
                <w:sz w:val="24"/>
                <w:szCs w:val="24"/>
              </w:rPr>
              <w:t>arhitekta</w:t>
            </w:r>
            <w:proofErr w:type="spellEnd"/>
            <w:r w:rsidRPr="00F44EFA">
              <w:rPr>
                <w:sz w:val="24"/>
                <w:szCs w:val="24"/>
              </w:rPr>
              <w:t xml:space="preserve"> </w:t>
            </w:r>
            <w:proofErr w:type="spellStart"/>
            <w:r w:rsidRPr="00F44EFA">
              <w:rPr>
                <w:sz w:val="24"/>
                <w:szCs w:val="24"/>
              </w:rPr>
              <w:t>praksei</w:t>
            </w:r>
            <w:proofErr w:type="spellEnd"/>
            <w:r w:rsidRPr="00F44EFA">
              <w:rPr>
                <w:sz w:val="24"/>
                <w:szCs w:val="24"/>
              </w:rPr>
              <w:t>;</w:t>
            </w:r>
          </w:p>
          <w:p w14:paraId="7D0A74EC" w14:textId="5360887D" w:rsidR="00826C20" w:rsidRDefault="00826C20" w:rsidP="007B37C7">
            <w:pPr>
              <w:pStyle w:val="Sarakstarindkopa"/>
              <w:numPr>
                <w:ilvl w:val="0"/>
                <w:numId w:val="88"/>
              </w:numPr>
              <w:jc w:val="both"/>
              <w:rPr>
                <w:sz w:val="24"/>
                <w:szCs w:val="24"/>
              </w:rPr>
            </w:pPr>
            <w:proofErr w:type="spellStart"/>
            <w:r>
              <w:rPr>
                <w:sz w:val="24"/>
                <w:szCs w:val="24"/>
              </w:rPr>
              <w:t>b</w:t>
            </w:r>
            <w:r w:rsidRPr="00F44EFA">
              <w:rPr>
                <w:sz w:val="24"/>
                <w:szCs w:val="24"/>
              </w:rPr>
              <w:t>ūvkonstrukciju</w:t>
            </w:r>
            <w:proofErr w:type="spellEnd"/>
            <w:r w:rsidRPr="00F44EFA">
              <w:rPr>
                <w:sz w:val="24"/>
                <w:szCs w:val="24"/>
              </w:rPr>
              <w:t xml:space="preserve"> </w:t>
            </w:r>
            <w:proofErr w:type="spellStart"/>
            <w:r w:rsidRPr="00F44EFA">
              <w:rPr>
                <w:sz w:val="24"/>
                <w:szCs w:val="24"/>
              </w:rPr>
              <w:t>daļas</w:t>
            </w:r>
            <w:proofErr w:type="spellEnd"/>
            <w:r w:rsidRPr="00F44EFA">
              <w:rPr>
                <w:sz w:val="24"/>
                <w:szCs w:val="24"/>
              </w:rPr>
              <w:t xml:space="preserve"> </w:t>
            </w:r>
            <w:proofErr w:type="spellStart"/>
            <w:r w:rsidRPr="00F44EFA">
              <w:rPr>
                <w:sz w:val="24"/>
                <w:szCs w:val="24"/>
              </w:rPr>
              <w:t>vadītājs</w:t>
            </w:r>
            <w:proofErr w:type="spellEnd"/>
            <w:r w:rsidRPr="00F44EFA">
              <w:rPr>
                <w:sz w:val="24"/>
                <w:szCs w:val="24"/>
              </w:rPr>
              <w:t xml:space="preserve"> </w:t>
            </w:r>
            <w:r w:rsidR="00AE6216">
              <w:rPr>
                <w:sz w:val="24"/>
                <w:szCs w:val="24"/>
              </w:rPr>
              <w:t>–</w:t>
            </w:r>
            <w:r w:rsidRPr="00F44EFA">
              <w:rPr>
                <w:sz w:val="24"/>
                <w:szCs w:val="24"/>
              </w:rPr>
              <w:t xml:space="preserve"> </w:t>
            </w:r>
            <w:proofErr w:type="spellStart"/>
            <w:r w:rsidR="00AE6216">
              <w:rPr>
                <w:sz w:val="24"/>
                <w:szCs w:val="24"/>
              </w:rPr>
              <w:t>sertificēts</w:t>
            </w:r>
            <w:proofErr w:type="spellEnd"/>
            <w:r w:rsidR="00AE6216">
              <w:rPr>
                <w:sz w:val="24"/>
                <w:szCs w:val="24"/>
              </w:rPr>
              <w:t xml:space="preserve"> </w:t>
            </w:r>
            <w:proofErr w:type="spellStart"/>
            <w:r w:rsidR="00AE6216">
              <w:rPr>
                <w:sz w:val="24"/>
                <w:szCs w:val="24"/>
              </w:rPr>
              <w:t>ēku</w:t>
            </w:r>
            <w:proofErr w:type="spellEnd"/>
            <w:r w:rsidR="00AE6216">
              <w:rPr>
                <w:sz w:val="24"/>
                <w:szCs w:val="24"/>
              </w:rPr>
              <w:t xml:space="preserve"> </w:t>
            </w:r>
            <w:proofErr w:type="spellStart"/>
            <w:r w:rsidR="00AE6216">
              <w:rPr>
                <w:sz w:val="24"/>
                <w:szCs w:val="24"/>
              </w:rPr>
              <w:t>konstrukciju</w:t>
            </w:r>
            <w:proofErr w:type="spellEnd"/>
            <w:r w:rsidR="00AE6216">
              <w:rPr>
                <w:sz w:val="24"/>
                <w:szCs w:val="24"/>
              </w:rPr>
              <w:t xml:space="preserve"> </w:t>
            </w:r>
            <w:proofErr w:type="spellStart"/>
            <w:r w:rsidR="00AE6216">
              <w:rPr>
                <w:sz w:val="24"/>
                <w:szCs w:val="24"/>
              </w:rPr>
              <w:t>projektēšanā</w:t>
            </w:r>
            <w:proofErr w:type="spellEnd"/>
            <w:r>
              <w:rPr>
                <w:sz w:val="24"/>
                <w:szCs w:val="24"/>
              </w:rPr>
              <w:t>;</w:t>
            </w:r>
          </w:p>
          <w:p w14:paraId="38FE23D1" w14:textId="77777777" w:rsidR="00826C20" w:rsidRDefault="00826C20" w:rsidP="007B37C7">
            <w:pPr>
              <w:pStyle w:val="Sarakstarindkopa"/>
              <w:numPr>
                <w:ilvl w:val="0"/>
                <w:numId w:val="88"/>
              </w:numPr>
              <w:jc w:val="both"/>
              <w:rPr>
                <w:sz w:val="24"/>
                <w:szCs w:val="24"/>
              </w:rPr>
            </w:pPr>
            <w:proofErr w:type="spellStart"/>
            <w:r>
              <w:rPr>
                <w:sz w:val="24"/>
                <w:szCs w:val="24"/>
              </w:rPr>
              <w:t>s</w:t>
            </w:r>
            <w:r w:rsidRPr="008C1BD3">
              <w:rPr>
                <w:sz w:val="24"/>
                <w:szCs w:val="24"/>
              </w:rPr>
              <w:t>ertificēts</w:t>
            </w:r>
            <w:proofErr w:type="spellEnd"/>
            <w:r w:rsidRPr="008C1BD3">
              <w:rPr>
                <w:sz w:val="24"/>
                <w:szCs w:val="24"/>
              </w:rPr>
              <w:t xml:space="preserve"> </w:t>
            </w:r>
            <w:proofErr w:type="spellStart"/>
            <w:r w:rsidRPr="008C1BD3">
              <w:rPr>
                <w:sz w:val="24"/>
                <w:szCs w:val="24"/>
              </w:rPr>
              <w:t>speciālists</w:t>
            </w:r>
            <w:proofErr w:type="spellEnd"/>
            <w:r w:rsidRPr="008C1BD3">
              <w:rPr>
                <w:sz w:val="24"/>
                <w:szCs w:val="24"/>
              </w:rPr>
              <w:t xml:space="preserve">, </w:t>
            </w:r>
            <w:proofErr w:type="spellStart"/>
            <w:r w:rsidRPr="008C1BD3">
              <w:rPr>
                <w:sz w:val="24"/>
                <w:szCs w:val="24"/>
              </w:rPr>
              <w:t>kam</w:t>
            </w:r>
            <w:proofErr w:type="spellEnd"/>
            <w:r w:rsidRPr="008C1BD3">
              <w:rPr>
                <w:sz w:val="24"/>
                <w:szCs w:val="24"/>
              </w:rPr>
              <w:t xml:space="preserve"> </w:t>
            </w:r>
            <w:proofErr w:type="spellStart"/>
            <w:r w:rsidRPr="008C1BD3">
              <w:rPr>
                <w:sz w:val="24"/>
                <w:szCs w:val="24"/>
              </w:rPr>
              <w:t>ir</w:t>
            </w:r>
            <w:proofErr w:type="spellEnd"/>
            <w:r w:rsidRPr="008C1BD3">
              <w:rPr>
                <w:sz w:val="24"/>
                <w:szCs w:val="24"/>
              </w:rPr>
              <w:t xml:space="preserve"> </w:t>
            </w:r>
            <w:proofErr w:type="spellStart"/>
            <w:r w:rsidRPr="008C1BD3">
              <w:rPr>
                <w:sz w:val="24"/>
                <w:szCs w:val="24"/>
              </w:rPr>
              <w:t>tiesības</w:t>
            </w:r>
            <w:proofErr w:type="spellEnd"/>
            <w:r w:rsidRPr="008C1BD3">
              <w:rPr>
                <w:sz w:val="24"/>
                <w:szCs w:val="24"/>
              </w:rPr>
              <w:t xml:space="preserve"> </w:t>
            </w:r>
            <w:proofErr w:type="spellStart"/>
            <w:r w:rsidRPr="008C1BD3">
              <w:rPr>
                <w:sz w:val="24"/>
                <w:szCs w:val="24"/>
              </w:rPr>
              <w:t>veikt</w:t>
            </w:r>
            <w:proofErr w:type="spellEnd"/>
            <w:r w:rsidRPr="008C1BD3">
              <w:rPr>
                <w:sz w:val="24"/>
                <w:szCs w:val="24"/>
              </w:rPr>
              <w:t xml:space="preserve"> </w:t>
            </w:r>
            <w:proofErr w:type="spellStart"/>
            <w:r w:rsidRPr="008C1BD3">
              <w:rPr>
                <w:sz w:val="24"/>
                <w:szCs w:val="24"/>
              </w:rPr>
              <w:t>ūdensapgādes</w:t>
            </w:r>
            <w:proofErr w:type="spellEnd"/>
            <w:r w:rsidRPr="008C1BD3">
              <w:rPr>
                <w:sz w:val="24"/>
                <w:szCs w:val="24"/>
              </w:rPr>
              <w:t xml:space="preserve"> un </w:t>
            </w:r>
            <w:proofErr w:type="spellStart"/>
            <w:r w:rsidRPr="008C1BD3">
              <w:rPr>
                <w:sz w:val="24"/>
                <w:szCs w:val="24"/>
              </w:rPr>
              <w:t>kanalizācijas</w:t>
            </w:r>
            <w:proofErr w:type="spellEnd"/>
            <w:r w:rsidRPr="008C1BD3">
              <w:rPr>
                <w:sz w:val="24"/>
                <w:szCs w:val="24"/>
              </w:rPr>
              <w:t xml:space="preserve"> </w:t>
            </w:r>
            <w:proofErr w:type="spellStart"/>
            <w:r w:rsidRPr="008C1BD3">
              <w:rPr>
                <w:sz w:val="24"/>
                <w:szCs w:val="24"/>
              </w:rPr>
              <w:t>tīklu</w:t>
            </w:r>
            <w:proofErr w:type="spellEnd"/>
            <w:r w:rsidRPr="008C1BD3">
              <w:rPr>
                <w:sz w:val="24"/>
                <w:szCs w:val="24"/>
              </w:rPr>
              <w:t xml:space="preserve"> </w:t>
            </w:r>
            <w:proofErr w:type="spellStart"/>
            <w:r w:rsidRPr="008C1BD3">
              <w:rPr>
                <w:sz w:val="24"/>
                <w:szCs w:val="24"/>
              </w:rPr>
              <w:t>daļas</w:t>
            </w:r>
            <w:proofErr w:type="spellEnd"/>
            <w:r w:rsidRPr="008C1BD3">
              <w:rPr>
                <w:sz w:val="24"/>
                <w:szCs w:val="24"/>
              </w:rPr>
              <w:t xml:space="preserve">, </w:t>
            </w:r>
            <w:proofErr w:type="spellStart"/>
            <w:r w:rsidRPr="008C1BD3">
              <w:rPr>
                <w:sz w:val="24"/>
                <w:szCs w:val="24"/>
              </w:rPr>
              <w:t>ieskaitot</w:t>
            </w:r>
            <w:proofErr w:type="spellEnd"/>
            <w:r w:rsidRPr="008C1BD3">
              <w:rPr>
                <w:sz w:val="24"/>
                <w:szCs w:val="24"/>
              </w:rPr>
              <w:t xml:space="preserve"> </w:t>
            </w:r>
            <w:proofErr w:type="spellStart"/>
            <w:r w:rsidRPr="008C1BD3">
              <w:rPr>
                <w:sz w:val="24"/>
                <w:szCs w:val="24"/>
              </w:rPr>
              <w:t>ugunsdzēsības</w:t>
            </w:r>
            <w:proofErr w:type="spellEnd"/>
            <w:r w:rsidRPr="008C1BD3">
              <w:rPr>
                <w:sz w:val="24"/>
                <w:szCs w:val="24"/>
              </w:rPr>
              <w:t xml:space="preserve"> </w:t>
            </w:r>
            <w:proofErr w:type="spellStart"/>
            <w:r w:rsidRPr="008C1BD3">
              <w:rPr>
                <w:sz w:val="24"/>
                <w:szCs w:val="24"/>
              </w:rPr>
              <w:t>sistēmas</w:t>
            </w:r>
            <w:proofErr w:type="spellEnd"/>
            <w:r w:rsidRPr="008C1BD3">
              <w:rPr>
                <w:sz w:val="24"/>
                <w:szCs w:val="24"/>
              </w:rPr>
              <w:t xml:space="preserve"> </w:t>
            </w:r>
            <w:proofErr w:type="spellStart"/>
            <w:r w:rsidRPr="008C1BD3">
              <w:rPr>
                <w:sz w:val="24"/>
                <w:szCs w:val="24"/>
              </w:rPr>
              <w:t>projektēšanu</w:t>
            </w:r>
            <w:proofErr w:type="spellEnd"/>
            <w:r>
              <w:rPr>
                <w:sz w:val="24"/>
                <w:szCs w:val="24"/>
              </w:rPr>
              <w:t>;</w:t>
            </w:r>
          </w:p>
          <w:p w14:paraId="19C12D8E" w14:textId="22695C41" w:rsidR="00826C20" w:rsidRDefault="00826C20" w:rsidP="007B37C7">
            <w:pPr>
              <w:pStyle w:val="Sarakstarindkopa"/>
              <w:numPr>
                <w:ilvl w:val="0"/>
                <w:numId w:val="88"/>
              </w:numPr>
              <w:jc w:val="both"/>
              <w:rPr>
                <w:sz w:val="24"/>
                <w:szCs w:val="24"/>
              </w:rPr>
            </w:pPr>
            <w:proofErr w:type="spellStart"/>
            <w:r>
              <w:rPr>
                <w:sz w:val="24"/>
                <w:szCs w:val="24"/>
              </w:rPr>
              <w:t>s</w:t>
            </w:r>
            <w:r w:rsidRPr="008C1BD3">
              <w:rPr>
                <w:sz w:val="24"/>
                <w:szCs w:val="24"/>
              </w:rPr>
              <w:t>ertificēts</w:t>
            </w:r>
            <w:proofErr w:type="spellEnd"/>
            <w:r w:rsidRPr="008C1BD3">
              <w:rPr>
                <w:sz w:val="24"/>
                <w:szCs w:val="24"/>
              </w:rPr>
              <w:t xml:space="preserve"> </w:t>
            </w:r>
            <w:proofErr w:type="spellStart"/>
            <w:r w:rsidRPr="008C1BD3">
              <w:rPr>
                <w:sz w:val="24"/>
                <w:szCs w:val="24"/>
              </w:rPr>
              <w:t>speciālists</w:t>
            </w:r>
            <w:proofErr w:type="spellEnd"/>
            <w:r w:rsidRPr="008C1BD3">
              <w:rPr>
                <w:sz w:val="24"/>
                <w:szCs w:val="24"/>
              </w:rPr>
              <w:t xml:space="preserve">, </w:t>
            </w:r>
            <w:proofErr w:type="spellStart"/>
            <w:r w:rsidRPr="008C1BD3">
              <w:rPr>
                <w:sz w:val="24"/>
                <w:szCs w:val="24"/>
              </w:rPr>
              <w:t>kam</w:t>
            </w:r>
            <w:proofErr w:type="spellEnd"/>
            <w:r w:rsidRPr="008C1BD3">
              <w:rPr>
                <w:sz w:val="24"/>
                <w:szCs w:val="24"/>
              </w:rPr>
              <w:t xml:space="preserve"> </w:t>
            </w:r>
            <w:proofErr w:type="spellStart"/>
            <w:r w:rsidRPr="008C1BD3">
              <w:rPr>
                <w:sz w:val="24"/>
                <w:szCs w:val="24"/>
              </w:rPr>
              <w:t>ir</w:t>
            </w:r>
            <w:proofErr w:type="spellEnd"/>
            <w:r w:rsidRPr="008C1BD3">
              <w:rPr>
                <w:sz w:val="24"/>
                <w:szCs w:val="24"/>
              </w:rPr>
              <w:t xml:space="preserve"> </w:t>
            </w:r>
            <w:proofErr w:type="spellStart"/>
            <w:r w:rsidRPr="008C1BD3">
              <w:rPr>
                <w:sz w:val="24"/>
                <w:szCs w:val="24"/>
              </w:rPr>
              <w:t>tiesības</w:t>
            </w:r>
            <w:proofErr w:type="spellEnd"/>
            <w:r w:rsidRPr="008C1BD3">
              <w:rPr>
                <w:sz w:val="24"/>
                <w:szCs w:val="24"/>
              </w:rPr>
              <w:t xml:space="preserve"> </w:t>
            </w:r>
            <w:proofErr w:type="spellStart"/>
            <w:r w:rsidRPr="008C1BD3">
              <w:rPr>
                <w:sz w:val="24"/>
                <w:szCs w:val="24"/>
              </w:rPr>
              <w:t>veikt</w:t>
            </w:r>
            <w:proofErr w:type="spellEnd"/>
            <w:r w:rsidRPr="008C1BD3">
              <w:rPr>
                <w:sz w:val="24"/>
                <w:szCs w:val="24"/>
              </w:rPr>
              <w:t xml:space="preserve"> </w:t>
            </w:r>
            <w:proofErr w:type="spellStart"/>
            <w:r w:rsidRPr="008C1BD3">
              <w:rPr>
                <w:sz w:val="24"/>
                <w:szCs w:val="24"/>
              </w:rPr>
              <w:t>elektroapgādes</w:t>
            </w:r>
            <w:proofErr w:type="spellEnd"/>
            <w:r w:rsidRPr="008C1BD3">
              <w:rPr>
                <w:sz w:val="24"/>
                <w:szCs w:val="24"/>
              </w:rPr>
              <w:t xml:space="preserve"> </w:t>
            </w:r>
            <w:proofErr w:type="spellStart"/>
            <w:r w:rsidRPr="008C1BD3">
              <w:rPr>
                <w:sz w:val="24"/>
                <w:szCs w:val="24"/>
              </w:rPr>
              <w:t>tīklu</w:t>
            </w:r>
            <w:proofErr w:type="spellEnd"/>
            <w:r w:rsidRPr="008C1BD3">
              <w:rPr>
                <w:sz w:val="24"/>
                <w:szCs w:val="24"/>
              </w:rPr>
              <w:t xml:space="preserve"> </w:t>
            </w:r>
            <w:proofErr w:type="spellStart"/>
            <w:r w:rsidRPr="008C1BD3">
              <w:rPr>
                <w:sz w:val="24"/>
                <w:szCs w:val="24"/>
              </w:rPr>
              <w:t>daļas</w:t>
            </w:r>
            <w:proofErr w:type="spellEnd"/>
            <w:r w:rsidRPr="008C1BD3">
              <w:rPr>
                <w:sz w:val="24"/>
                <w:szCs w:val="24"/>
              </w:rPr>
              <w:t xml:space="preserve"> </w:t>
            </w:r>
            <w:proofErr w:type="spellStart"/>
            <w:r w:rsidRPr="008C1BD3">
              <w:rPr>
                <w:sz w:val="24"/>
                <w:szCs w:val="24"/>
              </w:rPr>
              <w:t>projektēšanu</w:t>
            </w:r>
            <w:proofErr w:type="spellEnd"/>
            <w:r w:rsidRPr="008C1BD3">
              <w:rPr>
                <w:sz w:val="24"/>
                <w:szCs w:val="24"/>
              </w:rPr>
              <w:t xml:space="preserve"> - </w:t>
            </w:r>
            <w:proofErr w:type="spellStart"/>
            <w:r w:rsidRPr="008C1BD3">
              <w:rPr>
                <w:sz w:val="24"/>
                <w:szCs w:val="24"/>
              </w:rPr>
              <w:t>sertificēts</w:t>
            </w:r>
            <w:proofErr w:type="spellEnd"/>
            <w:r w:rsidRPr="008C1BD3">
              <w:rPr>
                <w:sz w:val="24"/>
                <w:szCs w:val="24"/>
              </w:rPr>
              <w:t xml:space="preserve"> </w:t>
            </w:r>
            <w:proofErr w:type="spellStart"/>
            <w:r w:rsidRPr="008C1BD3">
              <w:rPr>
                <w:sz w:val="24"/>
                <w:szCs w:val="24"/>
              </w:rPr>
              <w:t>elektroietaišu</w:t>
            </w:r>
            <w:proofErr w:type="spellEnd"/>
            <w:r w:rsidRPr="008C1BD3">
              <w:rPr>
                <w:sz w:val="24"/>
                <w:szCs w:val="24"/>
              </w:rPr>
              <w:t xml:space="preserve"> </w:t>
            </w:r>
            <w:proofErr w:type="spellStart"/>
            <w:r w:rsidRPr="008C1BD3">
              <w:rPr>
                <w:sz w:val="24"/>
                <w:szCs w:val="24"/>
              </w:rPr>
              <w:t>projektēšanā</w:t>
            </w:r>
            <w:proofErr w:type="spellEnd"/>
            <w:r>
              <w:rPr>
                <w:sz w:val="24"/>
                <w:szCs w:val="24"/>
              </w:rPr>
              <w:t>;</w:t>
            </w:r>
          </w:p>
          <w:p w14:paraId="5451D6CD" w14:textId="3AD033F0" w:rsidR="00826C20" w:rsidRDefault="00826C20" w:rsidP="007B37C7">
            <w:pPr>
              <w:pStyle w:val="Sarakstarindkopa"/>
              <w:numPr>
                <w:ilvl w:val="0"/>
                <w:numId w:val="88"/>
              </w:numPr>
              <w:jc w:val="both"/>
              <w:rPr>
                <w:sz w:val="24"/>
                <w:szCs w:val="24"/>
              </w:rPr>
            </w:pPr>
            <w:proofErr w:type="spellStart"/>
            <w:r>
              <w:rPr>
                <w:sz w:val="24"/>
                <w:szCs w:val="24"/>
              </w:rPr>
              <w:t>s</w:t>
            </w:r>
            <w:r w:rsidRPr="008C1BD3">
              <w:rPr>
                <w:sz w:val="24"/>
                <w:szCs w:val="24"/>
              </w:rPr>
              <w:t>ertificēts</w:t>
            </w:r>
            <w:proofErr w:type="spellEnd"/>
            <w:r w:rsidRPr="008C1BD3">
              <w:rPr>
                <w:sz w:val="24"/>
                <w:szCs w:val="24"/>
              </w:rPr>
              <w:t xml:space="preserve"> </w:t>
            </w:r>
            <w:proofErr w:type="spellStart"/>
            <w:r w:rsidRPr="008C1BD3">
              <w:rPr>
                <w:sz w:val="24"/>
                <w:szCs w:val="24"/>
              </w:rPr>
              <w:t>speciālists</w:t>
            </w:r>
            <w:proofErr w:type="spellEnd"/>
            <w:r w:rsidRPr="008C1BD3">
              <w:rPr>
                <w:sz w:val="24"/>
                <w:szCs w:val="24"/>
              </w:rPr>
              <w:t xml:space="preserve">, </w:t>
            </w:r>
            <w:proofErr w:type="spellStart"/>
            <w:r w:rsidRPr="008C1BD3">
              <w:rPr>
                <w:sz w:val="24"/>
                <w:szCs w:val="24"/>
              </w:rPr>
              <w:t>kam</w:t>
            </w:r>
            <w:proofErr w:type="spellEnd"/>
            <w:r w:rsidRPr="008C1BD3">
              <w:rPr>
                <w:sz w:val="24"/>
                <w:szCs w:val="24"/>
              </w:rPr>
              <w:t xml:space="preserve"> </w:t>
            </w:r>
            <w:proofErr w:type="spellStart"/>
            <w:r w:rsidRPr="008C1BD3">
              <w:rPr>
                <w:sz w:val="24"/>
                <w:szCs w:val="24"/>
              </w:rPr>
              <w:t>ir</w:t>
            </w:r>
            <w:proofErr w:type="spellEnd"/>
            <w:r w:rsidRPr="008C1BD3">
              <w:rPr>
                <w:sz w:val="24"/>
                <w:szCs w:val="24"/>
              </w:rPr>
              <w:t xml:space="preserve"> </w:t>
            </w:r>
            <w:proofErr w:type="spellStart"/>
            <w:r w:rsidRPr="008C1BD3">
              <w:rPr>
                <w:sz w:val="24"/>
                <w:szCs w:val="24"/>
              </w:rPr>
              <w:t>tiesības</w:t>
            </w:r>
            <w:proofErr w:type="spellEnd"/>
            <w:r w:rsidRPr="008C1BD3">
              <w:rPr>
                <w:sz w:val="24"/>
                <w:szCs w:val="24"/>
              </w:rPr>
              <w:t xml:space="preserve"> </w:t>
            </w:r>
            <w:proofErr w:type="spellStart"/>
            <w:r w:rsidRPr="008C1BD3">
              <w:rPr>
                <w:sz w:val="24"/>
                <w:szCs w:val="24"/>
              </w:rPr>
              <w:t>veikt</w:t>
            </w:r>
            <w:proofErr w:type="spellEnd"/>
            <w:r w:rsidRPr="008C1BD3">
              <w:rPr>
                <w:sz w:val="24"/>
                <w:szCs w:val="24"/>
              </w:rPr>
              <w:t xml:space="preserve"> </w:t>
            </w:r>
            <w:proofErr w:type="spellStart"/>
            <w:r w:rsidRPr="008C1BD3">
              <w:rPr>
                <w:sz w:val="24"/>
                <w:szCs w:val="24"/>
              </w:rPr>
              <w:t>elektrisko</w:t>
            </w:r>
            <w:proofErr w:type="spellEnd"/>
            <w:r w:rsidRPr="008C1BD3">
              <w:rPr>
                <w:sz w:val="24"/>
                <w:szCs w:val="24"/>
              </w:rPr>
              <w:t xml:space="preserve"> </w:t>
            </w:r>
            <w:proofErr w:type="spellStart"/>
            <w:r w:rsidRPr="008C1BD3">
              <w:rPr>
                <w:sz w:val="24"/>
                <w:szCs w:val="24"/>
              </w:rPr>
              <w:t>sakaru</w:t>
            </w:r>
            <w:proofErr w:type="spellEnd"/>
            <w:r w:rsidRPr="008C1BD3">
              <w:rPr>
                <w:sz w:val="24"/>
                <w:szCs w:val="24"/>
              </w:rPr>
              <w:t xml:space="preserve"> </w:t>
            </w:r>
            <w:proofErr w:type="spellStart"/>
            <w:r w:rsidRPr="008C1BD3">
              <w:rPr>
                <w:sz w:val="24"/>
                <w:szCs w:val="24"/>
              </w:rPr>
              <w:t>sistēmu</w:t>
            </w:r>
            <w:proofErr w:type="spellEnd"/>
            <w:r w:rsidRPr="008C1BD3">
              <w:rPr>
                <w:sz w:val="24"/>
                <w:szCs w:val="24"/>
              </w:rPr>
              <w:t xml:space="preserve"> un </w:t>
            </w:r>
            <w:proofErr w:type="spellStart"/>
            <w:r w:rsidRPr="008C1BD3">
              <w:rPr>
                <w:sz w:val="24"/>
                <w:szCs w:val="24"/>
              </w:rPr>
              <w:t>tīklu</w:t>
            </w:r>
            <w:proofErr w:type="spellEnd"/>
            <w:r w:rsidRPr="008C1BD3">
              <w:rPr>
                <w:sz w:val="24"/>
                <w:szCs w:val="24"/>
              </w:rPr>
              <w:t xml:space="preserve">, tai </w:t>
            </w:r>
            <w:proofErr w:type="spellStart"/>
            <w:r w:rsidRPr="008C1BD3">
              <w:rPr>
                <w:sz w:val="24"/>
                <w:szCs w:val="24"/>
              </w:rPr>
              <w:t>skaitā</w:t>
            </w:r>
            <w:proofErr w:type="spellEnd"/>
            <w:r w:rsidRPr="008C1BD3">
              <w:rPr>
                <w:sz w:val="24"/>
                <w:szCs w:val="24"/>
              </w:rPr>
              <w:t xml:space="preserve"> </w:t>
            </w:r>
            <w:proofErr w:type="spellStart"/>
            <w:r w:rsidRPr="008C1BD3">
              <w:rPr>
                <w:sz w:val="24"/>
                <w:szCs w:val="24"/>
              </w:rPr>
              <w:t>telekomunikāciju</w:t>
            </w:r>
            <w:proofErr w:type="spellEnd"/>
            <w:r w:rsidRPr="008C1BD3">
              <w:rPr>
                <w:sz w:val="24"/>
                <w:szCs w:val="24"/>
              </w:rPr>
              <w:t xml:space="preserve">, </w:t>
            </w:r>
            <w:proofErr w:type="spellStart"/>
            <w:r w:rsidRPr="008C1BD3">
              <w:rPr>
                <w:sz w:val="24"/>
                <w:szCs w:val="24"/>
              </w:rPr>
              <w:t>datu</w:t>
            </w:r>
            <w:proofErr w:type="spellEnd"/>
            <w:r w:rsidRPr="008C1BD3">
              <w:rPr>
                <w:sz w:val="24"/>
                <w:szCs w:val="24"/>
              </w:rPr>
              <w:t xml:space="preserve">, </w:t>
            </w:r>
            <w:proofErr w:type="spellStart"/>
            <w:r w:rsidRPr="008C1BD3">
              <w:rPr>
                <w:sz w:val="24"/>
                <w:szCs w:val="24"/>
              </w:rPr>
              <w:t>piekļuves</w:t>
            </w:r>
            <w:proofErr w:type="spellEnd"/>
            <w:r w:rsidRPr="008C1BD3">
              <w:rPr>
                <w:sz w:val="24"/>
                <w:szCs w:val="24"/>
              </w:rPr>
              <w:t xml:space="preserve"> </w:t>
            </w:r>
            <w:proofErr w:type="spellStart"/>
            <w:r w:rsidRPr="008C1BD3">
              <w:rPr>
                <w:sz w:val="24"/>
                <w:szCs w:val="24"/>
              </w:rPr>
              <w:t>kontroles</w:t>
            </w:r>
            <w:proofErr w:type="spellEnd"/>
            <w:r w:rsidRPr="008C1BD3">
              <w:rPr>
                <w:sz w:val="24"/>
                <w:szCs w:val="24"/>
              </w:rPr>
              <w:t xml:space="preserve">, </w:t>
            </w:r>
            <w:proofErr w:type="spellStart"/>
            <w:r w:rsidRPr="008C1BD3">
              <w:rPr>
                <w:sz w:val="24"/>
                <w:szCs w:val="24"/>
              </w:rPr>
              <w:t>videonovērošanas</w:t>
            </w:r>
            <w:proofErr w:type="spellEnd"/>
            <w:r w:rsidRPr="008C1BD3">
              <w:rPr>
                <w:sz w:val="24"/>
                <w:szCs w:val="24"/>
              </w:rPr>
              <w:t xml:space="preserve">, </w:t>
            </w:r>
            <w:proofErr w:type="spellStart"/>
            <w:r w:rsidRPr="008C1BD3">
              <w:rPr>
                <w:sz w:val="24"/>
                <w:szCs w:val="24"/>
              </w:rPr>
              <w:t>ugunsgrēka</w:t>
            </w:r>
            <w:proofErr w:type="spellEnd"/>
            <w:r w:rsidRPr="008C1BD3">
              <w:rPr>
                <w:sz w:val="24"/>
                <w:szCs w:val="24"/>
              </w:rPr>
              <w:t xml:space="preserve"> </w:t>
            </w:r>
            <w:proofErr w:type="spellStart"/>
            <w:r w:rsidRPr="008C1BD3">
              <w:rPr>
                <w:sz w:val="24"/>
                <w:szCs w:val="24"/>
              </w:rPr>
              <w:t>atklāšanas</w:t>
            </w:r>
            <w:proofErr w:type="spellEnd"/>
            <w:r w:rsidRPr="008C1BD3">
              <w:rPr>
                <w:sz w:val="24"/>
                <w:szCs w:val="24"/>
              </w:rPr>
              <w:t xml:space="preserve"> un </w:t>
            </w:r>
            <w:proofErr w:type="spellStart"/>
            <w:r w:rsidRPr="008C1BD3">
              <w:rPr>
                <w:sz w:val="24"/>
                <w:szCs w:val="24"/>
              </w:rPr>
              <w:t>trauksmes</w:t>
            </w:r>
            <w:proofErr w:type="spellEnd"/>
            <w:r w:rsidRPr="008C1BD3">
              <w:rPr>
                <w:sz w:val="24"/>
                <w:szCs w:val="24"/>
              </w:rPr>
              <w:t xml:space="preserve"> </w:t>
            </w:r>
            <w:proofErr w:type="spellStart"/>
            <w:r w:rsidRPr="008C1BD3">
              <w:rPr>
                <w:sz w:val="24"/>
                <w:szCs w:val="24"/>
              </w:rPr>
              <w:t>signalizācijas</w:t>
            </w:r>
            <w:proofErr w:type="spellEnd"/>
            <w:r w:rsidRPr="008C1BD3">
              <w:rPr>
                <w:sz w:val="24"/>
                <w:szCs w:val="24"/>
              </w:rPr>
              <w:t xml:space="preserve">, </w:t>
            </w:r>
            <w:proofErr w:type="spellStart"/>
            <w:r w:rsidRPr="008C1BD3">
              <w:rPr>
                <w:sz w:val="24"/>
                <w:szCs w:val="24"/>
              </w:rPr>
              <w:t>ugunsgrēka</w:t>
            </w:r>
            <w:proofErr w:type="spellEnd"/>
            <w:r w:rsidRPr="008C1BD3">
              <w:rPr>
                <w:sz w:val="24"/>
                <w:szCs w:val="24"/>
              </w:rPr>
              <w:t xml:space="preserve"> </w:t>
            </w:r>
            <w:proofErr w:type="spellStart"/>
            <w:r w:rsidRPr="008C1BD3">
              <w:rPr>
                <w:sz w:val="24"/>
                <w:szCs w:val="24"/>
              </w:rPr>
              <w:t>balss</w:t>
            </w:r>
            <w:proofErr w:type="spellEnd"/>
            <w:r w:rsidRPr="008C1BD3">
              <w:rPr>
                <w:sz w:val="24"/>
                <w:szCs w:val="24"/>
              </w:rPr>
              <w:t xml:space="preserve"> </w:t>
            </w:r>
            <w:proofErr w:type="spellStart"/>
            <w:r w:rsidRPr="008C1BD3">
              <w:rPr>
                <w:sz w:val="24"/>
                <w:szCs w:val="24"/>
              </w:rPr>
              <w:t>izziņošanas</w:t>
            </w:r>
            <w:proofErr w:type="spellEnd"/>
            <w:r w:rsidRPr="008C1BD3">
              <w:rPr>
                <w:sz w:val="24"/>
                <w:szCs w:val="24"/>
              </w:rPr>
              <w:t xml:space="preserve"> </w:t>
            </w:r>
            <w:proofErr w:type="spellStart"/>
            <w:r w:rsidRPr="008C1BD3">
              <w:rPr>
                <w:sz w:val="24"/>
                <w:szCs w:val="24"/>
              </w:rPr>
              <w:t>sistēmas</w:t>
            </w:r>
            <w:proofErr w:type="spellEnd"/>
            <w:r w:rsidRPr="008C1BD3">
              <w:rPr>
                <w:sz w:val="24"/>
                <w:szCs w:val="24"/>
              </w:rPr>
              <w:t xml:space="preserve"> </w:t>
            </w:r>
            <w:proofErr w:type="spellStart"/>
            <w:r w:rsidRPr="008C1BD3">
              <w:rPr>
                <w:sz w:val="24"/>
                <w:szCs w:val="24"/>
              </w:rPr>
              <w:t>projektēšanu</w:t>
            </w:r>
            <w:proofErr w:type="spellEnd"/>
            <w:r>
              <w:rPr>
                <w:sz w:val="24"/>
                <w:szCs w:val="24"/>
              </w:rPr>
              <w:t>;</w:t>
            </w:r>
          </w:p>
          <w:p w14:paraId="25D9FC2C" w14:textId="2BC94C63" w:rsidR="00826C20" w:rsidRDefault="00826C20" w:rsidP="007B37C7">
            <w:pPr>
              <w:pStyle w:val="Sarakstarindkopa"/>
              <w:numPr>
                <w:ilvl w:val="0"/>
                <w:numId w:val="88"/>
              </w:numPr>
              <w:jc w:val="both"/>
              <w:rPr>
                <w:sz w:val="24"/>
                <w:szCs w:val="24"/>
              </w:rPr>
            </w:pPr>
            <w:proofErr w:type="spellStart"/>
            <w:r>
              <w:rPr>
                <w:sz w:val="24"/>
                <w:szCs w:val="24"/>
              </w:rPr>
              <w:t>s</w:t>
            </w:r>
            <w:r w:rsidRPr="008C1BD3">
              <w:rPr>
                <w:sz w:val="24"/>
                <w:szCs w:val="24"/>
              </w:rPr>
              <w:t>ertificēts</w:t>
            </w:r>
            <w:proofErr w:type="spellEnd"/>
            <w:r w:rsidRPr="008C1BD3">
              <w:rPr>
                <w:sz w:val="24"/>
                <w:szCs w:val="24"/>
              </w:rPr>
              <w:t xml:space="preserve"> </w:t>
            </w:r>
            <w:proofErr w:type="spellStart"/>
            <w:r w:rsidRPr="008C1BD3">
              <w:rPr>
                <w:sz w:val="24"/>
                <w:szCs w:val="24"/>
              </w:rPr>
              <w:t>speciālists</w:t>
            </w:r>
            <w:proofErr w:type="spellEnd"/>
            <w:r w:rsidRPr="008C1BD3">
              <w:rPr>
                <w:sz w:val="24"/>
                <w:szCs w:val="24"/>
              </w:rPr>
              <w:t xml:space="preserve">, </w:t>
            </w:r>
            <w:proofErr w:type="spellStart"/>
            <w:r w:rsidRPr="008C1BD3">
              <w:rPr>
                <w:sz w:val="24"/>
                <w:szCs w:val="24"/>
              </w:rPr>
              <w:t>kam</w:t>
            </w:r>
            <w:proofErr w:type="spellEnd"/>
            <w:r w:rsidRPr="008C1BD3">
              <w:rPr>
                <w:sz w:val="24"/>
                <w:szCs w:val="24"/>
              </w:rPr>
              <w:t xml:space="preserve"> </w:t>
            </w:r>
            <w:proofErr w:type="spellStart"/>
            <w:r w:rsidRPr="008C1BD3">
              <w:rPr>
                <w:sz w:val="24"/>
                <w:szCs w:val="24"/>
              </w:rPr>
              <w:t>ir</w:t>
            </w:r>
            <w:proofErr w:type="spellEnd"/>
            <w:r w:rsidRPr="008C1BD3">
              <w:rPr>
                <w:sz w:val="24"/>
                <w:szCs w:val="24"/>
              </w:rPr>
              <w:t xml:space="preserve"> </w:t>
            </w:r>
            <w:proofErr w:type="spellStart"/>
            <w:r w:rsidRPr="008C1BD3">
              <w:rPr>
                <w:sz w:val="24"/>
                <w:szCs w:val="24"/>
              </w:rPr>
              <w:t>tiesības</w:t>
            </w:r>
            <w:proofErr w:type="spellEnd"/>
            <w:r w:rsidRPr="008C1BD3">
              <w:rPr>
                <w:sz w:val="24"/>
                <w:szCs w:val="24"/>
              </w:rPr>
              <w:t xml:space="preserve"> </w:t>
            </w:r>
            <w:proofErr w:type="spellStart"/>
            <w:r w:rsidRPr="008C1BD3">
              <w:rPr>
                <w:sz w:val="24"/>
                <w:szCs w:val="24"/>
              </w:rPr>
              <w:t>veikt</w:t>
            </w:r>
            <w:proofErr w:type="spellEnd"/>
            <w:r w:rsidRPr="008C1BD3">
              <w:rPr>
                <w:sz w:val="24"/>
                <w:szCs w:val="24"/>
              </w:rPr>
              <w:t xml:space="preserve"> </w:t>
            </w:r>
            <w:proofErr w:type="spellStart"/>
            <w:r w:rsidRPr="008C1BD3">
              <w:rPr>
                <w:sz w:val="24"/>
                <w:szCs w:val="24"/>
              </w:rPr>
              <w:t>siltumapgādes</w:t>
            </w:r>
            <w:proofErr w:type="spellEnd"/>
            <w:r w:rsidRPr="008C1BD3">
              <w:rPr>
                <w:sz w:val="24"/>
                <w:szCs w:val="24"/>
              </w:rPr>
              <w:t xml:space="preserve">, </w:t>
            </w:r>
            <w:proofErr w:type="spellStart"/>
            <w:r w:rsidRPr="008C1BD3">
              <w:rPr>
                <w:sz w:val="24"/>
                <w:szCs w:val="24"/>
              </w:rPr>
              <w:t>ventilācijas</w:t>
            </w:r>
            <w:proofErr w:type="spellEnd"/>
            <w:r w:rsidRPr="008C1BD3">
              <w:rPr>
                <w:sz w:val="24"/>
                <w:szCs w:val="24"/>
              </w:rPr>
              <w:t xml:space="preserve"> un </w:t>
            </w:r>
            <w:proofErr w:type="spellStart"/>
            <w:r w:rsidRPr="008C1BD3">
              <w:rPr>
                <w:sz w:val="24"/>
                <w:szCs w:val="24"/>
              </w:rPr>
              <w:t>gaisa</w:t>
            </w:r>
            <w:proofErr w:type="spellEnd"/>
            <w:r w:rsidRPr="008C1BD3">
              <w:rPr>
                <w:sz w:val="24"/>
                <w:szCs w:val="24"/>
              </w:rPr>
              <w:t xml:space="preserve"> </w:t>
            </w:r>
            <w:proofErr w:type="spellStart"/>
            <w:r w:rsidRPr="008C1BD3">
              <w:rPr>
                <w:sz w:val="24"/>
                <w:szCs w:val="24"/>
              </w:rPr>
              <w:t>kondicionēšanas</w:t>
            </w:r>
            <w:proofErr w:type="spellEnd"/>
            <w:r w:rsidRPr="008C1BD3">
              <w:rPr>
                <w:sz w:val="24"/>
                <w:szCs w:val="24"/>
              </w:rPr>
              <w:t xml:space="preserve"> </w:t>
            </w:r>
            <w:proofErr w:type="spellStart"/>
            <w:r w:rsidRPr="008C1BD3">
              <w:rPr>
                <w:sz w:val="24"/>
                <w:szCs w:val="24"/>
              </w:rPr>
              <w:t>sistēmu</w:t>
            </w:r>
            <w:proofErr w:type="spellEnd"/>
            <w:r w:rsidRPr="008C1BD3">
              <w:rPr>
                <w:sz w:val="24"/>
                <w:szCs w:val="24"/>
              </w:rPr>
              <w:t xml:space="preserve"> </w:t>
            </w:r>
            <w:proofErr w:type="spellStart"/>
            <w:r w:rsidRPr="008C1BD3">
              <w:rPr>
                <w:sz w:val="24"/>
                <w:szCs w:val="24"/>
              </w:rPr>
              <w:t>projektēšanu</w:t>
            </w:r>
            <w:proofErr w:type="spellEnd"/>
            <w:r>
              <w:rPr>
                <w:sz w:val="24"/>
                <w:szCs w:val="24"/>
              </w:rPr>
              <w:t>;</w:t>
            </w:r>
          </w:p>
          <w:p w14:paraId="5C940335" w14:textId="3891EE21" w:rsidR="00826C20" w:rsidRPr="00416827" w:rsidRDefault="00826C20" w:rsidP="007B37C7">
            <w:pPr>
              <w:pStyle w:val="Sarakstarindkopa"/>
              <w:numPr>
                <w:ilvl w:val="0"/>
                <w:numId w:val="88"/>
              </w:numPr>
              <w:jc w:val="both"/>
              <w:rPr>
                <w:b/>
                <w:bCs/>
                <w:kern w:val="24"/>
                <w:sz w:val="24"/>
                <w:lang w:eastAsia="ar-SA"/>
              </w:rPr>
            </w:pPr>
            <w:proofErr w:type="spellStart"/>
            <w:r>
              <w:rPr>
                <w:sz w:val="24"/>
                <w:szCs w:val="24"/>
              </w:rPr>
              <w:t>Sertificēts</w:t>
            </w:r>
            <w:proofErr w:type="spellEnd"/>
            <w:r>
              <w:rPr>
                <w:sz w:val="24"/>
                <w:szCs w:val="24"/>
              </w:rPr>
              <w:t xml:space="preserve"> </w:t>
            </w:r>
            <w:proofErr w:type="spellStart"/>
            <w:r w:rsidRPr="00F44EFA">
              <w:rPr>
                <w:sz w:val="24"/>
                <w:szCs w:val="24"/>
              </w:rPr>
              <w:t>speciālists</w:t>
            </w:r>
            <w:proofErr w:type="spellEnd"/>
            <w:r w:rsidRPr="00F44EFA">
              <w:rPr>
                <w:sz w:val="24"/>
                <w:szCs w:val="24"/>
              </w:rPr>
              <w:t xml:space="preserve"> </w:t>
            </w:r>
            <w:proofErr w:type="spellStart"/>
            <w:r w:rsidRPr="00F44EFA">
              <w:rPr>
                <w:sz w:val="24"/>
                <w:szCs w:val="24"/>
              </w:rPr>
              <w:t>būvprojektu</w:t>
            </w:r>
            <w:proofErr w:type="spellEnd"/>
            <w:r w:rsidRPr="00F44EFA">
              <w:rPr>
                <w:sz w:val="24"/>
                <w:szCs w:val="24"/>
              </w:rPr>
              <w:t xml:space="preserve"> </w:t>
            </w:r>
            <w:proofErr w:type="spellStart"/>
            <w:r w:rsidRPr="00F44EFA">
              <w:rPr>
                <w:sz w:val="24"/>
                <w:szCs w:val="24"/>
              </w:rPr>
              <w:t>ekonomisko</w:t>
            </w:r>
            <w:proofErr w:type="spellEnd"/>
            <w:r w:rsidRPr="00F44EFA">
              <w:rPr>
                <w:sz w:val="24"/>
                <w:szCs w:val="24"/>
              </w:rPr>
              <w:t xml:space="preserve"> </w:t>
            </w:r>
            <w:proofErr w:type="spellStart"/>
            <w:r w:rsidRPr="00F44EFA">
              <w:rPr>
                <w:sz w:val="24"/>
                <w:szCs w:val="24"/>
              </w:rPr>
              <w:t>daļu</w:t>
            </w:r>
            <w:proofErr w:type="spellEnd"/>
            <w:r w:rsidRPr="00F44EFA">
              <w:rPr>
                <w:sz w:val="24"/>
                <w:szCs w:val="24"/>
              </w:rPr>
              <w:t xml:space="preserve">, </w:t>
            </w:r>
            <w:proofErr w:type="spellStart"/>
            <w:r w:rsidRPr="00F44EFA">
              <w:rPr>
                <w:sz w:val="24"/>
                <w:szCs w:val="24"/>
              </w:rPr>
              <w:t>apjomu</w:t>
            </w:r>
            <w:proofErr w:type="spellEnd"/>
            <w:r w:rsidRPr="00F44EFA">
              <w:rPr>
                <w:sz w:val="24"/>
                <w:szCs w:val="24"/>
              </w:rPr>
              <w:t xml:space="preserve"> un </w:t>
            </w:r>
            <w:proofErr w:type="spellStart"/>
            <w:r w:rsidRPr="00F44EFA">
              <w:rPr>
                <w:sz w:val="24"/>
                <w:szCs w:val="24"/>
              </w:rPr>
              <w:t>tāmju</w:t>
            </w:r>
            <w:proofErr w:type="spellEnd"/>
            <w:r w:rsidRPr="00F44EFA">
              <w:rPr>
                <w:sz w:val="24"/>
                <w:szCs w:val="24"/>
              </w:rPr>
              <w:t xml:space="preserve"> </w:t>
            </w:r>
            <w:proofErr w:type="spellStart"/>
            <w:r w:rsidRPr="00F44EFA">
              <w:rPr>
                <w:sz w:val="24"/>
                <w:szCs w:val="24"/>
              </w:rPr>
              <w:t>sastādīšanā</w:t>
            </w:r>
            <w:proofErr w:type="spellEnd"/>
            <w:r w:rsidRPr="00F44EFA">
              <w:rPr>
                <w:sz w:val="24"/>
                <w:szCs w:val="24"/>
              </w:rPr>
              <w:t xml:space="preserve"> - </w:t>
            </w:r>
            <w:proofErr w:type="spellStart"/>
            <w:r w:rsidRPr="00F44EFA">
              <w:rPr>
                <w:sz w:val="24"/>
                <w:szCs w:val="24"/>
              </w:rPr>
              <w:t>sertificēts</w:t>
            </w:r>
            <w:proofErr w:type="spellEnd"/>
            <w:r w:rsidRPr="00F44EFA">
              <w:rPr>
                <w:sz w:val="24"/>
                <w:szCs w:val="24"/>
              </w:rPr>
              <w:t xml:space="preserve"> </w:t>
            </w:r>
            <w:proofErr w:type="spellStart"/>
            <w:r w:rsidRPr="00F44EFA">
              <w:rPr>
                <w:sz w:val="24"/>
                <w:szCs w:val="24"/>
              </w:rPr>
              <w:t>speciālists</w:t>
            </w:r>
            <w:proofErr w:type="spellEnd"/>
            <w:r w:rsidRPr="00F44EFA">
              <w:rPr>
                <w:sz w:val="24"/>
                <w:szCs w:val="24"/>
              </w:rPr>
              <w:t xml:space="preserve"> </w:t>
            </w:r>
            <w:proofErr w:type="spellStart"/>
            <w:r w:rsidRPr="00F44EFA">
              <w:rPr>
                <w:sz w:val="24"/>
                <w:szCs w:val="24"/>
              </w:rPr>
              <w:t>būvniecības</w:t>
            </w:r>
            <w:proofErr w:type="spellEnd"/>
            <w:r w:rsidRPr="00F44EFA">
              <w:rPr>
                <w:sz w:val="24"/>
                <w:szCs w:val="24"/>
              </w:rPr>
              <w:t xml:space="preserve"> </w:t>
            </w:r>
            <w:proofErr w:type="spellStart"/>
            <w:r w:rsidRPr="00F44EFA">
              <w:rPr>
                <w:sz w:val="24"/>
                <w:szCs w:val="24"/>
              </w:rPr>
              <w:t>nozar</w:t>
            </w:r>
            <w:r>
              <w:rPr>
                <w:sz w:val="24"/>
                <w:szCs w:val="24"/>
              </w:rPr>
              <w:t>ē</w:t>
            </w:r>
            <w:proofErr w:type="spellEnd"/>
            <w:r>
              <w:rPr>
                <w:sz w:val="24"/>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7A04EEBC" w14:textId="2CD83336" w:rsidR="00992EA1" w:rsidRPr="00275D50" w:rsidRDefault="00992EA1" w:rsidP="0031410B">
            <w:pPr>
              <w:pStyle w:val="naisf"/>
              <w:tabs>
                <w:tab w:val="center" w:pos="318"/>
              </w:tabs>
              <w:spacing w:before="120" w:after="120"/>
              <w:ind w:left="318" w:hanging="284"/>
            </w:pPr>
            <w:r>
              <w:t>1.</w:t>
            </w:r>
            <w:r w:rsidR="0031410B">
              <w:t xml:space="preserve"> Speciālistu saraksts </w:t>
            </w:r>
            <w:r w:rsidRPr="00275D50">
              <w:t xml:space="preserve">(nolikuma </w:t>
            </w:r>
            <w:r w:rsidR="00FC09AA">
              <w:t>6</w:t>
            </w:r>
            <w:r w:rsidRPr="00275D50">
              <w:t>.pielikums).</w:t>
            </w:r>
          </w:p>
          <w:p w14:paraId="2A47A8B8" w14:textId="77777777" w:rsidR="00992EA1" w:rsidRPr="00275D50" w:rsidRDefault="00992EA1" w:rsidP="00992EA1">
            <w:pPr>
              <w:spacing w:before="120" w:after="120"/>
              <w:ind w:left="176" w:hanging="176"/>
              <w:jc w:val="both"/>
              <w:rPr>
                <w:sz w:val="24"/>
                <w:szCs w:val="24"/>
              </w:rPr>
            </w:pPr>
            <w:r w:rsidRPr="00275D50">
              <w:rPr>
                <w:sz w:val="24"/>
                <w:szCs w:val="24"/>
              </w:rPr>
              <w:t>2.</w:t>
            </w:r>
            <w:r w:rsidRPr="00275D50">
              <w:rPr>
                <w:lang w:bidi="ne-NP"/>
              </w:rPr>
              <w:t xml:space="preserve"> </w:t>
            </w:r>
            <w:r w:rsidRPr="00275D50">
              <w:rPr>
                <w:sz w:val="24"/>
                <w:szCs w:val="24"/>
                <w:lang w:bidi="ne-NP"/>
              </w:rPr>
              <w:t xml:space="preserve">Par </w:t>
            </w:r>
            <w:proofErr w:type="spellStart"/>
            <w:r w:rsidRPr="00275D50">
              <w:rPr>
                <w:sz w:val="24"/>
                <w:szCs w:val="24"/>
                <w:lang w:bidi="ne-NP"/>
              </w:rPr>
              <w:t>sertificētu</w:t>
            </w:r>
            <w:proofErr w:type="spellEnd"/>
            <w:r w:rsidRPr="00275D50">
              <w:rPr>
                <w:sz w:val="24"/>
                <w:szCs w:val="24"/>
                <w:lang w:bidi="ne-NP"/>
              </w:rPr>
              <w:t xml:space="preserve"> </w:t>
            </w:r>
            <w:proofErr w:type="spellStart"/>
            <w:r w:rsidRPr="00275D50">
              <w:rPr>
                <w:sz w:val="24"/>
                <w:szCs w:val="24"/>
                <w:lang w:bidi="ne-NP"/>
              </w:rPr>
              <w:t>speciālistu</w:t>
            </w:r>
            <w:proofErr w:type="spellEnd"/>
            <w:r w:rsidRPr="00275D50">
              <w:rPr>
                <w:sz w:val="24"/>
                <w:szCs w:val="24"/>
                <w:lang w:bidi="ne-NP"/>
              </w:rPr>
              <w:t xml:space="preserve"> </w:t>
            </w:r>
            <w:proofErr w:type="spellStart"/>
            <w:r w:rsidRPr="00275D50">
              <w:rPr>
                <w:sz w:val="24"/>
                <w:szCs w:val="24"/>
                <w:lang w:bidi="ne-NP"/>
              </w:rPr>
              <w:t>sertifikātu</w:t>
            </w:r>
            <w:proofErr w:type="spellEnd"/>
            <w:r w:rsidRPr="00275D50">
              <w:rPr>
                <w:sz w:val="24"/>
                <w:szCs w:val="24"/>
                <w:lang w:bidi="ne-NP"/>
              </w:rPr>
              <w:t xml:space="preserve"> </w:t>
            </w:r>
            <w:proofErr w:type="spellStart"/>
            <w:r w:rsidRPr="00275D50">
              <w:rPr>
                <w:sz w:val="24"/>
                <w:szCs w:val="24"/>
                <w:lang w:bidi="ne-NP"/>
              </w:rPr>
              <w:t>spēkā</w:t>
            </w:r>
            <w:proofErr w:type="spellEnd"/>
            <w:r w:rsidRPr="00275D50">
              <w:rPr>
                <w:sz w:val="24"/>
                <w:szCs w:val="24"/>
                <w:lang w:bidi="ne-NP"/>
              </w:rPr>
              <w:t xml:space="preserve"> </w:t>
            </w:r>
            <w:proofErr w:type="spellStart"/>
            <w:r w:rsidRPr="00275D50">
              <w:rPr>
                <w:sz w:val="24"/>
                <w:szCs w:val="24"/>
                <w:lang w:bidi="ne-NP"/>
              </w:rPr>
              <w:t>esamību</w:t>
            </w:r>
            <w:proofErr w:type="spellEnd"/>
            <w:r w:rsidRPr="00275D50">
              <w:rPr>
                <w:sz w:val="24"/>
                <w:szCs w:val="24"/>
                <w:lang w:bidi="ne-NP"/>
              </w:rPr>
              <w:t xml:space="preserve"> </w:t>
            </w:r>
            <w:proofErr w:type="spellStart"/>
            <w:r w:rsidRPr="00275D50">
              <w:rPr>
                <w:sz w:val="24"/>
                <w:szCs w:val="24"/>
                <w:lang w:bidi="ne-NP"/>
              </w:rPr>
              <w:t>iepirkumu</w:t>
            </w:r>
            <w:proofErr w:type="spellEnd"/>
            <w:r w:rsidRPr="00275D50">
              <w:rPr>
                <w:sz w:val="24"/>
                <w:szCs w:val="24"/>
                <w:lang w:bidi="ne-NP"/>
              </w:rPr>
              <w:t xml:space="preserve"> </w:t>
            </w:r>
            <w:proofErr w:type="spellStart"/>
            <w:r w:rsidRPr="00275D50">
              <w:rPr>
                <w:sz w:val="24"/>
                <w:szCs w:val="24"/>
                <w:lang w:bidi="ne-NP"/>
              </w:rPr>
              <w:t>komisija</w:t>
            </w:r>
            <w:proofErr w:type="spellEnd"/>
            <w:r w:rsidRPr="00275D50">
              <w:rPr>
                <w:sz w:val="24"/>
                <w:szCs w:val="24"/>
                <w:lang w:bidi="ne-NP"/>
              </w:rPr>
              <w:t xml:space="preserve"> </w:t>
            </w:r>
            <w:proofErr w:type="spellStart"/>
            <w:r w:rsidRPr="00275D50">
              <w:rPr>
                <w:sz w:val="24"/>
                <w:szCs w:val="24"/>
                <w:lang w:bidi="ne-NP"/>
              </w:rPr>
              <w:t>pārliecināsies</w:t>
            </w:r>
            <w:proofErr w:type="spellEnd"/>
            <w:r w:rsidRPr="00275D50">
              <w:rPr>
                <w:sz w:val="24"/>
                <w:szCs w:val="24"/>
                <w:lang w:bidi="ne-NP"/>
              </w:rPr>
              <w:t xml:space="preserve"> </w:t>
            </w:r>
            <w:proofErr w:type="spellStart"/>
            <w:r w:rsidRPr="00275D50">
              <w:rPr>
                <w:sz w:val="24"/>
                <w:szCs w:val="24"/>
                <w:lang w:bidi="ne-NP"/>
              </w:rPr>
              <w:t>publiskajā</w:t>
            </w:r>
            <w:proofErr w:type="spellEnd"/>
            <w:r w:rsidRPr="00275D50">
              <w:rPr>
                <w:sz w:val="24"/>
                <w:szCs w:val="24"/>
                <w:lang w:bidi="ne-NP"/>
              </w:rPr>
              <w:t xml:space="preserve"> </w:t>
            </w:r>
            <w:proofErr w:type="spellStart"/>
            <w:r w:rsidRPr="00275D50">
              <w:rPr>
                <w:sz w:val="24"/>
                <w:szCs w:val="24"/>
                <w:lang w:bidi="ne-NP"/>
              </w:rPr>
              <w:t>datu</w:t>
            </w:r>
            <w:proofErr w:type="spellEnd"/>
            <w:r w:rsidRPr="00275D50">
              <w:rPr>
                <w:sz w:val="24"/>
                <w:szCs w:val="24"/>
                <w:lang w:bidi="ne-NP"/>
              </w:rPr>
              <w:t xml:space="preserve"> </w:t>
            </w:r>
            <w:proofErr w:type="spellStart"/>
            <w:r w:rsidRPr="00275D50">
              <w:rPr>
                <w:sz w:val="24"/>
                <w:szCs w:val="24"/>
                <w:lang w:bidi="ne-NP"/>
              </w:rPr>
              <w:t>bāzē</w:t>
            </w:r>
            <w:proofErr w:type="spellEnd"/>
            <w:r w:rsidRPr="00275D50">
              <w:rPr>
                <w:sz w:val="24"/>
                <w:szCs w:val="24"/>
                <w:lang w:bidi="ne-NP"/>
              </w:rPr>
              <w:t xml:space="preserve"> </w:t>
            </w:r>
            <w:proofErr w:type="spellStart"/>
            <w:r w:rsidRPr="00275D50">
              <w:rPr>
                <w:sz w:val="24"/>
                <w:szCs w:val="24"/>
              </w:rPr>
              <w:t>tīmekļvietnē</w:t>
            </w:r>
            <w:proofErr w:type="spellEnd"/>
            <w:r w:rsidRPr="00275D50">
              <w:rPr>
                <w:sz w:val="24"/>
                <w:szCs w:val="24"/>
              </w:rPr>
              <w:t xml:space="preserve"> </w:t>
            </w:r>
            <w:hyperlink r:id="rId14" w:history="1">
              <w:r w:rsidRPr="00275D50">
                <w:rPr>
                  <w:rStyle w:val="Hipersaite"/>
                  <w:sz w:val="24"/>
                  <w:szCs w:val="24"/>
                </w:rPr>
                <w:t>www.bis.gov.lv</w:t>
              </w:r>
            </w:hyperlink>
            <w:r w:rsidRPr="00275D50">
              <w:rPr>
                <w:sz w:val="24"/>
                <w:szCs w:val="24"/>
              </w:rPr>
              <w:t xml:space="preserve">. Ja par </w:t>
            </w:r>
            <w:proofErr w:type="spellStart"/>
            <w:r w:rsidRPr="00275D50">
              <w:rPr>
                <w:sz w:val="24"/>
                <w:szCs w:val="24"/>
              </w:rPr>
              <w:t>attiecīgo</w:t>
            </w:r>
            <w:proofErr w:type="spellEnd"/>
            <w:r w:rsidRPr="00275D50">
              <w:rPr>
                <w:sz w:val="24"/>
                <w:szCs w:val="24"/>
              </w:rPr>
              <w:t xml:space="preserve"> </w:t>
            </w:r>
            <w:proofErr w:type="spellStart"/>
            <w:r w:rsidRPr="00275D50">
              <w:rPr>
                <w:sz w:val="24"/>
                <w:szCs w:val="24"/>
              </w:rPr>
              <w:t>speciālistu</w:t>
            </w:r>
            <w:proofErr w:type="spellEnd"/>
            <w:r w:rsidRPr="00275D50">
              <w:rPr>
                <w:sz w:val="24"/>
                <w:szCs w:val="24"/>
              </w:rPr>
              <w:t xml:space="preserve"> nav </w:t>
            </w:r>
            <w:proofErr w:type="spellStart"/>
            <w:r w:rsidRPr="00275D50">
              <w:rPr>
                <w:sz w:val="24"/>
                <w:szCs w:val="24"/>
              </w:rPr>
              <w:t>pieejama</w:t>
            </w:r>
            <w:proofErr w:type="spellEnd"/>
            <w:r w:rsidRPr="00275D50">
              <w:rPr>
                <w:sz w:val="24"/>
                <w:szCs w:val="24"/>
              </w:rPr>
              <w:t xml:space="preserve"> </w:t>
            </w:r>
            <w:proofErr w:type="spellStart"/>
            <w:r w:rsidRPr="00275D50">
              <w:rPr>
                <w:sz w:val="24"/>
                <w:szCs w:val="24"/>
              </w:rPr>
              <w:t>informācija</w:t>
            </w:r>
            <w:proofErr w:type="spellEnd"/>
            <w:r w:rsidRPr="00275D50">
              <w:rPr>
                <w:sz w:val="24"/>
                <w:szCs w:val="24"/>
              </w:rPr>
              <w:t xml:space="preserve"> </w:t>
            </w:r>
            <w:hyperlink r:id="rId15" w:history="1">
              <w:r w:rsidRPr="00275D50">
                <w:rPr>
                  <w:rStyle w:val="Hipersaite"/>
                  <w:sz w:val="24"/>
                  <w:szCs w:val="24"/>
                </w:rPr>
                <w:t>www.bis.gov.lv</w:t>
              </w:r>
            </w:hyperlink>
            <w:r w:rsidRPr="00275D50">
              <w:rPr>
                <w:sz w:val="24"/>
                <w:szCs w:val="24"/>
              </w:rPr>
              <w:t xml:space="preserve">, </w:t>
            </w:r>
            <w:proofErr w:type="spellStart"/>
            <w:r w:rsidRPr="00275D50">
              <w:rPr>
                <w:sz w:val="24"/>
                <w:szCs w:val="24"/>
              </w:rPr>
              <w:t>jāpievieno</w:t>
            </w:r>
            <w:proofErr w:type="spellEnd"/>
            <w:r w:rsidRPr="00275D50">
              <w:rPr>
                <w:sz w:val="24"/>
                <w:szCs w:val="24"/>
              </w:rPr>
              <w:t xml:space="preserve"> </w:t>
            </w:r>
            <w:proofErr w:type="spellStart"/>
            <w:r w:rsidRPr="00275D50">
              <w:rPr>
                <w:sz w:val="24"/>
                <w:szCs w:val="24"/>
              </w:rPr>
              <w:t>sertifikāta</w:t>
            </w:r>
            <w:proofErr w:type="spellEnd"/>
            <w:r w:rsidRPr="00275D50">
              <w:rPr>
                <w:sz w:val="24"/>
                <w:szCs w:val="24"/>
              </w:rPr>
              <w:t xml:space="preserve">  </w:t>
            </w:r>
            <w:proofErr w:type="spellStart"/>
            <w:r w:rsidRPr="00275D50">
              <w:rPr>
                <w:sz w:val="24"/>
                <w:szCs w:val="24"/>
              </w:rPr>
              <w:t>kopija</w:t>
            </w:r>
            <w:proofErr w:type="spellEnd"/>
            <w:r w:rsidRPr="00275D50">
              <w:rPr>
                <w:sz w:val="24"/>
                <w:szCs w:val="24"/>
              </w:rPr>
              <w:t xml:space="preserve">. </w:t>
            </w:r>
          </w:p>
          <w:p w14:paraId="354BE038" w14:textId="69DC20BB" w:rsidR="00826C20" w:rsidRPr="00EF5B84" w:rsidRDefault="00992EA1" w:rsidP="00992EA1">
            <w:pPr>
              <w:pStyle w:val="1111Tabulai"/>
              <w:numPr>
                <w:ilvl w:val="0"/>
                <w:numId w:val="0"/>
              </w:numPr>
              <w:tabs>
                <w:tab w:val="left" w:pos="317"/>
              </w:tabs>
              <w:spacing w:before="120" w:after="120"/>
              <w:ind w:left="176" w:hanging="176"/>
              <w:rPr>
                <w:lang w:val="lv-LV"/>
              </w:rPr>
            </w:pPr>
            <w:r w:rsidRPr="00275D50">
              <w:t xml:space="preserve">3.Piesaistīto </w:t>
            </w:r>
            <w:proofErr w:type="spellStart"/>
            <w:r w:rsidRPr="00275D50">
              <w:t>speciālistu</w:t>
            </w:r>
            <w:proofErr w:type="spellEnd"/>
            <w:r w:rsidRPr="00275D50">
              <w:t xml:space="preserve"> </w:t>
            </w:r>
            <w:proofErr w:type="spellStart"/>
            <w:r w:rsidRPr="00275D50">
              <w:t>apliecinājums</w:t>
            </w:r>
            <w:proofErr w:type="spellEnd"/>
            <w:r w:rsidRPr="00275D50">
              <w:t xml:space="preserve"> (</w:t>
            </w:r>
            <w:proofErr w:type="spellStart"/>
            <w:r w:rsidRPr="00275D50">
              <w:t>nolikuma</w:t>
            </w:r>
            <w:proofErr w:type="spellEnd"/>
            <w:r w:rsidRPr="00275D50">
              <w:t xml:space="preserve"> </w:t>
            </w:r>
            <w:r w:rsidR="00FC09AA">
              <w:rPr>
                <w:lang w:val="lv-LV"/>
              </w:rPr>
              <w:t>8</w:t>
            </w:r>
            <w:r w:rsidRPr="00275D50">
              <w:t>.</w:t>
            </w:r>
            <w:proofErr w:type="spellStart"/>
            <w:r w:rsidRPr="00275D50">
              <w:t>pielikums</w:t>
            </w:r>
            <w:proofErr w:type="spellEnd"/>
            <w:r w:rsidRPr="00275D50">
              <w:t xml:space="preserve">) par </w:t>
            </w:r>
            <w:proofErr w:type="spellStart"/>
            <w:r w:rsidRPr="00275D50">
              <w:t>apņemšanos</w:t>
            </w:r>
            <w:proofErr w:type="spellEnd"/>
            <w:r w:rsidRPr="00275D50">
              <w:t xml:space="preserve"> </w:t>
            </w:r>
            <w:proofErr w:type="spellStart"/>
            <w:r w:rsidRPr="00275D50">
              <w:t>piedalīties</w:t>
            </w:r>
            <w:proofErr w:type="spellEnd"/>
            <w:r w:rsidRPr="00275D50">
              <w:t xml:space="preserve"> </w:t>
            </w:r>
            <w:proofErr w:type="spellStart"/>
            <w:r w:rsidRPr="00275D50">
              <w:t>līguma</w:t>
            </w:r>
            <w:proofErr w:type="spellEnd"/>
            <w:r w:rsidRPr="00275D50">
              <w:t xml:space="preserve"> </w:t>
            </w:r>
            <w:proofErr w:type="spellStart"/>
            <w:r w:rsidRPr="00275D50">
              <w:t>izpildē</w:t>
            </w:r>
            <w:proofErr w:type="spellEnd"/>
            <w:r w:rsidRPr="00275D50">
              <w:t xml:space="preserve"> </w:t>
            </w:r>
            <w:proofErr w:type="spellStart"/>
            <w:r w:rsidRPr="00275D50">
              <w:t>līguma</w:t>
            </w:r>
            <w:proofErr w:type="spellEnd"/>
            <w:r w:rsidRPr="00275D50">
              <w:t xml:space="preserve"> </w:t>
            </w:r>
            <w:proofErr w:type="spellStart"/>
            <w:r w:rsidRPr="00275D50">
              <w:t>noslēgšanas</w:t>
            </w:r>
            <w:proofErr w:type="spellEnd"/>
            <w:r w:rsidRPr="00275D50">
              <w:t xml:space="preserve"> </w:t>
            </w:r>
            <w:proofErr w:type="spellStart"/>
            <w:r w:rsidRPr="00275D50">
              <w:t>gadījumā</w:t>
            </w:r>
            <w:proofErr w:type="spellEnd"/>
            <w:r w:rsidRPr="00275D50">
              <w:t xml:space="preserve">, ja </w:t>
            </w:r>
            <w:proofErr w:type="spellStart"/>
            <w:r w:rsidRPr="00275D50">
              <w:t>speciālists</w:t>
            </w:r>
            <w:proofErr w:type="spellEnd"/>
            <w:r w:rsidRPr="00275D50">
              <w:t xml:space="preserve"> nav </w:t>
            </w:r>
            <w:proofErr w:type="spellStart"/>
            <w:r w:rsidRPr="00275D50">
              <w:t>pretendenta</w:t>
            </w:r>
            <w:proofErr w:type="spellEnd"/>
            <w:r w:rsidRPr="00275D50">
              <w:t xml:space="preserve"> </w:t>
            </w:r>
            <w:proofErr w:type="spellStart"/>
            <w:r w:rsidRPr="00275D50">
              <w:t>vai</w:t>
            </w:r>
            <w:proofErr w:type="spellEnd"/>
            <w:r w:rsidRPr="00275D50">
              <w:t xml:space="preserve"> </w:t>
            </w:r>
            <w:proofErr w:type="spellStart"/>
            <w:r w:rsidRPr="00275D50">
              <w:t>tā</w:t>
            </w:r>
            <w:proofErr w:type="spellEnd"/>
            <w:r w:rsidRPr="00275D50">
              <w:t xml:space="preserve"> </w:t>
            </w:r>
            <w:proofErr w:type="spellStart"/>
            <w:r w:rsidRPr="00275D50">
              <w:t>apakšuzņēmēja</w:t>
            </w:r>
            <w:proofErr w:type="spellEnd"/>
            <w:r w:rsidRPr="00275D50">
              <w:t xml:space="preserve"> </w:t>
            </w:r>
            <w:proofErr w:type="spellStart"/>
            <w:r w:rsidRPr="00275D50">
              <w:t>darbinieks</w:t>
            </w:r>
            <w:proofErr w:type="spellEnd"/>
            <w:r w:rsidRPr="00275D50">
              <w:t>.</w:t>
            </w:r>
          </w:p>
        </w:tc>
      </w:tr>
      <w:tr w:rsidR="00826C20" w:rsidRPr="005F0E50" w14:paraId="2FFF0DD3" w14:textId="77777777" w:rsidTr="00ED6A61">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0901565E" w14:textId="4B6B774D" w:rsidR="00826C20" w:rsidRPr="00416827" w:rsidRDefault="00826C20" w:rsidP="0031410B">
            <w:pPr>
              <w:pStyle w:val="Virsraksts3"/>
              <w:numPr>
                <w:ilvl w:val="2"/>
                <w:numId w:val="51"/>
              </w:numPr>
              <w:spacing w:before="120" w:after="120"/>
              <w:jc w:val="both"/>
              <w:rPr>
                <w:rFonts w:ascii="Times New Roman" w:hAnsi="Times New Roman"/>
                <w:b w:val="0"/>
                <w:bCs w:val="0"/>
                <w:kern w:val="24"/>
                <w:sz w:val="24"/>
                <w:lang w:eastAsia="lv-LV"/>
              </w:rPr>
            </w:pPr>
            <w:proofErr w:type="spellStart"/>
            <w:r w:rsidRPr="00416827">
              <w:rPr>
                <w:rFonts w:ascii="Times New Roman" w:hAnsi="Times New Roman"/>
                <w:b w:val="0"/>
                <w:bCs w:val="0"/>
                <w:kern w:val="24"/>
                <w:sz w:val="24"/>
                <w:lang w:eastAsia="ar-SA"/>
              </w:rPr>
              <w:t>Pretendentam</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jānorāda</w:t>
            </w:r>
            <w:proofErr w:type="spellEnd"/>
            <w:r w:rsidRPr="00416827">
              <w:rPr>
                <w:rFonts w:ascii="Times New Roman" w:hAnsi="Times New Roman"/>
                <w:b w:val="0"/>
                <w:bCs w:val="0"/>
                <w:kern w:val="24"/>
                <w:sz w:val="24"/>
                <w:lang w:eastAsia="lv-LV"/>
              </w:rPr>
              <w:t xml:space="preserve"> personas, </w:t>
            </w:r>
            <w:proofErr w:type="spellStart"/>
            <w:r w:rsidRPr="00416827">
              <w:rPr>
                <w:rFonts w:ascii="Times New Roman" w:hAnsi="Times New Roman"/>
                <w:b w:val="0"/>
                <w:bCs w:val="0"/>
                <w:kern w:val="24"/>
                <w:sz w:val="24"/>
                <w:lang w:eastAsia="lv-LV"/>
              </w:rPr>
              <w:t>uz</w:t>
            </w:r>
            <w:proofErr w:type="spellEnd"/>
            <w:r w:rsidRPr="00416827">
              <w:rPr>
                <w:rFonts w:ascii="Times New Roman" w:hAnsi="Times New Roman"/>
                <w:b w:val="0"/>
                <w:bCs w:val="0"/>
                <w:kern w:val="24"/>
                <w:sz w:val="24"/>
                <w:lang w:eastAsia="lv-LV"/>
              </w:rPr>
              <w:t xml:space="preserve"> kuru </w:t>
            </w:r>
            <w:proofErr w:type="spellStart"/>
            <w:r w:rsidRPr="00416827">
              <w:rPr>
                <w:rFonts w:ascii="Times New Roman" w:hAnsi="Times New Roman"/>
                <w:b w:val="0"/>
                <w:bCs w:val="0"/>
                <w:kern w:val="24"/>
                <w:sz w:val="24"/>
                <w:lang w:eastAsia="lv-LV"/>
              </w:rPr>
              <w:t>iespējām</w:t>
            </w:r>
            <w:proofErr w:type="spellEnd"/>
            <w:r w:rsidRPr="00416827">
              <w:rPr>
                <w:rFonts w:ascii="Times New Roman" w:hAnsi="Times New Roman"/>
                <w:b w:val="0"/>
                <w:bCs w:val="0"/>
                <w:kern w:val="24"/>
                <w:sz w:val="24"/>
                <w:lang w:eastAsia="lv-LV"/>
              </w:rPr>
              <w:t xml:space="preserve"> pretendents </w:t>
            </w:r>
            <w:proofErr w:type="spellStart"/>
            <w:r w:rsidRPr="00416827">
              <w:rPr>
                <w:rFonts w:ascii="Times New Roman" w:hAnsi="Times New Roman"/>
                <w:b w:val="0"/>
                <w:bCs w:val="0"/>
                <w:kern w:val="24"/>
                <w:sz w:val="24"/>
                <w:lang w:eastAsia="lv-LV"/>
              </w:rPr>
              <w:t>balstās</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lai</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apliecinātu</w:t>
            </w:r>
            <w:proofErr w:type="spellEnd"/>
            <w:r w:rsidRPr="00416827">
              <w:rPr>
                <w:rFonts w:ascii="Times New Roman" w:hAnsi="Times New Roman"/>
                <w:b w:val="0"/>
                <w:bCs w:val="0"/>
                <w:kern w:val="24"/>
                <w:sz w:val="24"/>
                <w:lang w:eastAsia="lv-LV"/>
              </w:rPr>
              <w:t xml:space="preserve">, ka </w:t>
            </w:r>
            <w:proofErr w:type="spellStart"/>
            <w:r w:rsidRPr="00416827">
              <w:rPr>
                <w:rFonts w:ascii="Times New Roman" w:hAnsi="Times New Roman"/>
                <w:b w:val="0"/>
                <w:bCs w:val="0"/>
                <w:kern w:val="24"/>
                <w:sz w:val="24"/>
                <w:lang w:eastAsia="lv-LV"/>
              </w:rPr>
              <w:t>tā</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kvalifikācija</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atbilst</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paziņojumā</w:t>
            </w:r>
            <w:proofErr w:type="spellEnd"/>
            <w:r w:rsidRPr="00416827">
              <w:rPr>
                <w:rFonts w:ascii="Times New Roman" w:hAnsi="Times New Roman"/>
                <w:b w:val="0"/>
                <w:bCs w:val="0"/>
                <w:kern w:val="24"/>
                <w:sz w:val="24"/>
                <w:lang w:eastAsia="lv-LV"/>
              </w:rPr>
              <w:t xml:space="preserve"> par </w:t>
            </w:r>
            <w:proofErr w:type="spellStart"/>
            <w:r w:rsidRPr="00416827">
              <w:rPr>
                <w:rFonts w:ascii="Times New Roman" w:hAnsi="Times New Roman"/>
                <w:b w:val="0"/>
                <w:bCs w:val="0"/>
                <w:kern w:val="24"/>
                <w:sz w:val="24"/>
                <w:lang w:eastAsia="lv-LV"/>
              </w:rPr>
              <w:t>līgumu</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vai</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iepirkuma</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dokumentos</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noteiktajām</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prasībām</w:t>
            </w:r>
            <w:proofErr w:type="spellEnd"/>
            <w:r w:rsidRPr="00416827">
              <w:rPr>
                <w:rFonts w:ascii="Times New Roman" w:hAnsi="Times New Roman"/>
                <w:b w:val="0"/>
                <w:bCs w:val="0"/>
                <w:kern w:val="24"/>
                <w:sz w:val="24"/>
                <w:lang w:eastAsia="lv-LV"/>
              </w:rPr>
              <w:t xml:space="preserve"> Pretendents var </w:t>
            </w:r>
            <w:proofErr w:type="spellStart"/>
            <w:r w:rsidRPr="00416827">
              <w:rPr>
                <w:rFonts w:ascii="Times New Roman" w:hAnsi="Times New Roman"/>
                <w:b w:val="0"/>
                <w:bCs w:val="0"/>
                <w:kern w:val="24"/>
                <w:sz w:val="24"/>
                <w:lang w:eastAsia="lv-LV"/>
              </w:rPr>
              <w:t>balstīties</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uz</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trešo</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personu</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iespējām</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lai</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izpildītu</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prasības</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attiecībā</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uz</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pretendenta</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atbilstību</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profesionālās</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darbības</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veikšanai</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kā</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arī</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prasības</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attiecībā</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uz</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pretendenta</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tehniskajām</w:t>
            </w:r>
            <w:proofErr w:type="spellEnd"/>
            <w:r w:rsidRPr="00416827">
              <w:rPr>
                <w:rFonts w:ascii="Times New Roman" w:hAnsi="Times New Roman"/>
                <w:b w:val="0"/>
                <w:bCs w:val="0"/>
                <w:kern w:val="24"/>
                <w:sz w:val="24"/>
                <w:lang w:eastAsia="lv-LV"/>
              </w:rPr>
              <w:t xml:space="preserve"> un </w:t>
            </w:r>
            <w:proofErr w:type="spellStart"/>
            <w:r w:rsidRPr="00416827">
              <w:rPr>
                <w:rFonts w:ascii="Times New Roman" w:hAnsi="Times New Roman"/>
                <w:b w:val="0"/>
                <w:bCs w:val="0"/>
                <w:kern w:val="24"/>
                <w:sz w:val="24"/>
                <w:lang w:eastAsia="lv-LV"/>
              </w:rPr>
              <w:t>profesionālajām</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spējām</w:t>
            </w:r>
            <w:proofErr w:type="spellEnd"/>
            <w:r w:rsidRPr="00416827">
              <w:rPr>
                <w:rFonts w:ascii="Times New Roman" w:hAnsi="Times New Roman"/>
                <w:b w:val="0"/>
                <w:bCs w:val="0"/>
                <w:kern w:val="24"/>
                <w:sz w:val="24"/>
                <w:lang w:eastAsia="lv-LV"/>
              </w:rPr>
              <w:t>.</w:t>
            </w:r>
          </w:p>
          <w:p w14:paraId="0008FE40" w14:textId="77777777" w:rsidR="00826C20" w:rsidRPr="00416827" w:rsidRDefault="00826C20" w:rsidP="00826C20">
            <w:pPr>
              <w:pStyle w:val="Virsraksts3"/>
              <w:numPr>
                <w:ilvl w:val="0"/>
                <w:numId w:val="0"/>
              </w:numPr>
              <w:spacing w:before="120" w:after="120"/>
              <w:ind w:left="709"/>
              <w:jc w:val="both"/>
              <w:rPr>
                <w:rFonts w:ascii="Times New Roman" w:hAnsi="Times New Roman"/>
                <w:b w:val="0"/>
                <w:bCs w:val="0"/>
                <w:kern w:val="24"/>
                <w:sz w:val="24"/>
                <w:lang w:eastAsia="lv-LV"/>
              </w:rPr>
            </w:pPr>
            <w:r w:rsidRPr="00416827">
              <w:rPr>
                <w:rFonts w:ascii="Times New Roman" w:hAnsi="Times New Roman"/>
                <w:b w:val="0"/>
                <w:bCs w:val="0"/>
                <w:kern w:val="24"/>
                <w:sz w:val="24"/>
                <w:lang w:eastAsia="lv-LV"/>
              </w:rPr>
              <w:t xml:space="preserve">Ja pretendents </w:t>
            </w:r>
            <w:proofErr w:type="spellStart"/>
            <w:r w:rsidRPr="00416827">
              <w:rPr>
                <w:rFonts w:ascii="Times New Roman" w:hAnsi="Times New Roman"/>
                <w:b w:val="0"/>
                <w:bCs w:val="0"/>
                <w:kern w:val="24"/>
                <w:sz w:val="24"/>
                <w:lang w:eastAsia="lv-LV"/>
              </w:rPr>
              <w:t>balstās</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uz</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trešo</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personu</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iespējām</w:t>
            </w:r>
            <w:proofErr w:type="spellEnd"/>
            <w:r w:rsidRPr="00416827">
              <w:rPr>
                <w:rFonts w:ascii="Times New Roman" w:hAnsi="Times New Roman"/>
                <w:b w:val="0"/>
                <w:bCs w:val="0"/>
                <w:kern w:val="24"/>
                <w:sz w:val="24"/>
                <w:lang w:eastAsia="lv-LV"/>
              </w:rPr>
              <w:t xml:space="preserve">, tad pretendents </w:t>
            </w:r>
            <w:proofErr w:type="spellStart"/>
            <w:r w:rsidRPr="00416827">
              <w:rPr>
                <w:rFonts w:ascii="Times New Roman" w:hAnsi="Times New Roman"/>
                <w:b w:val="0"/>
                <w:bCs w:val="0"/>
                <w:kern w:val="24"/>
                <w:sz w:val="24"/>
                <w:lang w:eastAsia="lv-LV"/>
              </w:rPr>
              <w:t>pierāda</w:t>
            </w:r>
            <w:proofErr w:type="spellEnd"/>
            <w:r w:rsidRPr="00416827">
              <w:rPr>
                <w:rFonts w:ascii="Times New Roman" w:hAnsi="Times New Roman"/>
                <w:b w:val="0"/>
                <w:bCs w:val="0"/>
                <w:kern w:val="24"/>
                <w:sz w:val="24"/>
                <w:lang w:eastAsia="lv-LV"/>
              </w:rPr>
              <w:t xml:space="preserve">, ka </w:t>
            </w:r>
            <w:proofErr w:type="spellStart"/>
            <w:r w:rsidRPr="00416827">
              <w:rPr>
                <w:rFonts w:ascii="Times New Roman" w:hAnsi="Times New Roman"/>
                <w:b w:val="0"/>
                <w:bCs w:val="0"/>
                <w:kern w:val="24"/>
                <w:sz w:val="24"/>
                <w:lang w:eastAsia="lv-LV"/>
              </w:rPr>
              <w:t>viņa</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rīcībā</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būs</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attiecīgie</w:t>
            </w:r>
            <w:proofErr w:type="spellEnd"/>
            <w:r w:rsidRPr="00416827">
              <w:rPr>
                <w:rFonts w:ascii="Times New Roman" w:hAnsi="Times New Roman"/>
                <w:b w:val="0"/>
                <w:bCs w:val="0"/>
                <w:kern w:val="24"/>
                <w:sz w:val="24"/>
                <w:lang w:eastAsia="lv-LV"/>
              </w:rPr>
              <w:t xml:space="preserve"> </w:t>
            </w:r>
            <w:proofErr w:type="spellStart"/>
            <w:r w:rsidRPr="00416827">
              <w:rPr>
                <w:rFonts w:ascii="Times New Roman" w:hAnsi="Times New Roman"/>
                <w:b w:val="0"/>
                <w:bCs w:val="0"/>
                <w:kern w:val="24"/>
                <w:sz w:val="24"/>
                <w:lang w:eastAsia="lv-LV"/>
              </w:rPr>
              <w:t>resursi</w:t>
            </w:r>
            <w:proofErr w:type="spellEnd"/>
            <w:r w:rsidRPr="00416827">
              <w:rPr>
                <w:rFonts w:ascii="Times New Roman" w:hAnsi="Times New Roman"/>
                <w:b w:val="0"/>
                <w:bCs w:val="0"/>
                <w:kern w:val="24"/>
                <w:sz w:val="24"/>
                <w:lang w:eastAsia="lv-LV"/>
              </w:rPr>
              <w:t>.</w:t>
            </w:r>
          </w:p>
          <w:p w14:paraId="12A5645A" w14:textId="740E9CB6" w:rsidR="00826C20" w:rsidRPr="00782CBF" w:rsidRDefault="00826C20" w:rsidP="0031410B">
            <w:pPr>
              <w:pStyle w:val="Sarakstarindkopa"/>
              <w:tabs>
                <w:tab w:val="left" w:pos="771"/>
              </w:tabs>
              <w:spacing w:before="60" w:after="60"/>
              <w:jc w:val="both"/>
              <w:rPr>
                <w:sz w:val="24"/>
                <w:szCs w:val="24"/>
                <w:lang w:val="lv-LV"/>
              </w:rPr>
            </w:pPr>
            <w:r w:rsidRPr="00782CBF">
              <w:rPr>
                <w:kern w:val="24"/>
                <w:sz w:val="24"/>
                <w:szCs w:val="24"/>
              </w:rPr>
              <w:t xml:space="preserve">Pretendents, </w:t>
            </w:r>
            <w:proofErr w:type="spellStart"/>
            <w:r w:rsidRPr="00782CBF">
              <w:rPr>
                <w:kern w:val="24"/>
                <w:sz w:val="24"/>
                <w:szCs w:val="24"/>
              </w:rPr>
              <w:t>lai</w:t>
            </w:r>
            <w:proofErr w:type="spellEnd"/>
            <w:r w:rsidRPr="00782CBF">
              <w:rPr>
                <w:kern w:val="24"/>
                <w:sz w:val="24"/>
                <w:szCs w:val="24"/>
              </w:rPr>
              <w:t xml:space="preserve"> </w:t>
            </w:r>
            <w:proofErr w:type="spellStart"/>
            <w:r w:rsidRPr="00782CBF">
              <w:rPr>
                <w:kern w:val="24"/>
                <w:sz w:val="24"/>
                <w:szCs w:val="24"/>
              </w:rPr>
              <w:t>apliecinātu</w:t>
            </w:r>
            <w:proofErr w:type="spellEnd"/>
            <w:r w:rsidRPr="00782CBF">
              <w:rPr>
                <w:kern w:val="24"/>
                <w:sz w:val="24"/>
                <w:szCs w:val="24"/>
              </w:rPr>
              <w:t xml:space="preserve"> </w:t>
            </w:r>
            <w:proofErr w:type="spellStart"/>
            <w:r w:rsidRPr="00782CBF">
              <w:rPr>
                <w:kern w:val="24"/>
                <w:sz w:val="24"/>
                <w:szCs w:val="24"/>
              </w:rPr>
              <w:t>profesionālo</w:t>
            </w:r>
            <w:proofErr w:type="spellEnd"/>
            <w:r w:rsidRPr="00782CBF">
              <w:rPr>
                <w:kern w:val="24"/>
                <w:sz w:val="24"/>
                <w:szCs w:val="24"/>
              </w:rPr>
              <w:t xml:space="preserve"> </w:t>
            </w:r>
            <w:proofErr w:type="spellStart"/>
            <w:r w:rsidRPr="00782CBF">
              <w:rPr>
                <w:kern w:val="24"/>
                <w:sz w:val="24"/>
                <w:szCs w:val="24"/>
              </w:rPr>
              <w:t>pieredzi</w:t>
            </w:r>
            <w:proofErr w:type="spellEnd"/>
            <w:r w:rsidRPr="00782CBF">
              <w:rPr>
                <w:kern w:val="24"/>
                <w:sz w:val="24"/>
                <w:szCs w:val="24"/>
              </w:rPr>
              <w:t xml:space="preserve"> </w:t>
            </w:r>
            <w:proofErr w:type="spellStart"/>
            <w:r w:rsidRPr="00782CBF">
              <w:rPr>
                <w:kern w:val="24"/>
                <w:sz w:val="24"/>
                <w:szCs w:val="24"/>
              </w:rPr>
              <w:t>vai</w:t>
            </w:r>
            <w:proofErr w:type="spellEnd"/>
            <w:r w:rsidRPr="00782CBF">
              <w:rPr>
                <w:kern w:val="24"/>
                <w:sz w:val="24"/>
                <w:szCs w:val="24"/>
              </w:rPr>
              <w:t xml:space="preserve"> </w:t>
            </w:r>
            <w:proofErr w:type="spellStart"/>
            <w:r w:rsidRPr="00782CBF">
              <w:rPr>
                <w:kern w:val="24"/>
                <w:sz w:val="24"/>
                <w:szCs w:val="24"/>
              </w:rPr>
              <w:t>pasūtītāja</w:t>
            </w:r>
            <w:proofErr w:type="spellEnd"/>
            <w:r w:rsidRPr="00782CBF">
              <w:rPr>
                <w:kern w:val="24"/>
                <w:sz w:val="24"/>
                <w:szCs w:val="24"/>
              </w:rPr>
              <w:t xml:space="preserve"> </w:t>
            </w:r>
            <w:proofErr w:type="spellStart"/>
            <w:r w:rsidRPr="00782CBF">
              <w:rPr>
                <w:kern w:val="24"/>
                <w:sz w:val="24"/>
                <w:szCs w:val="24"/>
              </w:rPr>
              <w:t>prasībām</w:t>
            </w:r>
            <w:proofErr w:type="spellEnd"/>
            <w:r w:rsidRPr="00782CBF">
              <w:rPr>
                <w:kern w:val="24"/>
                <w:sz w:val="24"/>
                <w:szCs w:val="24"/>
              </w:rPr>
              <w:t xml:space="preserve"> </w:t>
            </w:r>
            <w:proofErr w:type="spellStart"/>
            <w:r w:rsidRPr="00782CBF">
              <w:rPr>
                <w:kern w:val="24"/>
                <w:sz w:val="24"/>
                <w:szCs w:val="24"/>
              </w:rPr>
              <w:t>atbilstoša</w:t>
            </w:r>
            <w:proofErr w:type="spellEnd"/>
            <w:r w:rsidRPr="00782CBF">
              <w:rPr>
                <w:kern w:val="24"/>
                <w:sz w:val="24"/>
                <w:szCs w:val="24"/>
              </w:rPr>
              <w:t xml:space="preserve"> </w:t>
            </w:r>
            <w:proofErr w:type="spellStart"/>
            <w:r w:rsidRPr="00782CBF">
              <w:rPr>
                <w:kern w:val="24"/>
                <w:sz w:val="24"/>
                <w:szCs w:val="24"/>
              </w:rPr>
              <w:t>personāla</w:t>
            </w:r>
            <w:proofErr w:type="spellEnd"/>
            <w:r w:rsidRPr="00782CBF">
              <w:rPr>
                <w:kern w:val="24"/>
                <w:sz w:val="24"/>
                <w:szCs w:val="24"/>
              </w:rPr>
              <w:t xml:space="preserve"> </w:t>
            </w:r>
            <w:proofErr w:type="spellStart"/>
            <w:r w:rsidRPr="00782CBF">
              <w:rPr>
                <w:kern w:val="24"/>
                <w:sz w:val="24"/>
                <w:szCs w:val="24"/>
              </w:rPr>
              <w:t>pieejamību</w:t>
            </w:r>
            <w:proofErr w:type="spellEnd"/>
            <w:r w:rsidRPr="00782CBF">
              <w:rPr>
                <w:kern w:val="24"/>
                <w:sz w:val="24"/>
                <w:szCs w:val="24"/>
              </w:rPr>
              <w:t xml:space="preserve">, var </w:t>
            </w:r>
            <w:proofErr w:type="spellStart"/>
            <w:r w:rsidRPr="00782CBF">
              <w:rPr>
                <w:kern w:val="24"/>
                <w:sz w:val="24"/>
                <w:szCs w:val="24"/>
              </w:rPr>
              <w:t>balstīties</w:t>
            </w:r>
            <w:proofErr w:type="spellEnd"/>
            <w:r w:rsidRPr="00782CBF">
              <w:rPr>
                <w:kern w:val="24"/>
                <w:sz w:val="24"/>
                <w:szCs w:val="24"/>
              </w:rPr>
              <w:t xml:space="preserve"> </w:t>
            </w:r>
            <w:proofErr w:type="spellStart"/>
            <w:r w:rsidRPr="00782CBF">
              <w:rPr>
                <w:kern w:val="24"/>
                <w:sz w:val="24"/>
                <w:szCs w:val="24"/>
              </w:rPr>
              <w:t>uz</w:t>
            </w:r>
            <w:proofErr w:type="spellEnd"/>
            <w:r w:rsidRPr="00782CBF">
              <w:rPr>
                <w:kern w:val="24"/>
                <w:sz w:val="24"/>
                <w:szCs w:val="24"/>
              </w:rPr>
              <w:t xml:space="preserve"> </w:t>
            </w:r>
            <w:proofErr w:type="spellStart"/>
            <w:r w:rsidRPr="00782CBF">
              <w:rPr>
                <w:kern w:val="24"/>
                <w:sz w:val="24"/>
                <w:szCs w:val="24"/>
              </w:rPr>
              <w:t>citu</w:t>
            </w:r>
            <w:proofErr w:type="spellEnd"/>
            <w:r w:rsidRPr="00782CBF">
              <w:rPr>
                <w:kern w:val="24"/>
                <w:sz w:val="24"/>
                <w:szCs w:val="24"/>
              </w:rPr>
              <w:t xml:space="preserve"> </w:t>
            </w:r>
            <w:proofErr w:type="spellStart"/>
            <w:r w:rsidRPr="00782CBF">
              <w:rPr>
                <w:kern w:val="24"/>
                <w:sz w:val="24"/>
                <w:szCs w:val="24"/>
              </w:rPr>
              <w:t>personu</w:t>
            </w:r>
            <w:proofErr w:type="spellEnd"/>
            <w:r w:rsidRPr="00782CBF">
              <w:rPr>
                <w:kern w:val="24"/>
                <w:sz w:val="24"/>
                <w:szCs w:val="24"/>
              </w:rPr>
              <w:t xml:space="preserve"> </w:t>
            </w:r>
            <w:proofErr w:type="spellStart"/>
            <w:r w:rsidRPr="00782CBF">
              <w:rPr>
                <w:kern w:val="24"/>
                <w:sz w:val="24"/>
                <w:szCs w:val="24"/>
              </w:rPr>
              <w:t>iespējām</w:t>
            </w:r>
            <w:proofErr w:type="spellEnd"/>
            <w:r w:rsidRPr="00782CBF">
              <w:rPr>
                <w:kern w:val="24"/>
                <w:sz w:val="24"/>
                <w:szCs w:val="24"/>
              </w:rPr>
              <w:t xml:space="preserve"> </w:t>
            </w:r>
            <w:proofErr w:type="spellStart"/>
            <w:r w:rsidRPr="00782CBF">
              <w:rPr>
                <w:kern w:val="24"/>
                <w:sz w:val="24"/>
                <w:szCs w:val="24"/>
              </w:rPr>
              <w:t>tikai</w:t>
            </w:r>
            <w:proofErr w:type="spellEnd"/>
            <w:r w:rsidRPr="00782CBF">
              <w:rPr>
                <w:kern w:val="24"/>
                <w:sz w:val="24"/>
                <w:szCs w:val="24"/>
              </w:rPr>
              <w:t xml:space="preserve"> tad, ja </w:t>
            </w:r>
            <w:proofErr w:type="spellStart"/>
            <w:r w:rsidRPr="00782CBF">
              <w:rPr>
                <w:kern w:val="24"/>
                <w:sz w:val="24"/>
                <w:szCs w:val="24"/>
              </w:rPr>
              <w:t>šīs</w:t>
            </w:r>
            <w:proofErr w:type="spellEnd"/>
            <w:r w:rsidRPr="00782CBF">
              <w:rPr>
                <w:kern w:val="24"/>
                <w:sz w:val="24"/>
                <w:szCs w:val="24"/>
              </w:rPr>
              <w:t xml:space="preserve"> personas </w:t>
            </w:r>
            <w:proofErr w:type="spellStart"/>
            <w:r w:rsidRPr="00782CBF">
              <w:rPr>
                <w:kern w:val="24"/>
                <w:sz w:val="24"/>
                <w:szCs w:val="24"/>
              </w:rPr>
              <w:t>sniegs</w:t>
            </w:r>
            <w:proofErr w:type="spellEnd"/>
            <w:r w:rsidRPr="00782CBF">
              <w:rPr>
                <w:kern w:val="24"/>
                <w:sz w:val="24"/>
                <w:szCs w:val="24"/>
              </w:rPr>
              <w:t xml:space="preserve"> </w:t>
            </w:r>
            <w:proofErr w:type="spellStart"/>
            <w:r w:rsidRPr="00782CBF">
              <w:rPr>
                <w:kern w:val="24"/>
                <w:sz w:val="24"/>
                <w:szCs w:val="24"/>
              </w:rPr>
              <w:t>pakalpojumus</w:t>
            </w:r>
            <w:proofErr w:type="spellEnd"/>
            <w:r w:rsidRPr="00782CBF">
              <w:rPr>
                <w:kern w:val="24"/>
                <w:sz w:val="24"/>
                <w:szCs w:val="24"/>
              </w:rPr>
              <w:t xml:space="preserve">, kuru </w:t>
            </w:r>
            <w:proofErr w:type="spellStart"/>
            <w:r w:rsidRPr="00782CBF">
              <w:rPr>
                <w:kern w:val="24"/>
                <w:sz w:val="24"/>
                <w:szCs w:val="24"/>
              </w:rPr>
              <w:t>izpildei</w:t>
            </w:r>
            <w:proofErr w:type="spellEnd"/>
            <w:r w:rsidRPr="00782CBF">
              <w:rPr>
                <w:kern w:val="24"/>
                <w:sz w:val="24"/>
                <w:szCs w:val="24"/>
              </w:rPr>
              <w:t xml:space="preserve"> </w:t>
            </w:r>
            <w:proofErr w:type="spellStart"/>
            <w:r w:rsidRPr="00782CBF">
              <w:rPr>
                <w:kern w:val="24"/>
                <w:sz w:val="24"/>
                <w:szCs w:val="24"/>
              </w:rPr>
              <w:t>attiecīgās</w:t>
            </w:r>
            <w:proofErr w:type="spellEnd"/>
            <w:r w:rsidRPr="00782CBF">
              <w:rPr>
                <w:kern w:val="24"/>
                <w:sz w:val="24"/>
                <w:szCs w:val="24"/>
              </w:rPr>
              <w:t xml:space="preserve"> </w:t>
            </w:r>
            <w:proofErr w:type="spellStart"/>
            <w:r w:rsidRPr="00782CBF">
              <w:rPr>
                <w:kern w:val="24"/>
                <w:sz w:val="24"/>
                <w:szCs w:val="24"/>
              </w:rPr>
              <w:t>spējas</w:t>
            </w:r>
            <w:proofErr w:type="spellEnd"/>
            <w:r w:rsidRPr="00782CBF">
              <w:rPr>
                <w:kern w:val="24"/>
                <w:sz w:val="24"/>
                <w:szCs w:val="24"/>
              </w:rPr>
              <w:t xml:space="preserve"> </w:t>
            </w:r>
            <w:proofErr w:type="spellStart"/>
            <w:r w:rsidRPr="00782CBF">
              <w:rPr>
                <w:kern w:val="24"/>
                <w:sz w:val="24"/>
                <w:szCs w:val="24"/>
              </w:rPr>
              <w:t>ir</w:t>
            </w:r>
            <w:proofErr w:type="spellEnd"/>
            <w:r w:rsidRPr="00782CBF">
              <w:rPr>
                <w:kern w:val="24"/>
                <w:sz w:val="24"/>
                <w:szCs w:val="24"/>
              </w:rPr>
              <w:t xml:space="preserve"> </w:t>
            </w:r>
            <w:proofErr w:type="spellStart"/>
            <w:r w:rsidRPr="00782CBF">
              <w:rPr>
                <w:kern w:val="24"/>
                <w:sz w:val="24"/>
                <w:szCs w:val="24"/>
              </w:rPr>
              <w:t>nepieciešamas</w:t>
            </w:r>
            <w:proofErr w:type="spellEnd"/>
            <w:r w:rsidRPr="00782CBF">
              <w:rPr>
                <w:kern w:val="24"/>
                <w:sz w:val="24"/>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25D0BCF3" w14:textId="118CBA9F" w:rsidR="007B37C7" w:rsidRDefault="00826C20" w:rsidP="007B37C7">
            <w:pPr>
              <w:pStyle w:val="1111Tabulai"/>
              <w:numPr>
                <w:ilvl w:val="3"/>
                <w:numId w:val="51"/>
              </w:numPr>
              <w:tabs>
                <w:tab w:val="left" w:pos="317"/>
              </w:tabs>
              <w:spacing w:before="120" w:after="120"/>
              <w:ind w:left="459" w:hanging="283"/>
              <w:rPr>
                <w:kern w:val="24"/>
                <w:lang w:val="lv-LV" w:eastAsia="ar-SA"/>
              </w:rPr>
            </w:pPr>
            <w:r w:rsidRPr="00EF5B84">
              <w:rPr>
                <w:lang w:val="lv-LV"/>
              </w:rPr>
              <w:t xml:space="preserve">Informācija par personām, uz kuru iespējām   pretendents balstās (nolikuma </w:t>
            </w:r>
            <w:r w:rsidR="00FC09AA">
              <w:rPr>
                <w:lang w:val="lv-LV"/>
              </w:rPr>
              <w:t>9</w:t>
            </w:r>
            <w:r w:rsidRPr="00EF5B84">
              <w:rPr>
                <w:lang w:val="lv-LV"/>
              </w:rPr>
              <w:t>.pielikums).</w:t>
            </w:r>
          </w:p>
          <w:p w14:paraId="5E6E68D4" w14:textId="6174C501" w:rsidR="007B37C7" w:rsidRDefault="00826C20" w:rsidP="007B37C7">
            <w:pPr>
              <w:pStyle w:val="1111Tabulai"/>
              <w:numPr>
                <w:ilvl w:val="3"/>
                <w:numId w:val="51"/>
              </w:numPr>
              <w:tabs>
                <w:tab w:val="left" w:pos="317"/>
              </w:tabs>
              <w:spacing w:before="120" w:after="120"/>
              <w:ind w:left="459" w:hanging="283"/>
              <w:rPr>
                <w:rStyle w:val="hyperlink20"/>
                <w:kern w:val="24"/>
                <w:lang w:val="lv-LV" w:eastAsia="ar-SA"/>
              </w:rPr>
            </w:pPr>
            <w:r w:rsidRPr="007B37C7">
              <w:rPr>
                <w:rStyle w:val="hyperlink20"/>
                <w:kern w:val="24"/>
                <w:lang w:val="lv-LV"/>
              </w:rPr>
              <w:t xml:space="preserve">Personas, uz kuras iespējām pretendents balstās, rakstisks apliecinājums (nolikuma </w:t>
            </w:r>
            <w:r w:rsidR="00FC09AA">
              <w:rPr>
                <w:rStyle w:val="hyperlink20"/>
                <w:kern w:val="24"/>
                <w:lang w:val="lv-LV"/>
              </w:rPr>
              <w:t>10</w:t>
            </w:r>
            <w:r w:rsidRPr="007B37C7">
              <w:rPr>
                <w:rStyle w:val="hyperlink20"/>
                <w:kern w:val="24"/>
                <w:lang w:val="lv-LV"/>
              </w:rPr>
              <w:t xml:space="preserve">.pielikums) par piedalīšanos </w:t>
            </w:r>
            <w:r w:rsidRPr="007B37C7">
              <w:rPr>
                <w:lang w:val="lv-LV"/>
              </w:rPr>
              <w:t>iepirkumā</w:t>
            </w:r>
            <w:r w:rsidRPr="007B37C7">
              <w:rPr>
                <w:rStyle w:val="hyperlink20"/>
                <w:kern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768BEA88" w14:textId="7E2EACD5" w:rsidR="00826C20" w:rsidRPr="007B37C7" w:rsidRDefault="00826C20" w:rsidP="007B37C7">
            <w:pPr>
              <w:pStyle w:val="1111Tabulai"/>
              <w:numPr>
                <w:ilvl w:val="3"/>
                <w:numId w:val="51"/>
              </w:numPr>
              <w:tabs>
                <w:tab w:val="left" w:pos="317"/>
              </w:tabs>
              <w:spacing w:before="120" w:after="120"/>
              <w:ind w:left="459" w:hanging="283"/>
              <w:rPr>
                <w:kern w:val="24"/>
                <w:lang w:val="lv-LV" w:eastAsia="ar-SA"/>
              </w:rPr>
            </w:pPr>
            <w:r w:rsidRPr="00EF5B84">
              <w:t xml:space="preserve">Personas, </w:t>
            </w:r>
            <w:proofErr w:type="spellStart"/>
            <w:r w:rsidRPr="00EF5B84">
              <w:t>uz</w:t>
            </w:r>
            <w:proofErr w:type="spellEnd"/>
            <w:r w:rsidRPr="00EF5B84">
              <w:t xml:space="preserve"> </w:t>
            </w:r>
            <w:proofErr w:type="spellStart"/>
            <w:r w:rsidRPr="00EF5B84">
              <w:t>kuras</w:t>
            </w:r>
            <w:proofErr w:type="spellEnd"/>
            <w:r w:rsidRPr="00EF5B84">
              <w:t xml:space="preserve"> </w:t>
            </w:r>
            <w:proofErr w:type="spellStart"/>
            <w:r w:rsidRPr="00EF5B84">
              <w:t>iespējām</w:t>
            </w:r>
            <w:proofErr w:type="spellEnd"/>
            <w:r w:rsidRPr="00EF5B84">
              <w:t xml:space="preserve"> pretendents </w:t>
            </w:r>
            <w:proofErr w:type="spellStart"/>
            <w:r w:rsidRPr="00EF5B84">
              <w:t>balstās</w:t>
            </w:r>
            <w:proofErr w:type="spellEnd"/>
            <w:r w:rsidRPr="00EF5B84">
              <w:t xml:space="preserve">, </w:t>
            </w:r>
            <w:proofErr w:type="spellStart"/>
            <w:r w:rsidRPr="00EF5B84">
              <w:t>apliecinājums</w:t>
            </w:r>
            <w:proofErr w:type="spellEnd"/>
            <w:r w:rsidRPr="00EF5B84">
              <w:t xml:space="preserve"> par to, ka persona </w:t>
            </w:r>
            <w:proofErr w:type="spellStart"/>
            <w:r w:rsidRPr="00EF5B84">
              <w:t>uzņemas</w:t>
            </w:r>
            <w:proofErr w:type="spellEnd"/>
            <w:r w:rsidRPr="00EF5B84">
              <w:t xml:space="preserve"> </w:t>
            </w:r>
            <w:proofErr w:type="spellStart"/>
            <w:r w:rsidRPr="00EF5B84">
              <w:t>solidāro</w:t>
            </w:r>
            <w:proofErr w:type="spellEnd"/>
            <w:r w:rsidRPr="00EF5B84">
              <w:t xml:space="preserve"> </w:t>
            </w:r>
            <w:proofErr w:type="spellStart"/>
            <w:r w:rsidRPr="00EF5B84">
              <w:t>atbildību</w:t>
            </w:r>
            <w:proofErr w:type="spellEnd"/>
            <w:r w:rsidRPr="00EF5B84">
              <w:t xml:space="preserve"> par </w:t>
            </w:r>
            <w:proofErr w:type="spellStart"/>
            <w:r w:rsidRPr="00EF5B84">
              <w:t>iepirkuma</w:t>
            </w:r>
            <w:proofErr w:type="spellEnd"/>
            <w:r w:rsidRPr="00EF5B84">
              <w:t xml:space="preserve"> </w:t>
            </w:r>
            <w:proofErr w:type="spellStart"/>
            <w:r w:rsidRPr="00EF5B84">
              <w:t>līguma</w:t>
            </w:r>
            <w:proofErr w:type="spellEnd"/>
            <w:r w:rsidRPr="00EF5B84">
              <w:t xml:space="preserve"> </w:t>
            </w:r>
            <w:proofErr w:type="spellStart"/>
            <w:r w:rsidRPr="00EF5B84">
              <w:t>izpildi</w:t>
            </w:r>
            <w:proofErr w:type="spellEnd"/>
            <w:r w:rsidRPr="00EF5B84">
              <w:t xml:space="preserve"> (</w:t>
            </w:r>
            <w:proofErr w:type="spellStart"/>
            <w:r w:rsidRPr="00EF5B84">
              <w:t>apliecinājums</w:t>
            </w:r>
            <w:proofErr w:type="spellEnd"/>
            <w:r w:rsidRPr="00EF5B84">
              <w:t xml:space="preserve"> </w:t>
            </w:r>
            <w:proofErr w:type="spellStart"/>
            <w:r w:rsidRPr="00EF5B84">
              <w:t>iekļaujams</w:t>
            </w:r>
            <w:proofErr w:type="spellEnd"/>
            <w:r w:rsidRPr="00EF5B84">
              <w:t xml:space="preserve"> </w:t>
            </w:r>
            <w:proofErr w:type="spellStart"/>
            <w:r w:rsidRPr="00EF5B84">
              <w:t>nolikuma</w:t>
            </w:r>
            <w:proofErr w:type="spellEnd"/>
            <w:r w:rsidRPr="00EF5B84">
              <w:t xml:space="preserve"> </w:t>
            </w:r>
            <w:r w:rsidR="00FC09AA">
              <w:rPr>
                <w:lang w:val="lv-LV"/>
              </w:rPr>
              <w:t>10</w:t>
            </w:r>
            <w:r w:rsidRPr="00EF5B84">
              <w:t>.</w:t>
            </w:r>
            <w:proofErr w:type="spellStart"/>
            <w:r w:rsidRPr="00EF5B84">
              <w:t>pielikumā</w:t>
            </w:r>
            <w:proofErr w:type="spellEnd"/>
            <w:r w:rsidRPr="00EF5B84">
              <w:t>).</w:t>
            </w:r>
          </w:p>
          <w:p w14:paraId="6E077ACD" w14:textId="77777777" w:rsidR="00826C20" w:rsidRPr="00793E30" w:rsidRDefault="00826C20" w:rsidP="007B37C7">
            <w:pPr>
              <w:pStyle w:val="Pamatteksts"/>
              <w:spacing w:before="60" w:after="60" w:line="240" w:lineRule="auto"/>
              <w:rPr>
                <w:szCs w:val="24"/>
              </w:rPr>
            </w:pPr>
          </w:p>
        </w:tc>
      </w:tr>
      <w:tr w:rsidR="00826C20" w:rsidRPr="005F0E50" w14:paraId="489501DB" w14:textId="77777777" w:rsidTr="00ED6A61">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6A1DC3FD" w14:textId="77777777" w:rsidR="00826C20" w:rsidRPr="00416827" w:rsidRDefault="00826C20" w:rsidP="007B37C7">
            <w:pPr>
              <w:pStyle w:val="Sarakstarindkopa"/>
              <w:numPr>
                <w:ilvl w:val="2"/>
                <w:numId w:val="51"/>
              </w:numPr>
              <w:tabs>
                <w:tab w:val="left" w:pos="771"/>
              </w:tabs>
              <w:spacing w:before="60" w:after="60"/>
              <w:jc w:val="both"/>
              <w:rPr>
                <w:sz w:val="24"/>
                <w:szCs w:val="24"/>
                <w:lang w:val="lv-LV"/>
              </w:rPr>
            </w:pPr>
            <w:r w:rsidRPr="00416827">
              <w:rPr>
                <w:sz w:val="24"/>
                <w:szCs w:val="24"/>
                <w:lang w:val="lv-LV"/>
              </w:rPr>
              <w:t>Pretendentam jānorāda visus apakšuzņēmējus, un apakšuzņēmēja apakšuzņēmējus, kurus piesaistīs iepirkuma līguma izpildē.</w:t>
            </w:r>
          </w:p>
          <w:p w14:paraId="1D5A1058" w14:textId="12F4B13B" w:rsidR="00826C20" w:rsidRPr="0053221E" w:rsidRDefault="00826C20" w:rsidP="00826C20">
            <w:pPr>
              <w:pStyle w:val="Sarakstarindkopa"/>
              <w:tabs>
                <w:tab w:val="left" w:pos="771"/>
              </w:tabs>
              <w:spacing w:before="60" w:after="60"/>
              <w:jc w:val="both"/>
              <w:rPr>
                <w:sz w:val="24"/>
                <w:szCs w:val="24"/>
                <w:lang w:val="lv-LV"/>
              </w:rPr>
            </w:pPr>
            <w:proofErr w:type="spellStart"/>
            <w:r w:rsidRPr="0053221E">
              <w:rPr>
                <w:i/>
                <w:sz w:val="24"/>
                <w:szCs w:val="24"/>
              </w:rPr>
              <w:t>Ar</w:t>
            </w:r>
            <w:proofErr w:type="spellEnd"/>
            <w:r w:rsidRPr="0053221E">
              <w:rPr>
                <w:i/>
                <w:sz w:val="24"/>
                <w:szCs w:val="24"/>
              </w:rPr>
              <w:t xml:space="preserve"> </w:t>
            </w:r>
            <w:proofErr w:type="spellStart"/>
            <w:r w:rsidRPr="0053221E">
              <w:rPr>
                <w:i/>
                <w:sz w:val="24"/>
                <w:szCs w:val="24"/>
              </w:rPr>
              <w:t>apakšuzņēmēju</w:t>
            </w:r>
            <w:proofErr w:type="spellEnd"/>
            <w:r w:rsidRPr="0053221E">
              <w:rPr>
                <w:i/>
                <w:sz w:val="24"/>
                <w:szCs w:val="24"/>
              </w:rPr>
              <w:t xml:space="preserve"> </w:t>
            </w:r>
            <w:proofErr w:type="spellStart"/>
            <w:r w:rsidRPr="0053221E">
              <w:rPr>
                <w:i/>
                <w:sz w:val="24"/>
                <w:szCs w:val="24"/>
              </w:rPr>
              <w:t>ir</w:t>
            </w:r>
            <w:proofErr w:type="spellEnd"/>
            <w:r w:rsidRPr="0053221E">
              <w:rPr>
                <w:i/>
                <w:sz w:val="24"/>
                <w:szCs w:val="24"/>
              </w:rPr>
              <w:t xml:space="preserve"> </w:t>
            </w:r>
            <w:proofErr w:type="spellStart"/>
            <w:r w:rsidRPr="0053221E">
              <w:rPr>
                <w:i/>
                <w:sz w:val="24"/>
                <w:szCs w:val="24"/>
              </w:rPr>
              <w:t>saprotama</w:t>
            </w:r>
            <w:proofErr w:type="spellEnd"/>
            <w:r w:rsidRPr="0053221E">
              <w:rPr>
                <w:i/>
                <w:sz w:val="24"/>
                <w:szCs w:val="24"/>
              </w:rPr>
              <w:t xml:space="preserve"> </w:t>
            </w:r>
            <w:proofErr w:type="spellStart"/>
            <w:r w:rsidRPr="0053221E">
              <w:rPr>
                <w:i/>
                <w:sz w:val="24"/>
                <w:szCs w:val="24"/>
              </w:rPr>
              <w:t>pretendenta</w:t>
            </w:r>
            <w:proofErr w:type="spellEnd"/>
            <w:r w:rsidRPr="0053221E">
              <w:rPr>
                <w:i/>
                <w:sz w:val="24"/>
                <w:szCs w:val="24"/>
              </w:rPr>
              <w:t xml:space="preserve"> </w:t>
            </w:r>
            <w:proofErr w:type="spellStart"/>
            <w:r w:rsidRPr="0053221E">
              <w:rPr>
                <w:i/>
                <w:sz w:val="24"/>
                <w:szCs w:val="24"/>
              </w:rPr>
              <w:t>nolīgta</w:t>
            </w:r>
            <w:proofErr w:type="spellEnd"/>
            <w:r w:rsidRPr="0053221E">
              <w:rPr>
                <w:i/>
                <w:sz w:val="24"/>
                <w:szCs w:val="24"/>
              </w:rPr>
              <w:t xml:space="preserve"> persona </w:t>
            </w:r>
            <w:proofErr w:type="spellStart"/>
            <w:r w:rsidRPr="0053221E">
              <w:rPr>
                <w:i/>
                <w:sz w:val="24"/>
                <w:szCs w:val="24"/>
              </w:rPr>
              <w:t>vai</w:t>
            </w:r>
            <w:proofErr w:type="spellEnd"/>
            <w:r w:rsidRPr="0053221E">
              <w:rPr>
                <w:i/>
                <w:sz w:val="24"/>
                <w:szCs w:val="24"/>
              </w:rPr>
              <w:t xml:space="preserve">, </w:t>
            </w:r>
            <w:proofErr w:type="spellStart"/>
            <w:r w:rsidRPr="0053221E">
              <w:rPr>
                <w:i/>
                <w:sz w:val="24"/>
                <w:szCs w:val="24"/>
              </w:rPr>
              <w:t>savukārt</w:t>
            </w:r>
            <w:proofErr w:type="spellEnd"/>
            <w:r w:rsidRPr="0053221E">
              <w:rPr>
                <w:i/>
                <w:sz w:val="24"/>
                <w:szCs w:val="24"/>
              </w:rPr>
              <w:t xml:space="preserve">, </w:t>
            </w:r>
            <w:proofErr w:type="spellStart"/>
            <w:r w:rsidRPr="0053221E">
              <w:rPr>
                <w:i/>
                <w:sz w:val="24"/>
                <w:szCs w:val="24"/>
              </w:rPr>
              <w:t>tās</w:t>
            </w:r>
            <w:proofErr w:type="spellEnd"/>
            <w:r w:rsidRPr="0053221E">
              <w:rPr>
                <w:i/>
                <w:sz w:val="24"/>
                <w:szCs w:val="24"/>
              </w:rPr>
              <w:t xml:space="preserve"> </w:t>
            </w:r>
            <w:proofErr w:type="spellStart"/>
            <w:r w:rsidRPr="0053221E">
              <w:rPr>
                <w:i/>
                <w:sz w:val="24"/>
                <w:szCs w:val="24"/>
              </w:rPr>
              <w:t>nolīgta</w:t>
            </w:r>
            <w:proofErr w:type="spellEnd"/>
            <w:r w:rsidRPr="0053221E">
              <w:rPr>
                <w:i/>
                <w:sz w:val="24"/>
                <w:szCs w:val="24"/>
              </w:rPr>
              <w:t xml:space="preserve"> persona, </w:t>
            </w:r>
            <w:proofErr w:type="spellStart"/>
            <w:r w:rsidRPr="0053221E">
              <w:rPr>
                <w:i/>
                <w:sz w:val="24"/>
                <w:szCs w:val="24"/>
              </w:rPr>
              <w:t>kura</w:t>
            </w:r>
            <w:proofErr w:type="spellEnd"/>
            <w:r w:rsidRPr="0053221E">
              <w:rPr>
                <w:i/>
                <w:sz w:val="24"/>
                <w:szCs w:val="24"/>
              </w:rPr>
              <w:t xml:space="preserve"> </w:t>
            </w:r>
            <w:proofErr w:type="spellStart"/>
            <w:r w:rsidRPr="0053221E">
              <w:rPr>
                <w:i/>
                <w:sz w:val="24"/>
                <w:szCs w:val="24"/>
              </w:rPr>
              <w:t>veic</w:t>
            </w:r>
            <w:proofErr w:type="spellEnd"/>
            <w:r w:rsidRPr="0053221E">
              <w:rPr>
                <w:i/>
                <w:sz w:val="24"/>
                <w:szCs w:val="24"/>
              </w:rPr>
              <w:t xml:space="preserve"> </w:t>
            </w:r>
            <w:proofErr w:type="spellStart"/>
            <w:r w:rsidRPr="0053221E">
              <w:rPr>
                <w:i/>
                <w:sz w:val="24"/>
                <w:szCs w:val="24"/>
              </w:rPr>
              <w:t>darbus</w:t>
            </w:r>
            <w:proofErr w:type="spellEnd"/>
            <w:r w:rsidRPr="0053221E">
              <w:rPr>
                <w:i/>
                <w:sz w:val="24"/>
                <w:szCs w:val="24"/>
              </w:rPr>
              <w:t xml:space="preserve"> </w:t>
            </w:r>
            <w:proofErr w:type="spellStart"/>
            <w:r w:rsidRPr="0053221E">
              <w:rPr>
                <w:i/>
                <w:sz w:val="24"/>
                <w:szCs w:val="24"/>
              </w:rPr>
              <w:t>iepirkuma</w:t>
            </w:r>
            <w:proofErr w:type="spellEnd"/>
            <w:r w:rsidRPr="0053221E">
              <w:rPr>
                <w:i/>
                <w:sz w:val="24"/>
                <w:szCs w:val="24"/>
              </w:rPr>
              <w:t xml:space="preserve"> </w:t>
            </w:r>
            <w:proofErr w:type="spellStart"/>
            <w:r w:rsidRPr="0053221E">
              <w:rPr>
                <w:i/>
                <w:sz w:val="24"/>
                <w:szCs w:val="24"/>
              </w:rPr>
              <w:t>līguma</w:t>
            </w:r>
            <w:proofErr w:type="spellEnd"/>
            <w:r w:rsidRPr="0053221E">
              <w:rPr>
                <w:i/>
                <w:sz w:val="24"/>
                <w:szCs w:val="24"/>
              </w:rPr>
              <w:t xml:space="preserve"> </w:t>
            </w:r>
            <w:proofErr w:type="spellStart"/>
            <w:r w:rsidRPr="0053221E">
              <w:rPr>
                <w:i/>
                <w:sz w:val="24"/>
                <w:szCs w:val="24"/>
              </w:rPr>
              <w:t>izpildei</w:t>
            </w:r>
            <w:proofErr w:type="spellEnd"/>
            <w:r w:rsidRPr="0053221E">
              <w:rPr>
                <w:i/>
                <w:sz w:val="24"/>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60DE273C" w14:textId="7EF507F2" w:rsidR="00826C20" w:rsidRDefault="00826C20" w:rsidP="007B37C7">
            <w:pPr>
              <w:pStyle w:val="Pamatteksts"/>
              <w:numPr>
                <w:ilvl w:val="3"/>
                <w:numId w:val="51"/>
              </w:numPr>
              <w:spacing w:before="60" w:after="60" w:line="240" w:lineRule="auto"/>
              <w:ind w:left="318" w:hanging="318"/>
              <w:rPr>
                <w:szCs w:val="24"/>
              </w:rPr>
            </w:pPr>
            <w:r w:rsidRPr="00793E30">
              <w:rPr>
                <w:szCs w:val="24"/>
              </w:rPr>
              <w:t xml:space="preserve">Informācija par pretendenta apakšuzņēmējiem (nolikuma </w:t>
            </w:r>
            <w:r w:rsidR="00FC09AA">
              <w:rPr>
                <w:szCs w:val="24"/>
              </w:rPr>
              <w:t>9</w:t>
            </w:r>
            <w:r w:rsidRPr="00793E30">
              <w:rPr>
                <w:szCs w:val="24"/>
              </w:rPr>
              <w:t>.pielikums), norādot katram apakšuzņēmējam izpildei nododamo līguma daļas apjomu procentos no kopējā līguma apjoma.</w:t>
            </w:r>
          </w:p>
          <w:p w14:paraId="2331CD12" w14:textId="74FDFB08" w:rsidR="00826C20" w:rsidRPr="00793E30" w:rsidRDefault="00826C20" w:rsidP="007B37C7">
            <w:pPr>
              <w:pStyle w:val="Pamatteksts"/>
              <w:numPr>
                <w:ilvl w:val="3"/>
                <w:numId w:val="51"/>
              </w:numPr>
              <w:spacing w:before="60" w:after="60" w:line="240" w:lineRule="auto"/>
              <w:ind w:left="318" w:hanging="318"/>
              <w:rPr>
                <w:szCs w:val="24"/>
              </w:rPr>
            </w:pPr>
            <w:r w:rsidRPr="00416827">
              <w:rPr>
                <w:szCs w:val="24"/>
              </w:rPr>
              <w:t xml:space="preserve">Apakšuzņēmēja apliecinājums (nolikuma </w:t>
            </w:r>
            <w:r w:rsidR="00FC09AA">
              <w:rPr>
                <w:szCs w:val="24"/>
              </w:rPr>
              <w:t>10</w:t>
            </w:r>
            <w:r w:rsidRPr="00416827">
              <w:rPr>
                <w:szCs w:val="24"/>
              </w:rPr>
              <w:t>.pielikums)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826C20" w:rsidRPr="005F0E50" w14:paraId="64D7CECF" w14:textId="77777777" w:rsidTr="00ED6A61">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35DE8E00" w14:textId="4625C3E0" w:rsidR="00826C20" w:rsidRPr="00416827" w:rsidRDefault="00826C20" w:rsidP="007B37C7">
            <w:pPr>
              <w:pStyle w:val="Sarakstarindkopa"/>
              <w:numPr>
                <w:ilvl w:val="2"/>
                <w:numId w:val="51"/>
              </w:numPr>
              <w:tabs>
                <w:tab w:val="left" w:pos="771"/>
              </w:tabs>
              <w:spacing w:before="60" w:after="60"/>
              <w:jc w:val="both"/>
              <w:rPr>
                <w:sz w:val="24"/>
                <w:szCs w:val="24"/>
                <w:lang w:val="lv-LV"/>
              </w:rPr>
            </w:pPr>
            <w:proofErr w:type="spellStart"/>
            <w:r w:rsidRPr="00F42D92">
              <w:rPr>
                <w:sz w:val="24"/>
                <w:szCs w:val="24"/>
              </w:rPr>
              <w:t>Būvspeciālistam</w:t>
            </w:r>
            <w:proofErr w:type="spellEnd"/>
            <w:r w:rsidRPr="00F42D92">
              <w:rPr>
                <w:sz w:val="24"/>
                <w:szCs w:val="24"/>
              </w:rPr>
              <w:t xml:space="preserve">, kas </w:t>
            </w:r>
            <w:proofErr w:type="spellStart"/>
            <w:r w:rsidRPr="00F42D92">
              <w:rPr>
                <w:sz w:val="24"/>
                <w:szCs w:val="24"/>
              </w:rPr>
              <w:t>veiks</w:t>
            </w:r>
            <w:proofErr w:type="spellEnd"/>
            <w:r w:rsidRPr="00F42D92">
              <w:rPr>
                <w:sz w:val="24"/>
                <w:szCs w:val="24"/>
              </w:rPr>
              <w:t xml:space="preserve"> </w:t>
            </w:r>
            <w:proofErr w:type="spellStart"/>
            <w:r w:rsidRPr="00F42D92">
              <w:rPr>
                <w:sz w:val="24"/>
                <w:szCs w:val="24"/>
              </w:rPr>
              <w:t>būvprojekta</w:t>
            </w:r>
            <w:proofErr w:type="spellEnd"/>
            <w:r w:rsidRPr="00F42D92">
              <w:rPr>
                <w:sz w:val="24"/>
                <w:szCs w:val="24"/>
              </w:rPr>
              <w:t xml:space="preserve"> </w:t>
            </w:r>
            <w:proofErr w:type="spellStart"/>
            <w:r w:rsidRPr="00F42D92">
              <w:rPr>
                <w:sz w:val="24"/>
                <w:szCs w:val="24"/>
              </w:rPr>
              <w:t>vadītāja</w:t>
            </w:r>
            <w:proofErr w:type="spellEnd"/>
            <w:r w:rsidRPr="00F42D92">
              <w:rPr>
                <w:sz w:val="24"/>
                <w:szCs w:val="24"/>
              </w:rPr>
              <w:t xml:space="preserve"> </w:t>
            </w:r>
            <w:proofErr w:type="spellStart"/>
            <w:r w:rsidRPr="00F42D92">
              <w:rPr>
                <w:sz w:val="24"/>
                <w:szCs w:val="24"/>
              </w:rPr>
              <w:t>pienākumus</w:t>
            </w:r>
            <w:proofErr w:type="spellEnd"/>
            <w:r w:rsidRPr="00F42D92">
              <w:rPr>
                <w:sz w:val="24"/>
                <w:szCs w:val="24"/>
              </w:rPr>
              <w:t xml:space="preserve">, </w:t>
            </w:r>
            <w:proofErr w:type="spellStart"/>
            <w:r w:rsidRPr="00F42D92">
              <w:rPr>
                <w:sz w:val="24"/>
                <w:szCs w:val="24"/>
              </w:rPr>
              <w:t>vai</w:t>
            </w:r>
            <w:proofErr w:type="spellEnd"/>
            <w:r w:rsidRPr="00F42D92">
              <w:rPr>
                <w:sz w:val="24"/>
                <w:szCs w:val="24"/>
              </w:rPr>
              <w:t xml:space="preserve"> </w:t>
            </w:r>
            <w:proofErr w:type="spellStart"/>
            <w:r w:rsidRPr="00F42D92">
              <w:rPr>
                <w:sz w:val="24"/>
                <w:szCs w:val="24"/>
              </w:rPr>
              <w:t>būvkomersantam</w:t>
            </w:r>
            <w:proofErr w:type="spellEnd"/>
            <w:r w:rsidRPr="00F42D92">
              <w:rPr>
                <w:sz w:val="24"/>
                <w:szCs w:val="24"/>
              </w:rPr>
              <w:t xml:space="preserve">, kas </w:t>
            </w:r>
            <w:proofErr w:type="spellStart"/>
            <w:r w:rsidRPr="00F42D92">
              <w:rPr>
                <w:sz w:val="24"/>
                <w:szCs w:val="24"/>
              </w:rPr>
              <w:t>nodarbina</w:t>
            </w:r>
            <w:proofErr w:type="spellEnd"/>
            <w:r w:rsidRPr="00F42D92">
              <w:rPr>
                <w:sz w:val="24"/>
                <w:szCs w:val="24"/>
              </w:rPr>
              <w:t xml:space="preserve"> </w:t>
            </w:r>
            <w:proofErr w:type="spellStart"/>
            <w:r w:rsidRPr="00F42D92">
              <w:rPr>
                <w:sz w:val="24"/>
                <w:szCs w:val="24"/>
              </w:rPr>
              <w:t>konkrēto</w:t>
            </w:r>
            <w:proofErr w:type="spellEnd"/>
            <w:r w:rsidRPr="00F42D92">
              <w:rPr>
                <w:sz w:val="24"/>
                <w:szCs w:val="24"/>
              </w:rPr>
              <w:t xml:space="preserve"> </w:t>
            </w:r>
            <w:proofErr w:type="spellStart"/>
            <w:r w:rsidRPr="00F42D92">
              <w:rPr>
                <w:sz w:val="24"/>
                <w:szCs w:val="24"/>
              </w:rPr>
              <w:t>būvspeciālistu</w:t>
            </w:r>
            <w:proofErr w:type="spellEnd"/>
            <w:r w:rsidRPr="00F42D92">
              <w:rPr>
                <w:sz w:val="24"/>
                <w:szCs w:val="24"/>
              </w:rPr>
              <w:t xml:space="preserve">, </w:t>
            </w:r>
            <w:proofErr w:type="spellStart"/>
            <w:r w:rsidRPr="00F42D92">
              <w:rPr>
                <w:sz w:val="24"/>
                <w:szCs w:val="24"/>
              </w:rPr>
              <w:t>līguma</w:t>
            </w:r>
            <w:proofErr w:type="spellEnd"/>
            <w:r w:rsidRPr="00F42D92">
              <w:rPr>
                <w:sz w:val="24"/>
                <w:szCs w:val="24"/>
              </w:rPr>
              <w:t xml:space="preserve"> </w:t>
            </w:r>
            <w:proofErr w:type="spellStart"/>
            <w:r w:rsidRPr="00F42D92">
              <w:rPr>
                <w:sz w:val="24"/>
                <w:szCs w:val="24"/>
              </w:rPr>
              <w:t>slēgšanas</w:t>
            </w:r>
            <w:proofErr w:type="spellEnd"/>
            <w:r w:rsidRPr="00F42D92">
              <w:rPr>
                <w:sz w:val="24"/>
                <w:szCs w:val="24"/>
              </w:rPr>
              <w:t xml:space="preserve"> </w:t>
            </w:r>
            <w:proofErr w:type="spellStart"/>
            <w:r w:rsidRPr="00F42D92">
              <w:rPr>
                <w:sz w:val="24"/>
                <w:szCs w:val="24"/>
              </w:rPr>
              <w:t>gadījumā</w:t>
            </w:r>
            <w:proofErr w:type="spellEnd"/>
            <w:r w:rsidRPr="00F42D92">
              <w:rPr>
                <w:sz w:val="24"/>
                <w:szCs w:val="24"/>
              </w:rPr>
              <w:t xml:space="preserve"> pretendents </w:t>
            </w:r>
            <w:proofErr w:type="spellStart"/>
            <w:r w:rsidRPr="00F42D92">
              <w:rPr>
                <w:sz w:val="24"/>
                <w:szCs w:val="24"/>
              </w:rPr>
              <w:t>nodrošina</w:t>
            </w:r>
            <w:proofErr w:type="spellEnd"/>
            <w:r w:rsidRPr="00F42D92">
              <w:rPr>
                <w:sz w:val="24"/>
                <w:szCs w:val="24"/>
              </w:rPr>
              <w:t xml:space="preserve"> </w:t>
            </w:r>
            <w:proofErr w:type="spellStart"/>
            <w:r w:rsidRPr="00F42D92">
              <w:rPr>
                <w:sz w:val="24"/>
                <w:szCs w:val="24"/>
              </w:rPr>
              <w:t>civiltiesiskās</w:t>
            </w:r>
            <w:proofErr w:type="spellEnd"/>
            <w:r w:rsidRPr="00F42D92">
              <w:rPr>
                <w:sz w:val="24"/>
                <w:szCs w:val="24"/>
              </w:rPr>
              <w:t xml:space="preserve"> </w:t>
            </w:r>
            <w:proofErr w:type="spellStart"/>
            <w:r w:rsidRPr="00F42D92">
              <w:rPr>
                <w:sz w:val="24"/>
                <w:szCs w:val="24"/>
              </w:rPr>
              <w:t>atbildības</w:t>
            </w:r>
            <w:proofErr w:type="spellEnd"/>
            <w:r w:rsidRPr="00F42D92">
              <w:rPr>
                <w:sz w:val="24"/>
                <w:szCs w:val="24"/>
              </w:rPr>
              <w:t xml:space="preserve"> </w:t>
            </w:r>
            <w:proofErr w:type="spellStart"/>
            <w:r w:rsidRPr="00F42D92">
              <w:rPr>
                <w:sz w:val="24"/>
                <w:szCs w:val="24"/>
              </w:rPr>
              <w:t>apdrošināšanu</w:t>
            </w:r>
            <w:proofErr w:type="spellEnd"/>
            <w:r w:rsidRPr="00F42D92">
              <w:rPr>
                <w:sz w:val="24"/>
                <w:szCs w:val="24"/>
              </w:rPr>
              <w:t xml:space="preserve"> </w:t>
            </w:r>
            <w:proofErr w:type="spellStart"/>
            <w:r w:rsidRPr="00F42D92">
              <w:rPr>
                <w:sz w:val="24"/>
                <w:szCs w:val="24"/>
              </w:rPr>
              <w:t>saskaņā</w:t>
            </w:r>
            <w:proofErr w:type="spellEnd"/>
            <w:r w:rsidRPr="00F42D92">
              <w:rPr>
                <w:sz w:val="24"/>
                <w:szCs w:val="24"/>
              </w:rPr>
              <w:t xml:space="preserve"> </w:t>
            </w:r>
            <w:proofErr w:type="spellStart"/>
            <w:r w:rsidRPr="00F42D92">
              <w:rPr>
                <w:sz w:val="24"/>
                <w:szCs w:val="24"/>
              </w:rPr>
              <w:t>ar</w:t>
            </w:r>
            <w:proofErr w:type="spellEnd"/>
            <w:r w:rsidRPr="00F42D92">
              <w:rPr>
                <w:sz w:val="24"/>
                <w:szCs w:val="24"/>
              </w:rPr>
              <w:t xml:space="preserve"> </w:t>
            </w:r>
            <w:proofErr w:type="spellStart"/>
            <w:r w:rsidRPr="00F42D92">
              <w:rPr>
                <w:sz w:val="24"/>
                <w:szCs w:val="24"/>
              </w:rPr>
              <w:t>Ministru</w:t>
            </w:r>
            <w:proofErr w:type="spellEnd"/>
            <w:r w:rsidRPr="00F42D92">
              <w:rPr>
                <w:sz w:val="24"/>
                <w:szCs w:val="24"/>
              </w:rPr>
              <w:t xml:space="preserve"> </w:t>
            </w:r>
            <w:proofErr w:type="spellStart"/>
            <w:r w:rsidRPr="00F42D92">
              <w:rPr>
                <w:sz w:val="24"/>
                <w:szCs w:val="24"/>
              </w:rPr>
              <w:t>kabineta</w:t>
            </w:r>
            <w:proofErr w:type="spellEnd"/>
            <w:r w:rsidRPr="00F42D92">
              <w:rPr>
                <w:sz w:val="24"/>
                <w:szCs w:val="24"/>
              </w:rPr>
              <w:t xml:space="preserve"> 2014.gada 19.augusta </w:t>
            </w:r>
            <w:proofErr w:type="spellStart"/>
            <w:r w:rsidRPr="00F42D92">
              <w:rPr>
                <w:sz w:val="24"/>
                <w:szCs w:val="24"/>
              </w:rPr>
              <w:t>noteikumu</w:t>
            </w:r>
            <w:proofErr w:type="spellEnd"/>
            <w:r w:rsidRPr="00F42D92">
              <w:rPr>
                <w:sz w:val="24"/>
                <w:szCs w:val="24"/>
              </w:rPr>
              <w:t xml:space="preserve"> Nr. 502 „</w:t>
            </w:r>
            <w:proofErr w:type="spellStart"/>
            <w:r w:rsidRPr="00F42D92">
              <w:rPr>
                <w:i/>
                <w:sz w:val="24"/>
                <w:szCs w:val="24"/>
              </w:rPr>
              <w:t>Noteikumi</w:t>
            </w:r>
            <w:proofErr w:type="spellEnd"/>
            <w:r w:rsidRPr="00F42D92">
              <w:rPr>
                <w:i/>
                <w:sz w:val="24"/>
                <w:szCs w:val="24"/>
              </w:rPr>
              <w:t xml:space="preserve"> par </w:t>
            </w:r>
            <w:proofErr w:type="spellStart"/>
            <w:r w:rsidRPr="00F42D92">
              <w:rPr>
                <w:i/>
                <w:sz w:val="24"/>
                <w:szCs w:val="24"/>
              </w:rPr>
              <w:t>būvspeciālistu</w:t>
            </w:r>
            <w:proofErr w:type="spellEnd"/>
            <w:r w:rsidRPr="00F42D92">
              <w:rPr>
                <w:i/>
                <w:sz w:val="24"/>
                <w:szCs w:val="24"/>
              </w:rPr>
              <w:t xml:space="preserve"> un </w:t>
            </w:r>
            <w:proofErr w:type="spellStart"/>
            <w:r w:rsidRPr="00F42D92">
              <w:rPr>
                <w:i/>
                <w:sz w:val="24"/>
                <w:szCs w:val="24"/>
              </w:rPr>
              <w:t>būvdarbu</w:t>
            </w:r>
            <w:proofErr w:type="spellEnd"/>
            <w:r w:rsidRPr="00F42D92">
              <w:rPr>
                <w:i/>
                <w:sz w:val="24"/>
                <w:szCs w:val="24"/>
              </w:rPr>
              <w:t xml:space="preserve"> </w:t>
            </w:r>
            <w:proofErr w:type="spellStart"/>
            <w:r w:rsidRPr="00F42D92">
              <w:rPr>
                <w:i/>
                <w:sz w:val="24"/>
                <w:szCs w:val="24"/>
              </w:rPr>
              <w:t>veicēju</w:t>
            </w:r>
            <w:proofErr w:type="spellEnd"/>
            <w:r w:rsidRPr="00F42D92">
              <w:rPr>
                <w:i/>
                <w:sz w:val="24"/>
                <w:szCs w:val="24"/>
              </w:rPr>
              <w:t xml:space="preserve"> </w:t>
            </w:r>
            <w:proofErr w:type="spellStart"/>
            <w:r w:rsidRPr="00F42D92">
              <w:rPr>
                <w:i/>
                <w:sz w:val="24"/>
                <w:szCs w:val="24"/>
              </w:rPr>
              <w:t>civiltiesiskās</w:t>
            </w:r>
            <w:proofErr w:type="spellEnd"/>
            <w:r w:rsidRPr="00F42D92">
              <w:rPr>
                <w:i/>
                <w:sz w:val="24"/>
                <w:szCs w:val="24"/>
              </w:rPr>
              <w:t xml:space="preserve"> </w:t>
            </w:r>
            <w:proofErr w:type="spellStart"/>
            <w:r w:rsidRPr="00F42D92">
              <w:rPr>
                <w:i/>
                <w:sz w:val="24"/>
                <w:szCs w:val="24"/>
              </w:rPr>
              <w:t>atbildības</w:t>
            </w:r>
            <w:proofErr w:type="spellEnd"/>
            <w:r w:rsidRPr="00F42D92">
              <w:rPr>
                <w:i/>
                <w:sz w:val="24"/>
                <w:szCs w:val="24"/>
              </w:rPr>
              <w:t xml:space="preserve"> </w:t>
            </w:r>
            <w:proofErr w:type="spellStart"/>
            <w:r w:rsidRPr="00F42D92">
              <w:rPr>
                <w:i/>
                <w:sz w:val="24"/>
                <w:szCs w:val="24"/>
              </w:rPr>
              <w:t>obligāto</w:t>
            </w:r>
            <w:proofErr w:type="spellEnd"/>
            <w:r w:rsidRPr="00F42D92">
              <w:rPr>
                <w:i/>
                <w:sz w:val="24"/>
                <w:szCs w:val="24"/>
              </w:rPr>
              <w:t xml:space="preserve"> </w:t>
            </w:r>
            <w:proofErr w:type="spellStart"/>
            <w:r w:rsidRPr="00F42D92">
              <w:rPr>
                <w:i/>
                <w:sz w:val="24"/>
                <w:szCs w:val="24"/>
              </w:rPr>
              <w:t>apdrošināšanu</w:t>
            </w:r>
            <w:proofErr w:type="spellEnd"/>
            <w:r w:rsidRPr="00F42D92">
              <w:rPr>
                <w:sz w:val="24"/>
                <w:szCs w:val="24"/>
              </w:rPr>
              <w:t xml:space="preserve">” </w:t>
            </w:r>
            <w:proofErr w:type="spellStart"/>
            <w:r w:rsidRPr="00F42D92">
              <w:rPr>
                <w:sz w:val="24"/>
                <w:szCs w:val="24"/>
              </w:rPr>
              <w:t>prasībām</w:t>
            </w:r>
            <w:proofErr w:type="spellEnd"/>
            <w:r w:rsidRPr="00F42D92">
              <w:rPr>
                <w:sz w:val="24"/>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35FA77EF" w14:textId="64580CAD" w:rsidR="00826C20" w:rsidRPr="00793E30" w:rsidRDefault="00826C20" w:rsidP="00826C20">
            <w:pPr>
              <w:pStyle w:val="Pamatteksts"/>
              <w:spacing w:before="60" w:after="60" w:line="240" w:lineRule="auto"/>
              <w:ind w:left="318"/>
              <w:rPr>
                <w:szCs w:val="24"/>
              </w:rPr>
            </w:pPr>
            <w:r>
              <w:rPr>
                <w:szCs w:val="24"/>
              </w:rPr>
              <w:t>Pretendenta apliecinājums brīvā formā.</w:t>
            </w:r>
          </w:p>
        </w:tc>
      </w:tr>
    </w:tbl>
    <w:p w14:paraId="6CB1C7F8" w14:textId="77777777" w:rsidR="00EB05AD" w:rsidRPr="005F0E50" w:rsidRDefault="00EB05AD">
      <w:pPr>
        <w:pStyle w:val="Sarakstarindkopa"/>
        <w:widowControl w:val="0"/>
        <w:numPr>
          <w:ilvl w:val="0"/>
          <w:numId w:val="29"/>
        </w:numPr>
        <w:spacing w:before="60" w:after="60"/>
        <w:contextualSpacing w:val="0"/>
        <w:jc w:val="both"/>
        <w:outlineLvl w:val="1"/>
        <w:rPr>
          <w:b/>
          <w:bCs/>
          <w:vanish/>
          <w:sz w:val="24"/>
          <w:szCs w:val="24"/>
        </w:rPr>
      </w:pPr>
    </w:p>
    <w:p w14:paraId="7B5168A1" w14:textId="77777777" w:rsidR="00EB05AD" w:rsidRPr="005F0E50" w:rsidRDefault="00EB05AD">
      <w:pPr>
        <w:pStyle w:val="Sarakstarindkopa"/>
        <w:widowControl w:val="0"/>
        <w:numPr>
          <w:ilvl w:val="0"/>
          <w:numId w:val="29"/>
        </w:numPr>
        <w:spacing w:before="60" w:after="60"/>
        <w:contextualSpacing w:val="0"/>
        <w:jc w:val="both"/>
        <w:outlineLvl w:val="1"/>
        <w:rPr>
          <w:b/>
          <w:bCs/>
          <w:vanish/>
          <w:sz w:val="24"/>
          <w:szCs w:val="24"/>
        </w:rPr>
      </w:pPr>
    </w:p>
    <w:p w14:paraId="7D27EC49" w14:textId="77777777" w:rsidR="00EB05AD" w:rsidRPr="005F0E50" w:rsidRDefault="00EB05AD">
      <w:pPr>
        <w:pStyle w:val="Sarakstarindkopa"/>
        <w:widowControl w:val="0"/>
        <w:numPr>
          <w:ilvl w:val="0"/>
          <w:numId w:val="29"/>
        </w:numPr>
        <w:spacing w:before="60" w:after="60"/>
        <w:contextualSpacing w:val="0"/>
        <w:jc w:val="both"/>
        <w:outlineLvl w:val="1"/>
        <w:rPr>
          <w:b/>
          <w:bCs/>
          <w:vanish/>
          <w:sz w:val="24"/>
          <w:szCs w:val="24"/>
        </w:rPr>
      </w:pPr>
    </w:p>
    <w:p w14:paraId="7FA099D6" w14:textId="77777777" w:rsidR="00EB05AD" w:rsidRPr="005F0E50" w:rsidRDefault="00EB05AD">
      <w:pPr>
        <w:pStyle w:val="Sarakstarindkopa"/>
        <w:widowControl w:val="0"/>
        <w:numPr>
          <w:ilvl w:val="1"/>
          <w:numId w:val="29"/>
        </w:numPr>
        <w:spacing w:before="60" w:after="60"/>
        <w:contextualSpacing w:val="0"/>
        <w:jc w:val="both"/>
        <w:outlineLvl w:val="1"/>
        <w:rPr>
          <w:b/>
          <w:bCs/>
          <w:vanish/>
          <w:sz w:val="24"/>
          <w:szCs w:val="24"/>
        </w:rPr>
      </w:pPr>
    </w:p>
    <w:p w14:paraId="4F3AA78B" w14:textId="77777777" w:rsidR="00987293" w:rsidRPr="005F0E50" w:rsidRDefault="00987293" w:rsidP="003F6E11">
      <w:pPr>
        <w:jc w:val="both"/>
        <w:rPr>
          <w:b/>
          <w:sz w:val="24"/>
          <w:szCs w:val="24"/>
          <w:u w:color="000000"/>
          <w:bdr w:val="nil"/>
          <w:lang w:val="lv-LV" w:eastAsia="lv-LV"/>
        </w:rPr>
      </w:pPr>
    </w:p>
    <w:p w14:paraId="6EB7B725" w14:textId="6EB9C021" w:rsidR="00631EE2" w:rsidRPr="000008C6" w:rsidRDefault="00AD28D6">
      <w:pPr>
        <w:pStyle w:val="Sarakstarindkopa"/>
        <w:numPr>
          <w:ilvl w:val="1"/>
          <w:numId w:val="29"/>
        </w:numPr>
        <w:jc w:val="both"/>
        <w:rPr>
          <w:b/>
          <w:sz w:val="24"/>
          <w:szCs w:val="24"/>
          <w:u w:color="000000"/>
          <w:bdr w:val="nil"/>
          <w:lang w:val="lv-LV" w:eastAsia="lv-LV"/>
        </w:rPr>
      </w:pPr>
      <w:r w:rsidRPr="000008C6">
        <w:rPr>
          <w:b/>
          <w:sz w:val="24"/>
          <w:szCs w:val="24"/>
          <w:u w:color="000000"/>
          <w:bdr w:val="nil"/>
          <w:lang w:val="lv-LV" w:eastAsia="lv-LV"/>
        </w:rPr>
        <w:t>Tehniskais piedāvājums</w:t>
      </w:r>
    </w:p>
    <w:p w14:paraId="21B9526F" w14:textId="2AE001F4" w:rsidR="00AD28D6" w:rsidRPr="005F0E50" w:rsidRDefault="00AD28D6" w:rsidP="003F6E11">
      <w:pPr>
        <w:pStyle w:val="Sarakstarindkopa"/>
        <w:ind w:left="792"/>
        <w:jc w:val="both"/>
        <w:rPr>
          <w:b/>
          <w:sz w:val="24"/>
          <w:szCs w:val="24"/>
          <w:u w:color="000000"/>
          <w:bdr w:val="nil"/>
          <w:lang w:val="lv-LV" w:eastAsia="lv-LV"/>
        </w:rPr>
      </w:pPr>
      <w:r w:rsidRPr="005F0E50">
        <w:rPr>
          <w:b/>
          <w:sz w:val="24"/>
          <w:szCs w:val="24"/>
          <w:u w:color="000000"/>
          <w:bdr w:val="nil"/>
          <w:lang w:val="lv-LV" w:eastAsia="lv-LV"/>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536"/>
      </w:tblGrid>
      <w:tr w:rsidR="005F0E50" w:rsidRPr="005F0E50" w14:paraId="122B1E25" w14:textId="77777777" w:rsidTr="00D079D4">
        <w:tc>
          <w:tcPr>
            <w:tcW w:w="4536" w:type="dxa"/>
            <w:tcBorders>
              <w:bottom w:val="nil"/>
            </w:tcBorders>
            <w:shd w:val="clear" w:color="auto" w:fill="D9D9D9" w:themeFill="background1" w:themeFillShade="D9"/>
            <w:vAlign w:val="center"/>
          </w:tcPr>
          <w:p w14:paraId="5A2E1190" w14:textId="77777777" w:rsidR="00631EE2" w:rsidRPr="005F0E50" w:rsidRDefault="00631EE2" w:rsidP="003F6E11">
            <w:pPr>
              <w:spacing w:before="60" w:after="60"/>
              <w:jc w:val="both"/>
              <w:rPr>
                <w:rFonts w:eastAsia="Calibri"/>
                <w:b/>
                <w:sz w:val="24"/>
                <w:szCs w:val="24"/>
                <w:lang w:val="lv-LV" w:eastAsia="ar-SA"/>
              </w:rPr>
            </w:pPr>
            <w:r w:rsidRPr="005F0E50">
              <w:rPr>
                <w:rFonts w:eastAsia="Calibri"/>
                <w:b/>
                <w:sz w:val="24"/>
                <w:szCs w:val="24"/>
                <w:lang w:val="lv-LV" w:eastAsia="ar-SA"/>
              </w:rPr>
              <w:t>Pasūtītāja izvirzītā prasība pretendentam</w:t>
            </w:r>
          </w:p>
        </w:tc>
        <w:tc>
          <w:tcPr>
            <w:tcW w:w="4536" w:type="dxa"/>
            <w:tcBorders>
              <w:bottom w:val="nil"/>
            </w:tcBorders>
            <w:shd w:val="clear" w:color="auto" w:fill="D9D9D9" w:themeFill="background1" w:themeFillShade="D9"/>
            <w:vAlign w:val="center"/>
          </w:tcPr>
          <w:p w14:paraId="34649815" w14:textId="77777777" w:rsidR="00631EE2" w:rsidRPr="005F0E50" w:rsidRDefault="00631EE2" w:rsidP="003F6E11">
            <w:pPr>
              <w:spacing w:before="60" w:after="60"/>
              <w:jc w:val="both"/>
              <w:rPr>
                <w:rFonts w:eastAsia="Calibri"/>
                <w:b/>
                <w:sz w:val="24"/>
                <w:szCs w:val="24"/>
                <w:lang w:val="lv-LV" w:eastAsia="ar-SA"/>
              </w:rPr>
            </w:pPr>
            <w:r w:rsidRPr="005F0E50">
              <w:rPr>
                <w:rFonts w:eastAsia="Calibri"/>
                <w:b/>
                <w:sz w:val="24"/>
                <w:szCs w:val="24"/>
                <w:lang w:val="lv-LV" w:eastAsia="ar-SA"/>
              </w:rPr>
              <w:t>Pretendentam jāiesniedz šādi dokumenti</w:t>
            </w:r>
          </w:p>
        </w:tc>
      </w:tr>
    </w:tbl>
    <w:tbl>
      <w:tblPr>
        <w:tblStyle w:val="Reatabula"/>
        <w:tblW w:w="9072" w:type="dxa"/>
        <w:tblInd w:w="-5" w:type="dxa"/>
        <w:tblLook w:val="04A0" w:firstRow="1" w:lastRow="0" w:firstColumn="1" w:lastColumn="0" w:noHBand="0" w:noVBand="1"/>
      </w:tblPr>
      <w:tblGrid>
        <w:gridCol w:w="4536"/>
        <w:gridCol w:w="4536"/>
      </w:tblGrid>
      <w:tr w:rsidR="005B582B" w:rsidRPr="00962DE5" w14:paraId="721510FB" w14:textId="77777777" w:rsidTr="00D079D4">
        <w:trPr>
          <w:trHeight w:val="669"/>
        </w:trPr>
        <w:tc>
          <w:tcPr>
            <w:tcW w:w="4536" w:type="dxa"/>
            <w:tcBorders>
              <w:top w:val="single" w:sz="4" w:space="0" w:color="auto"/>
              <w:left w:val="single" w:sz="4" w:space="0" w:color="auto"/>
              <w:bottom w:val="single" w:sz="4" w:space="0" w:color="auto"/>
              <w:right w:val="single" w:sz="4" w:space="0" w:color="auto"/>
            </w:tcBorders>
          </w:tcPr>
          <w:p w14:paraId="79F6E282" w14:textId="76DE0515" w:rsidR="005B582B" w:rsidRPr="003C6FEF" w:rsidRDefault="00E958E2" w:rsidP="00F42D92">
            <w:pPr>
              <w:pStyle w:val="Sarakstarindkopa"/>
              <w:numPr>
                <w:ilvl w:val="2"/>
                <w:numId w:val="29"/>
              </w:numPr>
              <w:tabs>
                <w:tab w:val="left" w:pos="885"/>
              </w:tabs>
              <w:spacing w:before="60" w:after="60"/>
              <w:ind w:hanging="1048"/>
              <w:jc w:val="both"/>
              <w:rPr>
                <w:sz w:val="24"/>
                <w:szCs w:val="24"/>
              </w:rPr>
            </w:pPr>
            <w:r>
              <w:rPr>
                <w:sz w:val="24"/>
                <w:szCs w:val="24"/>
              </w:rPr>
              <w:t>Tehniskais piedāvājums</w:t>
            </w:r>
          </w:p>
          <w:p w14:paraId="7703C7D9" w14:textId="20EB454E" w:rsidR="003C6FEF" w:rsidRPr="00F42D92" w:rsidRDefault="003C6FEF" w:rsidP="00F42D92">
            <w:pPr>
              <w:tabs>
                <w:tab w:val="left" w:pos="885"/>
              </w:tabs>
              <w:spacing w:before="60" w:after="60"/>
              <w:jc w:val="both"/>
              <w:rPr>
                <w:strike/>
                <w:sz w:val="24"/>
                <w:szCs w:val="24"/>
              </w:rPr>
            </w:pPr>
          </w:p>
        </w:tc>
        <w:tc>
          <w:tcPr>
            <w:tcW w:w="4536" w:type="dxa"/>
            <w:tcBorders>
              <w:top w:val="single" w:sz="4" w:space="0" w:color="auto"/>
              <w:left w:val="single" w:sz="4" w:space="0" w:color="auto"/>
              <w:bottom w:val="single" w:sz="4" w:space="0" w:color="auto"/>
              <w:right w:val="single" w:sz="4" w:space="0" w:color="auto"/>
            </w:tcBorders>
          </w:tcPr>
          <w:p w14:paraId="6716D5CD" w14:textId="2B067AA1" w:rsidR="003C6FEF" w:rsidRPr="00A4098D" w:rsidRDefault="005A0E5D" w:rsidP="00F42D92">
            <w:pPr>
              <w:spacing w:before="120" w:after="120"/>
              <w:jc w:val="both"/>
              <w:rPr>
                <w:bCs/>
                <w:strike/>
                <w:sz w:val="24"/>
                <w:szCs w:val="24"/>
              </w:rPr>
            </w:pPr>
            <w:r w:rsidRPr="005A0E5D">
              <w:rPr>
                <w:bCs/>
                <w:sz w:val="24"/>
                <w:szCs w:val="24"/>
              </w:rPr>
              <w:t xml:space="preserve">Tehniskais piedāvājums jāsagatavo apliecinājuma formā, norādot, ka pretendents ir iepazinies ar tehnisko specifikāciju (nolikuma </w:t>
            </w:r>
            <w:r w:rsidR="00FC09AA">
              <w:rPr>
                <w:bCs/>
                <w:sz w:val="24"/>
                <w:szCs w:val="24"/>
              </w:rPr>
              <w:t>1</w:t>
            </w:r>
            <w:r w:rsidRPr="005A0E5D">
              <w:rPr>
                <w:bCs/>
                <w:sz w:val="24"/>
                <w:szCs w:val="24"/>
              </w:rPr>
              <w:t xml:space="preserve">.pielikums) un izpildīs tehniskās specifikācijas prasības. </w:t>
            </w:r>
          </w:p>
        </w:tc>
      </w:tr>
    </w:tbl>
    <w:p w14:paraId="6C113C87" w14:textId="77777777" w:rsidR="00AD28D6" w:rsidRDefault="00AD28D6" w:rsidP="003F6E11">
      <w:pPr>
        <w:pStyle w:val="Sarakstarindkopa"/>
        <w:ind w:left="792"/>
        <w:jc w:val="both"/>
        <w:rPr>
          <w:bCs/>
          <w:sz w:val="24"/>
          <w:szCs w:val="24"/>
          <w:u w:color="000000"/>
          <w:bdr w:val="nil"/>
          <w:lang w:val="lv-LV" w:eastAsia="lv-LV"/>
        </w:rPr>
      </w:pPr>
    </w:p>
    <w:p w14:paraId="0A414C1B" w14:textId="77777777" w:rsidR="004152FF" w:rsidRPr="004152FF" w:rsidRDefault="004152FF" w:rsidP="007B37C7">
      <w:pPr>
        <w:pStyle w:val="Sarakstarindkopa"/>
        <w:numPr>
          <w:ilvl w:val="1"/>
          <w:numId w:val="51"/>
        </w:numPr>
        <w:jc w:val="both"/>
        <w:rPr>
          <w:b/>
          <w:vanish/>
          <w:sz w:val="24"/>
          <w:szCs w:val="24"/>
          <w:u w:color="000000"/>
          <w:bdr w:val="nil"/>
          <w:lang w:val="lv-LV" w:eastAsia="lv-LV"/>
        </w:rPr>
      </w:pPr>
    </w:p>
    <w:p w14:paraId="7B10E4F7" w14:textId="07D179FB" w:rsidR="000008C6" w:rsidRPr="004152FF" w:rsidRDefault="000008C6" w:rsidP="007B37C7">
      <w:pPr>
        <w:pStyle w:val="Sarakstarindkopa"/>
        <w:numPr>
          <w:ilvl w:val="1"/>
          <w:numId w:val="51"/>
        </w:numPr>
        <w:jc w:val="both"/>
        <w:rPr>
          <w:b/>
          <w:sz w:val="24"/>
          <w:szCs w:val="24"/>
          <w:u w:color="000000"/>
          <w:bdr w:val="nil"/>
          <w:lang w:val="lv-LV" w:eastAsia="lv-LV"/>
        </w:rPr>
      </w:pPr>
      <w:r w:rsidRPr="004152FF">
        <w:rPr>
          <w:b/>
          <w:sz w:val="24"/>
          <w:szCs w:val="24"/>
          <w:u w:color="000000"/>
          <w:bdr w:val="nil"/>
          <w:lang w:val="lv-LV" w:eastAsia="lv-LV"/>
        </w:rPr>
        <w:t>Finanšu piedāvājums</w:t>
      </w:r>
    </w:p>
    <w:p w14:paraId="522CC80C" w14:textId="77777777" w:rsidR="000008C6" w:rsidRPr="005F0E50" w:rsidRDefault="000008C6" w:rsidP="000008C6">
      <w:pPr>
        <w:pStyle w:val="Sarakstarindkopa"/>
        <w:ind w:left="792"/>
        <w:jc w:val="both"/>
        <w:rPr>
          <w:b/>
          <w:sz w:val="24"/>
          <w:szCs w:val="24"/>
          <w:u w:color="000000"/>
          <w:bdr w:val="nil"/>
          <w:lang w:val="lv-LV" w:eastAsia="lv-LV"/>
        </w:rPr>
      </w:pPr>
      <w:r w:rsidRPr="005F0E50">
        <w:rPr>
          <w:b/>
          <w:sz w:val="24"/>
          <w:szCs w:val="24"/>
          <w:u w:color="000000"/>
          <w:bdr w:val="nil"/>
          <w:lang w:val="lv-LV" w:eastAsia="lv-LV"/>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536"/>
      </w:tblGrid>
      <w:tr w:rsidR="000008C6" w:rsidRPr="005F0E50" w14:paraId="5AD12A2C" w14:textId="77777777" w:rsidTr="003C31BF">
        <w:tc>
          <w:tcPr>
            <w:tcW w:w="4536" w:type="dxa"/>
            <w:tcBorders>
              <w:bottom w:val="nil"/>
            </w:tcBorders>
            <w:shd w:val="clear" w:color="auto" w:fill="D9D9D9" w:themeFill="background1" w:themeFillShade="D9"/>
            <w:vAlign w:val="center"/>
          </w:tcPr>
          <w:p w14:paraId="1B0358FE" w14:textId="77777777" w:rsidR="000008C6" w:rsidRPr="005F0E50" w:rsidRDefault="000008C6" w:rsidP="003C31BF">
            <w:pPr>
              <w:spacing w:before="60" w:after="60"/>
              <w:jc w:val="both"/>
              <w:rPr>
                <w:rFonts w:eastAsia="Calibri"/>
                <w:b/>
                <w:sz w:val="24"/>
                <w:szCs w:val="24"/>
                <w:lang w:val="lv-LV" w:eastAsia="ar-SA"/>
              </w:rPr>
            </w:pPr>
            <w:r w:rsidRPr="005F0E50">
              <w:rPr>
                <w:rFonts w:eastAsia="Calibri"/>
                <w:b/>
                <w:sz w:val="24"/>
                <w:szCs w:val="24"/>
                <w:lang w:val="lv-LV" w:eastAsia="ar-SA"/>
              </w:rPr>
              <w:t>Pasūtītāja izvirzītā prasība pretendentam</w:t>
            </w:r>
          </w:p>
        </w:tc>
        <w:tc>
          <w:tcPr>
            <w:tcW w:w="4536" w:type="dxa"/>
            <w:tcBorders>
              <w:bottom w:val="nil"/>
            </w:tcBorders>
            <w:shd w:val="clear" w:color="auto" w:fill="D9D9D9" w:themeFill="background1" w:themeFillShade="D9"/>
            <w:vAlign w:val="center"/>
          </w:tcPr>
          <w:p w14:paraId="6A79B993" w14:textId="77777777" w:rsidR="000008C6" w:rsidRPr="005F0E50" w:rsidRDefault="000008C6" w:rsidP="003C31BF">
            <w:pPr>
              <w:spacing w:before="60" w:after="60"/>
              <w:jc w:val="both"/>
              <w:rPr>
                <w:rFonts w:eastAsia="Calibri"/>
                <w:b/>
                <w:sz w:val="24"/>
                <w:szCs w:val="24"/>
                <w:lang w:val="lv-LV" w:eastAsia="ar-SA"/>
              </w:rPr>
            </w:pPr>
            <w:r w:rsidRPr="005F0E50">
              <w:rPr>
                <w:rFonts w:eastAsia="Calibri"/>
                <w:b/>
                <w:sz w:val="24"/>
                <w:szCs w:val="24"/>
                <w:lang w:val="lv-LV" w:eastAsia="ar-SA"/>
              </w:rPr>
              <w:t>Pretendentam jāiesniedz šādi dokumenti</w:t>
            </w:r>
          </w:p>
        </w:tc>
      </w:tr>
    </w:tbl>
    <w:tbl>
      <w:tblPr>
        <w:tblStyle w:val="Reatabula"/>
        <w:tblW w:w="9072" w:type="dxa"/>
        <w:tblInd w:w="-5" w:type="dxa"/>
        <w:tblLook w:val="04A0" w:firstRow="1" w:lastRow="0" w:firstColumn="1" w:lastColumn="0" w:noHBand="0" w:noVBand="1"/>
      </w:tblPr>
      <w:tblGrid>
        <w:gridCol w:w="4536"/>
        <w:gridCol w:w="4536"/>
      </w:tblGrid>
      <w:tr w:rsidR="000008C6" w:rsidRPr="00903D39" w14:paraId="5E3DD009" w14:textId="77777777" w:rsidTr="003C31BF">
        <w:trPr>
          <w:trHeight w:val="669"/>
        </w:trPr>
        <w:tc>
          <w:tcPr>
            <w:tcW w:w="4536" w:type="dxa"/>
            <w:tcBorders>
              <w:top w:val="single" w:sz="4" w:space="0" w:color="auto"/>
              <w:left w:val="single" w:sz="4" w:space="0" w:color="auto"/>
              <w:bottom w:val="single" w:sz="4" w:space="0" w:color="auto"/>
              <w:right w:val="single" w:sz="4" w:space="0" w:color="auto"/>
            </w:tcBorders>
          </w:tcPr>
          <w:p w14:paraId="254BB7CC" w14:textId="1E1B5642" w:rsidR="004F0932" w:rsidRPr="00A4098D" w:rsidRDefault="00E958E2" w:rsidP="007B37C7">
            <w:pPr>
              <w:pStyle w:val="Sarakstarindkopa"/>
              <w:numPr>
                <w:ilvl w:val="2"/>
                <w:numId w:val="51"/>
              </w:numPr>
              <w:tabs>
                <w:tab w:val="left" w:pos="567"/>
              </w:tabs>
              <w:spacing w:before="60" w:after="60"/>
              <w:jc w:val="both"/>
              <w:rPr>
                <w:sz w:val="24"/>
                <w:szCs w:val="24"/>
              </w:rPr>
            </w:pPr>
            <w:r w:rsidRPr="00A4098D">
              <w:rPr>
                <w:sz w:val="24"/>
                <w:szCs w:val="24"/>
              </w:rPr>
              <w:t>Pretendenta piedāvātā cena, kurā iekļauti visi izdevumi, kas saistīti ar darba uzdevuma izpildi pilnā apmērā, tai skaitā iespējamo projekta korekciju veikšanu projektēšanas un būvdarbu veikšanas gaitā.</w:t>
            </w:r>
          </w:p>
        </w:tc>
        <w:tc>
          <w:tcPr>
            <w:tcW w:w="4536" w:type="dxa"/>
            <w:tcBorders>
              <w:top w:val="single" w:sz="4" w:space="0" w:color="auto"/>
              <w:left w:val="single" w:sz="4" w:space="0" w:color="auto"/>
              <w:bottom w:val="single" w:sz="4" w:space="0" w:color="auto"/>
              <w:right w:val="single" w:sz="4" w:space="0" w:color="auto"/>
            </w:tcBorders>
          </w:tcPr>
          <w:p w14:paraId="7EDA3177" w14:textId="304337D8" w:rsidR="000008C6" w:rsidRPr="004F0932" w:rsidRDefault="000008C6" w:rsidP="00414D57">
            <w:pPr>
              <w:ind w:left="284" w:hanging="284"/>
              <w:jc w:val="both"/>
              <w:outlineLvl w:val="3"/>
              <w:rPr>
                <w:sz w:val="24"/>
                <w:szCs w:val="24"/>
              </w:rPr>
            </w:pPr>
            <w:r w:rsidRPr="004F0932">
              <w:rPr>
                <w:sz w:val="24"/>
                <w:szCs w:val="24"/>
              </w:rPr>
              <w:t xml:space="preserve">1. Pretendents iesniedz </w:t>
            </w:r>
            <w:r w:rsidR="004F0932" w:rsidRPr="004F0932">
              <w:rPr>
                <w:sz w:val="24"/>
                <w:szCs w:val="24"/>
              </w:rPr>
              <w:t>f</w:t>
            </w:r>
            <w:r w:rsidRPr="004F0932">
              <w:rPr>
                <w:sz w:val="24"/>
                <w:szCs w:val="24"/>
              </w:rPr>
              <w:t xml:space="preserve">inanšu piedāvājumu (nolikuma </w:t>
            </w:r>
            <w:r w:rsidR="00FC09AA">
              <w:rPr>
                <w:sz w:val="24"/>
                <w:szCs w:val="24"/>
              </w:rPr>
              <w:t>11</w:t>
            </w:r>
            <w:r w:rsidR="00414D57">
              <w:rPr>
                <w:sz w:val="24"/>
                <w:szCs w:val="24"/>
              </w:rPr>
              <w:t>.</w:t>
            </w:r>
            <w:r w:rsidRPr="004F0932">
              <w:rPr>
                <w:sz w:val="24"/>
                <w:szCs w:val="24"/>
              </w:rPr>
              <w:t>pielikums)</w:t>
            </w:r>
            <w:r w:rsidR="004F0932" w:rsidRPr="004F0932">
              <w:rPr>
                <w:sz w:val="24"/>
                <w:szCs w:val="24"/>
              </w:rPr>
              <w:t xml:space="preserve">, norādot </w:t>
            </w:r>
            <w:r w:rsidRPr="004F0932">
              <w:rPr>
                <w:sz w:val="24"/>
                <w:szCs w:val="24"/>
              </w:rPr>
              <w:t>cenu (EUR bez PVN</w:t>
            </w:r>
            <w:r w:rsidR="004F0932" w:rsidRPr="004F0932">
              <w:rPr>
                <w:sz w:val="24"/>
                <w:szCs w:val="24"/>
              </w:rPr>
              <w:t>, P</w:t>
            </w:r>
            <w:r w:rsidRPr="004F0932">
              <w:rPr>
                <w:sz w:val="24"/>
                <w:szCs w:val="24"/>
              </w:rPr>
              <w:t xml:space="preserve">VN, ar PVN). </w:t>
            </w:r>
          </w:p>
          <w:p w14:paraId="13A89985" w14:textId="2BAF1B30" w:rsidR="000008C6" w:rsidRPr="004F0932" w:rsidRDefault="000008C6" w:rsidP="00414D57">
            <w:pPr>
              <w:ind w:left="284" w:hanging="284"/>
              <w:jc w:val="both"/>
              <w:rPr>
                <w:sz w:val="24"/>
                <w:szCs w:val="24"/>
              </w:rPr>
            </w:pPr>
            <w:r w:rsidRPr="004F0932">
              <w:rPr>
                <w:sz w:val="24"/>
                <w:szCs w:val="24"/>
                <w:lang w:eastAsia="en-US"/>
              </w:rPr>
              <w:t xml:space="preserve">2. Cenā ir iekļautas visas izmaksas, kas saistītas ar pilnīgu un kvalitatīvu </w:t>
            </w:r>
            <w:r w:rsidR="00A4098D">
              <w:rPr>
                <w:sz w:val="24"/>
                <w:szCs w:val="24"/>
                <w:lang w:eastAsia="en-US"/>
              </w:rPr>
              <w:t xml:space="preserve">līguma izpildi </w:t>
            </w:r>
            <w:r w:rsidRPr="004F0932">
              <w:rPr>
                <w:sz w:val="24"/>
                <w:szCs w:val="24"/>
                <w:lang w:eastAsia="en-US"/>
              </w:rPr>
              <w:t xml:space="preserve">atbilstoši </w:t>
            </w:r>
            <w:r w:rsidRPr="006406BD">
              <w:rPr>
                <w:sz w:val="24"/>
                <w:szCs w:val="24"/>
                <w:lang w:eastAsia="en-US"/>
              </w:rPr>
              <w:t>tehniskās specifikācijas prasībām</w:t>
            </w:r>
            <w:r w:rsidRPr="006406BD">
              <w:rPr>
                <w:sz w:val="24"/>
                <w:szCs w:val="24"/>
                <w:lang w:eastAsia="ar-SA"/>
              </w:rPr>
              <w:t xml:space="preserve">, </w:t>
            </w:r>
            <w:r w:rsidR="00414D57" w:rsidRPr="006406BD">
              <w:rPr>
                <w:sz w:val="24"/>
                <w:szCs w:val="24"/>
                <w:lang w:eastAsia="ar-SA"/>
              </w:rPr>
              <w:t>tai skaitā,</w:t>
            </w:r>
            <w:r w:rsidRPr="006406BD">
              <w:rPr>
                <w:sz w:val="24"/>
                <w:szCs w:val="24"/>
              </w:rPr>
              <w:t xml:space="preserve"> </w:t>
            </w:r>
            <w:r w:rsidR="003F5D80" w:rsidRPr="006406BD">
              <w:rPr>
                <w:sz w:val="24"/>
                <w:szCs w:val="24"/>
              </w:rPr>
              <w:t xml:space="preserve">CSDD audita izmaksas, </w:t>
            </w:r>
            <w:r w:rsidRPr="006406BD">
              <w:rPr>
                <w:sz w:val="24"/>
                <w:szCs w:val="24"/>
                <w:lang w:eastAsia="en-US"/>
              </w:rPr>
              <w:t>izmaksas, kas saistītas ar</w:t>
            </w:r>
            <w:r w:rsidR="00535BF5" w:rsidRPr="006406BD">
              <w:rPr>
                <w:spacing w:val="-5"/>
                <w:sz w:val="24"/>
                <w:szCs w:val="24"/>
              </w:rPr>
              <w:t xml:space="preserve"> </w:t>
            </w:r>
            <w:r w:rsidR="00414D57" w:rsidRPr="006406BD">
              <w:rPr>
                <w:spacing w:val="-5"/>
                <w:sz w:val="24"/>
                <w:szCs w:val="24"/>
              </w:rPr>
              <w:t xml:space="preserve"> </w:t>
            </w:r>
            <w:r w:rsidRPr="006406BD">
              <w:rPr>
                <w:sz w:val="24"/>
                <w:szCs w:val="24"/>
                <w:lang w:eastAsia="en-US"/>
              </w:rPr>
              <w:t>līguma slēgšanu, darba algām, nodokļiem un nodevām saskaņ</w:t>
            </w:r>
            <w:r w:rsidRPr="004F0932">
              <w:rPr>
                <w:sz w:val="24"/>
                <w:szCs w:val="24"/>
                <w:lang w:eastAsia="en-US"/>
              </w:rPr>
              <w:t>ā ar Latvijas Republikas normatīvajiem aktiem.</w:t>
            </w:r>
          </w:p>
          <w:p w14:paraId="46163D63" w14:textId="17FDD4A2" w:rsidR="0082611F" w:rsidRPr="00414D57" w:rsidRDefault="000008C6" w:rsidP="007B37C7">
            <w:pPr>
              <w:ind w:left="284"/>
              <w:jc w:val="both"/>
              <w:outlineLvl w:val="3"/>
              <w:rPr>
                <w:rFonts w:ascii="Calibri" w:hAnsi="Calibri" w:cs="Calibri"/>
                <w:spacing w:val="-5"/>
              </w:rPr>
            </w:pPr>
            <w:r w:rsidRPr="004F0932">
              <w:rPr>
                <w:sz w:val="24"/>
                <w:szCs w:val="24"/>
              </w:rPr>
              <w:t>Visas izmaksas jānorāda ne vairāk kā ar divām zīmēm aiz komata.</w:t>
            </w:r>
          </w:p>
        </w:tc>
      </w:tr>
    </w:tbl>
    <w:p w14:paraId="41C0804D" w14:textId="77777777" w:rsidR="000008C6" w:rsidRPr="00903D39" w:rsidRDefault="000008C6" w:rsidP="000008C6">
      <w:pPr>
        <w:pStyle w:val="Sarakstarindkopa"/>
        <w:ind w:left="792"/>
        <w:jc w:val="both"/>
        <w:rPr>
          <w:bCs/>
          <w:sz w:val="24"/>
          <w:szCs w:val="24"/>
          <w:u w:color="000000"/>
          <w:bdr w:val="nil"/>
          <w:lang w:val="lv-LV" w:eastAsia="lv-LV"/>
        </w:rPr>
      </w:pPr>
    </w:p>
    <w:p w14:paraId="5BEC044A" w14:textId="77777777" w:rsidR="00D32199" w:rsidRPr="005F0E50" w:rsidRDefault="009318DB">
      <w:pPr>
        <w:numPr>
          <w:ilvl w:val="1"/>
          <w:numId w:val="32"/>
        </w:numPr>
        <w:pBdr>
          <w:top w:val="nil"/>
          <w:left w:val="nil"/>
          <w:bottom w:val="nil"/>
          <w:right w:val="nil"/>
          <w:between w:val="nil"/>
          <w:bar w:val="nil"/>
        </w:pBdr>
        <w:tabs>
          <w:tab w:val="left" w:pos="574"/>
        </w:tabs>
        <w:spacing w:before="60" w:after="60"/>
        <w:ind w:left="426" w:hanging="426"/>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J</w:t>
      </w:r>
      <w:r w:rsidR="00D32199" w:rsidRPr="005F0E50">
        <w:rPr>
          <w:rFonts w:eastAsia="Arial Unicode MS"/>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086D6014" w14:textId="77777777" w:rsidR="00D32199" w:rsidRPr="005F0E50" w:rsidRDefault="00D32199">
      <w:pPr>
        <w:numPr>
          <w:ilvl w:val="1"/>
          <w:numId w:val="32"/>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Informācija pretendentiem par Eiropas vienoto iepirkuma procedūras dokumentu:</w:t>
      </w:r>
    </w:p>
    <w:p w14:paraId="670BA6E5" w14:textId="77777777" w:rsidR="00D32199" w:rsidRPr="005F0E50" w:rsidRDefault="00D32199">
      <w:pPr>
        <w:numPr>
          <w:ilvl w:val="2"/>
          <w:numId w:val="32"/>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5F0E50">
        <w:rPr>
          <w:rFonts w:eastAsia="Arial Unicode MS"/>
          <w:sz w:val="24"/>
          <w:szCs w:val="24"/>
          <w:u w:color="000000"/>
          <w:bdr w:val="nil"/>
          <w:lang w:val="lv-LV" w:eastAsia="lv-LV"/>
        </w:rPr>
        <w:t>ām pretendentu atlases prasībām;</w:t>
      </w:r>
    </w:p>
    <w:p w14:paraId="450E91E8" w14:textId="08AD2F4A" w:rsidR="00D32199" w:rsidRPr="005F0E50" w:rsidRDefault="00D32199">
      <w:pPr>
        <w:widowControl w:val="0"/>
        <w:numPr>
          <w:ilvl w:val="2"/>
          <w:numId w:val="32"/>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5F0E50">
        <w:rPr>
          <w:rFonts w:eastAsia="Arial Unicode MS"/>
          <w:sz w:val="24"/>
          <w:szCs w:val="24"/>
          <w:u w:color="000000"/>
          <w:bdr w:val="nil"/>
          <w:lang w:val="lv-LV" w:eastAsia="lv-LV"/>
        </w:rPr>
        <w:t xml:space="preserve"> apakšuzņēmēju, kura veicamo </w:t>
      </w:r>
      <w:r w:rsidRPr="005F0E50">
        <w:rPr>
          <w:rFonts w:eastAsia="Arial Unicode MS"/>
          <w:sz w:val="24"/>
          <w:szCs w:val="24"/>
          <w:u w:color="000000"/>
          <w:bdr w:val="nil"/>
          <w:lang w:val="lv-LV" w:eastAsia="lv-LV"/>
        </w:rPr>
        <w:t>darbu vērtība ir vismaz 10</w:t>
      </w:r>
      <w:r w:rsidR="002E7D65">
        <w:rPr>
          <w:rFonts w:eastAsia="Arial Unicode MS"/>
          <w:sz w:val="24"/>
          <w:szCs w:val="24"/>
          <w:u w:color="000000"/>
          <w:bdr w:val="nil"/>
          <w:lang w:val="lv-LV" w:eastAsia="lv-LV"/>
        </w:rPr>
        <w:t xml:space="preserve"> 000 </w:t>
      </w:r>
      <w:proofErr w:type="spellStart"/>
      <w:r w:rsidR="002E7D65" w:rsidRPr="002E7D65">
        <w:rPr>
          <w:rFonts w:eastAsia="Arial Unicode MS"/>
          <w:i/>
          <w:iCs/>
          <w:sz w:val="24"/>
          <w:szCs w:val="24"/>
          <w:u w:color="000000"/>
          <w:bdr w:val="nil"/>
          <w:lang w:val="lv-LV" w:eastAsia="lv-LV"/>
        </w:rPr>
        <w:t>euro</w:t>
      </w:r>
      <w:proofErr w:type="spellEnd"/>
      <w:r w:rsidR="002E7D65">
        <w:rPr>
          <w:rFonts w:eastAsia="Arial Unicode MS"/>
          <w:sz w:val="24"/>
          <w:szCs w:val="24"/>
          <w:u w:color="000000"/>
          <w:bdr w:val="nil"/>
          <w:lang w:val="lv-LV" w:eastAsia="lv-LV"/>
        </w:rPr>
        <w:t xml:space="preserve"> </w:t>
      </w:r>
      <w:r w:rsidR="00E33DB5" w:rsidRPr="005F0E50">
        <w:rPr>
          <w:rFonts w:eastAsia="Arial Unicode MS"/>
          <w:sz w:val="24"/>
          <w:szCs w:val="24"/>
          <w:u w:color="000000"/>
          <w:bdr w:val="nil"/>
          <w:lang w:val="lv-LV" w:eastAsia="lv-LV"/>
        </w:rPr>
        <w:t>no iepirkuma līguma vērtības;</w:t>
      </w:r>
    </w:p>
    <w:p w14:paraId="5B004EA4" w14:textId="77777777" w:rsidR="00D32199" w:rsidRPr="005F0E50" w:rsidRDefault="00D32199">
      <w:pPr>
        <w:widowControl w:val="0"/>
        <w:numPr>
          <w:ilvl w:val="2"/>
          <w:numId w:val="32"/>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Piegādātāju apvienība iesniedz atsevišķu Eiropas vienoto iepirkuma procedūras dok</w:t>
      </w:r>
      <w:r w:rsidR="00E33DB5" w:rsidRPr="005F0E50">
        <w:rPr>
          <w:rFonts w:eastAsia="Arial Unicode MS"/>
          <w:sz w:val="24"/>
          <w:szCs w:val="24"/>
          <w:u w:color="000000"/>
          <w:bdr w:val="nil"/>
          <w:lang w:val="lv-LV" w:eastAsia="lv-LV"/>
        </w:rPr>
        <w:t>umentu par katru tās dalībnieku;</w:t>
      </w:r>
    </w:p>
    <w:p w14:paraId="35D5CFDB" w14:textId="77777777" w:rsidR="00D32199" w:rsidRPr="005F0E50" w:rsidRDefault="00D32199">
      <w:pPr>
        <w:widowControl w:val="0"/>
        <w:numPr>
          <w:ilvl w:val="2"/>
          <w:numId w:val="32"/>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5F0E50" w:rsidRDefault="00D32199">
      <w:pPr>
        <w:widowControl w:val="0"/>
        <w:numPr>
          <w:ilvl w:val="1"/>
          <w:numId w:val="32"/>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5F0E50" w:rsidRDefault="00D32199">
      <w:pPr>
        <w:numPr>
          <w:ilvl w:val="1"/>
          <w:numId w:val="32"/>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5F0E50">
        <w:rPr>
          <w:rFonts w:eastAsia="Arial Unicode MS"/>
          <w:sz w:val="24"/>
          <w:szCs w:val="24"/>
          <w:u w:color="000000"/>
          <w:bdr w:val="nil"/>
          <w:lang w:val="lv-LV" w:eastAsia="lv-LV"/>
        </w:rPr>
        <w:t>ir pieejama publiskās datubāzēs.</w:t>
      </w:r>
    </w:p>
    <w:p w14:paraId="41D8B30C" w14:textId="2A66FA0B" w:rsidR="00793E30" w:rsidRPr="00C51090" w:rsidRDefault="002444E9">
      <w:pPr>
        <w:numPr>
          <w:ilvl w:val="1"/>
          <w:numId w:val="32"/>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F0E50">
        <w:rPr>
          <w:sz w:val="24"/>
          <w:szCs w:val="24"/>
          <w:lang w:val="lv-LV"/>
        </w:rPr>
        <w:t xml:space="preserve">Ja pretendents izvēlējies iesniegt Eiropas vienoto iepirkuma procedūras dokumentu, lai apliecinātu, ka tas atbilst Atklāta konkursa nolikumā noteiktajām pretendentu atlases </w:t>
      </w:r>
      <w:r w:rsidRPr="00416827">
        <w:rPr>
          <w:sz w:val="24"/>
          <w:szCs w:val="24"/>
          <w:lang w:val="lv-LV"/>
        </w:rPr>
        <w:t xml:space="preserve">prasībām, tas iesniedz šo dokumentu, kas ir pieejams aizpildīšanai tīmekļa vietnē: </w:t>
      </w:r>
      <w:hyperlink r:id="rId16" w:history="1">
        <w:r w:rsidRPr="00416827">
          <w:rPr>
            <w:rStyle w:val="Hipersaite"/>
            <w:color w:val="auto"/>
            <w:sz w:val="24"/>
            <w:szCs w:val="24"/>
            <w:lang w:val="lv-LV"/>
          </w:rPr>
          <w:t>http://espd.eis.gov.lv/filter?lang=lv</w:t>
        </w:r>
      </w:hyperlink>
      <w:r w:rsidR="00CF743C" w:rsidRPr="00416827">
        <w:rPr>
          <w:rFonts w:eastAsia="Arial Unicode MS"/>
          <w:sz w:val="24"/>
          <w:szCs w:val="24"/>
          <w:u w:color="000000"/>
          <w:bdr w:val="nil"/>
          <w:lang w:val="lv-LV" w:eastAsia="lv-LV"/>
        </w:rPr>
        <w:t>.</w:t>
      </w:r>
      <w:r w:rsidR="00793E30" w:rsidRPr="00416827">
        <w:rPr>
          <w:sz w:val="24"/>
          <w:szCs w:val="24"/>
          <w:lang w:val="lv-LV" w:eastAsia="lv-LV"/>
        </w:rPr>
        <w:t xml:space="preserve"> Aizpildot Eiropas vienotā iepirkuma procedūras dokumenta veidlapu, </w:t>
      </w:r>
      <w:r w:rsidR="00793E30" w:rsidRPr="00416827">
        <w:rPr>
          <w:rFonts w:asciiTheme="majorBidi" w:eastAsia="Calibri" w:hAnsiTheme="majorBidi" w:cstheme="majorBidi"/>
          <w:kern w:val="28"/>
          <w:sz w:val="24"/>
          <w:szCs w:val="24"/>
          <w:lang w:val="lv-LV" w:eastAsia="lv-LV"/>
        </w:rPr>
        <w:t xml:space="preserve">pretendents aizpilda šādas daļas: I daļa “Informācija par iepirkuma procedūru un līgumslēdzēju iestādi vai līgumslēdzēju subjektu”, </w:t>
      </w:r>
      <w:r w:rsidR="00793E30" w:rsidRPr="00416827">
        <w:rPr>
          <w:sz w:val="24"/>
          <w:szCs w:val="24"/>
          <w:lang w:val="lv-LV" w:eastAsia="lv-LV"/>
        </w:rPr>
        <w:t xml:space="preserve"> </w:t>
      </w:r>
      <w:r w:rsidR="00793E30" w:rsidRPr="00416827">
        <w:rPr>
          <w:rFonts w:asciiTheme="majorBidi" w:eastAsia="Calibri" w:hAnsiTheme="majorBidi" w:cstheme="majorBidi"/>
          <w:kern w:val="28"/>
          <w:sz w:val="24"/>
          <w:szCs w:val="24"/>
          <w:lang w:val="lv-LV" w:eastAsia="lv-LV"/>
        </w:rPr>
        <w:t>III daļa “Izslēgšanas iemesli” un IV daļa “Atlases kritēriji”</w:t>
      </w:r>
      <w:r w:rsidR="00793E30" w:rsidRPr="00416827">
        <w:rPr>
          <w:sz w:val="24"/>
          <w:szCs w:val="24"/>
          <w:lang w:val="lv-LV" w:eastAsia="lv-LV"/>
        </w:rPr>
        <w:t>.</w:t>
      </w:r>
    </w:p>
    <w:p w14:paraId="079A7A6F" w14:textId="77777777" w:rsidR="00C51090" w:rsidRPr="00416827" w:rsidRDefault="00C51090" w:rsidP="00C51090">
      <w:pPr>
        <w:pBdr>
          <w:top w:val="nil"/>
          <w:left w:val="nil"/>
          <w:bottom w:val="nil"/>
          <w:right w:val="nil"/>
          <w:between w:val="nil"/>
          <w:bar w:val="nil"/>
        </w:pBdr>
        <w:tabs>
          <w:tab w:val="left" w:pos="709"/>
        </w:tabs>
        <w:spacing w:before="60" w:after="60"/>
        <w:ind w:left="567"/>
        <w:jc w:val="both"/>
        <w:rPr>
          <w:rFonts w:eastAsia="Arial Unicode MS"/>
          <w:sz w:val="24"/>
          <w:szCs w:val="24"/>
          <w:u w:color="000000"/>
          <w:bdr w:val="nil"/>
          <w:lang w:val="lv-LV" w:eastAsia="lv-LV"/>
        </w:rPr>
      </w:pPr>
    </w:p>
    <w:p w14:paraId="29522D82" w14:textId="77777777" w:rsidR="00CD2D07" w:rsidRPr="005F0E50" w:rsidRDefault="00CD2D07">
      <w:pPr>
        <w:pStyle w:val="Sarakstarindkopa"/>
        <w:keepNext/>
        <w:numPr>
          <w:ilvl w:val="0"/>
          <w:numId w:val="50"/>
        </w:numPr>
        <w:tabs>
          <w:tab w:val="left" w:pos="5292"/>
        </w:tabs>
        <w:suppressAutoHyphens/>
        <w:spacing w:before="60" w:after="60"/>
        <w:jc w:val="both"/>
        <w:outlineLvl w:val="0"/>
        <w:rPr>
          <w:rFonts w:eastAsia="Calibri"/>
          <w:b/>
          <w:bCs/>
          <w:sz w:val="24"/>
          <w:szCs w:val="24"/>
          <w:u w:color="000000"/>
          <w:bdr w:val="nil"/>
          <w:lang w:val="lv-LV" w:eastAsia="lv-LV"/>
        </w:rPr>
      </w:pPr>
      <w:r w:rsidRPr="005F0E50">
        <w:rPr>
          <w:rFonts w:eastAsia="Calibri"/>
          <w:b/>
          <w:bCs/>
          <w:kern w:val="1"/>
          <w:sz w:val="24"/>
          <w:szCs w:val="24"/>
          <w:u w:color="000000"/>
          <w:bdr w:val="nil"/>
          <w:lang w:val="lv-LV" w:eastAsia="lv-LV"/>
        </w:rPr>
        <w:t>PIEDĀVĀJUMU IZVĒLES KRITĒRIJI UN VĒRTĒŠANA</w:t>
      </w:r>
    </w:p>
    <w:p w14:paraId="50A8AA2B" w14:textId="77777777" w:rsidR="00CD2D07" w:rsidRPr="005F0E50" w:rsidRDefault="00CD2D07" w:rsidP="003F6E11">
      <w:pPr>
        <w:numPr>
          <w:ilvl w:val="0"/>
          <w:numId w:val="20"/>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71951A92" w14:textId="77777777" w:rsidR="00CD2D07" w:rsidRPr="005F0E50" w:rsidRDefault="00CD2D07" w:rsidP="003F6E11">
      <w:pPr>
        <w:numPr>
          <w:ilvl w:val="0"/>
          <w:numId w:val="20"/>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002942E9" w14:textId="77777777" w:rsidR="00CD2D07" w:rsidRPr="005F0E50" w:rsidRDefault="00CD2D07" w:rsidP="003F6E11">
      <w:pPr>
        <w:numPr>
          <w:ilvl w:val="0"/>
          <w:numId w:val="20"/>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49F89F77" w14:textId="77777777" w:rsidR="00CD2D07" w:rsidRPr="005F0E50" w:rsidRDefault="00CD2D07" w:rsidP="003F6E11">
      <w:pPr>
        <w:numPr>
          <w:ilvl w:val="0"/>
          <w:numId w:val="20"/>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620A6242" w14:textId="77777777" w:rsidR="00CD2D07" w:rsidRPr="005F0E50" w:rsidRDefault="00CD2D07" w:rsidP="003F6E11">
      <w:pPr>
        <w:numPr>
          <w:ilvl w:val="1"/>
          <w:numId w:val="20"/>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5F0E50">
        <w:rPr>
          <w:b/>
          <w:sz w:val="24"/>
          <w:szCs w:val="24"/>
          <w:u w:color="000000"/>
          <w:bdr w:val="nil"/>
          <w:lang w:val="lv-LV" w:eastAsia="lv-LV"/>
        </w:rPr>
        <w:t>Piedāvājuma izvēles kritērijs</w:t>
      </w:r>
    </w:p>
    <w:p w14:paraId="436877E3" w14:textId="03DFA8EF" w:rsidR="00CD2D07" w:rsidRPr="005F0D9A" w:rsidRDefault="00CD2D07" w:rsidP="003F6E11">
      <w:pPr>
        <w:numPr>
          <w:ilvl w:val="2"/>
          <w:numId w:val="20"/>
        </w:numPr>
        <w:pBdr>
          <w:top w:val="nil"/>
          <w:left w:val="nil"/>
          <w:bottom w:val="nil"/>
          <w:right w:val="nil"/>
          <w:between w:val="nil"/>
          <w:bar w:val="nil"/>
        </w:pBdr>
        <w:tabs>
          <w:tab w:val="clear" w:pos="576"/>
        </w:tabs>
        <w:spacing w:before="60" w:after="60"/>
        <w:ind w:left="1134" w:hanging="567"/>
        <w:jc w:val="both"/>
        <w:rPr>
          <w:rFonts w:eastAsia="Arial Unicode MS"/>
          <w:sz w:val="24"/>
          <w:szCs w:val="24"/>
          <w:u w:color="000000"/>
          <w:bdr w:val="nil"/>
          <w:lang w:val="lv-LV" w:eastAsia="lv-LV"/>
        </w:rPr>
      </w:pPr>
      <w:bookmarkStart w:id="12" w:name="_Toc529862318"/>
      <w:r w:rsidRPr="000008C6">
        <w:rPr>
          <w:rFonts w:eastAsia="Arial Unicode MS"/>
          <w:sz w:val="24"/>
          <w:szCs w:val="24"/>
          <w:u w:color="000000"/>
          <w:bdr w:val="nil"/>
          <w:lang w:val="lv-LV" w:eastAsia="lv-LV"/>
        </w:rPr>
        <w:t>Pasūtītājs piešķir iepirkuma līguma slēgšanas tiesības saimnieciski visizdevīgākajam piedāvājumam, k</w:t>
      </w:r>
      <w:bookmarkEnd w:id="12"/>
      <w:proofErr w:type="spellStart"/>
      <w:r w:rsidR="001737A3" w:rsidRPr="000008C6">
        <w:rPr>
          <w:rFonts w:eastAsia="Arial Unicode MS"/>
          <w:color w:val="000000"/>
          <w:sz w:val="24"/>
          <w:szCs w:val="24"/>
          <w:u w:color="000000"/>
          <w:bdr w:val="nil"/>
          <w:lang w:eastAsia="lv-LV"/>
        </w:rPr>
        <w:t>uru</w:t>
      </w:r>
      <w:proofErr w:type="spellEnd"/>
      <w:r w:rsidR="001737A3" w:rsidRPr="000008C6">
        <w:rPr>
          <w:rFonts w:eastAsia="Arial Unicode MS"/>
          <w:color w:val="000000"/>
          <w:sz w:val="24"/>
          <w:szCs w:val="24"/>
          <w:u w:color="000000"/>
          <w:bdr w:val="nil"/>
          <w:lang w:eastAsia="lv-LV"/>
        </w:rPr>
        <w:t xml:space="preserve"> </w:t>
      </w:r>
      <w:proofErr w:type="spellStart"/>
      <w:r w:rsidR="001737A3" w:rsidRPr="000008C6">
        <w:rPr>
          <w:rFonts w:eastAsia="Arial Unicode MS"/>
          <w:color w:val="000000"/>
          <w:sz w:val="24"/>
          <w:szCs w:val="24"/>
          <w:u w:color="000000"/>
          <w:bdr w:val="nil"/>
          <w:lang w:eastAsia="lv-LV"/>
        </w:rPr>
        <w:t>nosaka</w:t>
      </w:r>
      <w:proofErr w:type="spellEnd"/>
      <w:r w:rsidR="001737A3" w:rsidRPr="000008C6">
        <w:rPr>
          <w:rFonts w:eastAsia="Arial Unicode MS"/>
          <w:color w:val="000000"/>
          <w:sz w:val="24"/>
          <w:szCs w:val="24"/>
          <w:u w:color="000000"/>
          <w:bdr w:val="nil"/>
          <w:lang w:eastAsia="lv-LV"/>
        </w:rPr>
        <w:t xml:space="preserve"> </w:t>
      </w:r>
      <w:proofErr w:type="spellStart"/>
      <w:r w:rsidR="001737A3" w:rsidRPr="000008C6">
        <w:rPr>
          <w:rFonts w:eastAsia="Arial Unicode MS"/>
          <w:color w:val="000000"/>
          <w:sz w:val="24"/>
          <w:szCs w:val="24"/>
          <w:u w:color="000000"/>
          <w:bdr w:val="nil"/>
          <w:lang w:eastAsia="lv-LV"/>
        </w:rPr>
        <w:t>atbilstoši</w:t>
      </w:r>
      <w:proofErr w:type="spellEnd"/>
      <w:r w:rsidR="001737A3" w:rsidRPr="000008C6">
        <w:rPr>
          <w:rFonts w:eastAsia="Arial Unicode MS"/>
          <w:color w:val="000000"/>
          <w:sz w:val="24"/>
          <w:szCs w:val="24"/>
          <w:u w:color="000000"/>
          <w:bdr w:val="nil"/>
          <w:lang w:eastAsia="lv-LV"/>
        </w:rPr>
        <w:t xml:space="preserve"> </w:t>
      </w:r>
      <w:proofErr w:type="spellStart"/>
      <w:r w:rsidR="001737A3" w:rsidRPr="000008C6">
        <w:rPr>
          <w:rFonts w:eastAsia="Arial Unicode MS"/>
          <w:b/>
          <w:bCs/>
          <w:color w:val="000000"/>
          <w:sz w:val="24"/>
          <w:szCs w:val="24"/>
          <w:u w:color="000000"/>
          <w:bdr w:val="nil"/>
          <w:lang w:eastAsia="lv-LV"/>
        </w:rPr>
        <w:t>saimnieciski</w:t>
      </w:r>
      <w:proofErr w:type="spellEnd"/>
      <w:r w:rsidR="001737A3" w:rsidRPr="000008C6">
        <w:rPr>
          <w:rFonts w:eastAsia="Arial Unicode MS"/>
          <w:b/>
          <w:bCs/>
          <w:color w:val="000000"/>
          <w:sz w:val="24"/>
          <w:szCs w:val="24"/>
          <w:u w:color="000000"/>
          <w:bdr w:val="nil"/>
          <w:lang w:eastAsia="lv-LV"/>
        </w:rPr>
        <w:t xml:space="preserve"> </w:t>
      </w:r>
      <w:proofErr w:type="spellStart"/>
      <w:r w:rsidR="001737A3" w:rsidRPr="000008C6">
        <w:rPr>
          <w:rFonts w:eastAsia="Arial Unicode MS"/>
          <w:b/>
          <w:bCs/>
          <w:color w:val="000000"/>
          <w:sz w:val="24"/>
          <w:szCs w:val="24"/>
          <w:u w:color="000000"/>
          <w:bdr w:val="nil"/>
          <w:lang w:eastAsia="lv-LV"/>
        </w:rPr>
        <w:t>visizdevīgākā</w:t>
      </w:r>
      <w:proofErr w:type="spellEnd"/>
      <w:r w:rsidR="001737A3" w:rsidRPr="000008C6">
        <w:rPr>
          <w:rFonts w:eastAsia="Arial Unicode MS"/>
          <w:b/>
          <w:bCs/>
          <w:color w:val="000000"/>
          <w:sz w:val="24"/>
          <w:szCs w:val="24"/>
          <w:u w:color="000000"/>
          <w:bdr w:val="nil"/>
          <w:lang w:eastAsia="lv-LV"/>
        </w:rPr>
        <w:t xml:space="preserve"> </w:t>
      </w:r>
      <w:proofErr w:type="spellStart"/>
      <w:r w:rsidR="001737A3" w:rsidRPr="000008C6">
        <w:rPr>
          <w:rFonts w:eastAsia="Arial Unicode MS"/>
          <w:b/>
          <w:bCs/>
          <w:color w:val="000000"/>
          <w:sz w:val="24"/>
          <w:szCs w:val="24"/>
          <w:u w:color="000000"/>
          <w:bdr w:val="nil"/>
          <w:lang w:eastAsia="lv-LV"/>
        </w:rPr>
        <w:t>piedāvājuma</w:t>
      </w:r>
      <w:proofErr w:type="spellEnd"/>
      <w:r w:rsidR="001737A3" w:rsidRPr="000008C6">
        <w:rPr>
          <w:rFonts w:eastAsia="Arial Unicode MS"/>
          <w:color w:val="000000"/>
          <w:sz w:val="24"/>
          <w:szCs w:val="24"/>
          <w:u w:color="000000"/>
          <w:bdr w:val="nil"/>
          <w:lang w:eastAsia="lv-LV"/>
        </w:rPr>
        <w:t xml:space="preserve"> </w:t>
      </w:r>
      <w:proofErr w:type="spellStart"/>
      <w:r w:rsidR="001737A3" w:rsidRPr="000008C6">
        <w:rPr>
          <w:rFonts w:eastAsia="Arial Unicode MS"/>
          <w:b/>
          <w:bCs/>
          <w:color w:val="000000"/>
          <w:sz w:val="24"/>
          <w:szCs w:val="24"/>
          <w:u w:color="000000"/>
          <w:bdr w:val="nil"/>
          <w:lang w:eastAsia="lv-LV"/>
        </w:rPr>
        <w:t>noteikšanas</w:t>
      </w:r>
      <w:proofErr w:type="spellEnd"/>
      <w:r w:rsidR="001737A3" w:rsidRPr="000008C6">
        <w:rPr>
          <w:rFonts w:eastAsia="Arial Unicode MS"/>
          <w:b/>
          <w:bCs/>
          <w:color w:val="000000"/>
          <w:sz w:val="24"/>
          <w:szCs w:val="24"/>
          <w:u w:color="000000"/>
          <w:bdr w:val="nil"/>
          <w:lang w:eastAsia="lv-LV"/>
        </w:rPr>
        <w:t xml:space="preserve"> </w:t>
      </w:r>
      <w:proofErr w:type="spellStart"/>
      <w:r w:rsidR="00B57828" w:rsidRPr="000008C6">
        <w:rPr>
          <w:rFonts w:eastAsia="Arial Unicode MS"/>
          <w:b/>
          <w:bCs/>
          <w:color w:val="000000"/>
          <w:sz w:val="24"/>
          <w:szCs w:val="24"/>
          <w:u w:color="000000"/>
          <w:bdr w:val="nil"/>
          <w:lang w:eastAsia="lv-LV"/>
        </w:rPr>
        <w:t>kārtībai</w:t>
      </w:r>
      <w:proofErr w:type="spellEnd"/>
      <w:r w:rsidR="001737A3" w:rsidRPr="000008C6">
        <w:rPr>
          <w:rFonts w:eastAsia="Arial Unicode MS"/>
          <w:color w:val="000000"/>
          <w:sz w:val="24"/>
          <w:szCs w:val="24"/>
          <w:u w:color="000000"/>
          <w:bdr w:val="nil"/>
          <w:lang w:eastAsia="lv-LV"/>
        </w:rPr>
        <w:t xml:space="preserve"> (</w:t>
      </w:r>
      <w:r w:rsidR="00FC09AA">
        <w:rPr>
          <w:rFonts w:eastAsia="Arial Unicode MS"/>
          <w:color w:val="000000"/>
          <w:sz w:val="24"/>
          <w:szCs w:val="24"/>
          <w:u w:color="000000"/>
          <w:bdr w:val="nil"/>
          <w:lang w:eastAsia="lv-LV"/>
        </w:rPr>
        <w:t>12</w:t>
      </w:r>
      <w:r w:rsidR="001737A3" w:rsidRPr="000008C6">
        <w:rPr>
          <w:rFonts w:eastAsia="Arial Unicode MS"/>
          <w:color w:val="000000"/>
          <w:sz w:val="24"/>
          <w:szCs w:val="24"/>
          <w:u w:color="000000"/>
          <w:bdr w:val="nil"/>
          <w:lang w:eastAsia="lv-LV"/>
        </w:rPr>
        <w:t>.pielikums).</w:t>
      </w:r>
    </w:p>
    <w:p w14:paraId="65E9DFD1" w14:textId="77777777" w:rsidR="005F0D9A" w:rsidRPr="00D40EBF" w:rsidRDefault="005F0D9A" w:rsidP="007B37C7">
      <w:pPr>
        <w:widowControl w:val="0"/>
        <w:numPr>
          <w:ilvl w:val="1"/>
          <w:numId w:val="56"/>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D40EBF">
        <w:rPr>
          <w:b/>
          <w:color w:val="000000"/>
          <w:sz w:val="24"/>
          <w:szCs w:val="24"/>
          <w:u w:color="000000"/>
          <w:bdr w:val="nil"/>
          <w:lang w:val="lv-LV" w:eastAsia="lv-LV"/>
        </w:rPr>
        <w:t>Piedāvājumu vērtēšanas pamatnoteikumi</w:t>
      </w:r>
    </w:p>
    <w:p w14:paraId="583C4C83" w14:textId="77777777" w:rsidR="005F0D9A" w:rsidRPr="00D40EBF" w:rsidRDefault="005F0D9A" w:rsidP="007B37C7">
      <w:pPr>
        <w:widowControl w:val="0"/>
        <w:numPr>
          <w:ilvl w:val="2"/>
          <w:numId w:val="56"/>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Iepirkumu komisija piedāvājumu vērtēšanu veic slēgtās sēdēs šādos posmos:</w:t>
      </w:r>
    </w:p>
    <w:p w14:paraId="29269325" w14:textId="6883E663" w:rsidR="008C235B" w:rsidRDefault="008C235B" w:rsidP="007B37C7">
      <w:pPr>
        <w:widowControl w:val="0"/>
        <w:numPr>
          <w:ilvl w:val="3"/>
          <w:numId w:val="56"/>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piedāvājuma no</w:t>
      </w:r>
      <w:r>
        <w:rPr>
          <w:rFonts w:eastAsia="Arial Unicode MS"/>
          <w:color w:val="000000"/>
          <w:sz w:val="24"/>
          <w:szCs w:val="24"/>
          <w:u w:color="000000"/>
          <w:bdr w:val="nil"/>
          <w:lang w:val="lv-LV" w:eastAsia="lv-LV"/>
        </w:rPr>
        <w:t>drošinājuma</w:t>
      </w:r>
      <w:r w:rsidRPr="00D40EBF">
        <w:rPr>
          <w:rFonts w:eastAsia="Arial Unicode MS"/>
          <w:color w:val="000000"/>
          <w:sz w:val="24"/>
          <w:szCs w:val="24"/>
          <w:u w:color="000000"/>
          <w:bdr w:val="nil"/>
          <w:lang w:val="lv-LV" w:eastAsia="lv-LV"/>
        </w:rPr>
        <w:t xml:space="preserve"> pārbaude</w:t>
      </w:r>
      <w:r>
        <w:rPr>
          <w:rFonts w:eastAsia="Arial Unicode MS"/>
          <w:color w:val="000000"/>
          <w:sz w:val="24"/>
          <w:szCs w:val="24"/>
          <w:u w:color="000000"/>
          <w:bdr w:val="nil"/>
          <w:lang w:val="lv-LV" w:eastAsia="lv-LV"/>
        </w:rPr>
        <w:t>;</w:t>
      </w:r>
    </w:p>
    <w:p w14:paraId="470A2F5C" w14:textId="22021E6D" w:rsidR="005F0D9A" w:rsidRPr="00D40EBF" w:rsidRDefault="005F0D9A" w:rsidP="007B37C7">
      <w:pPr>
        <w:widowControl w:val="0"/>
        <w:numPr>
          <w:ilvl w:val="3"/>
          <w:numId w:val="56"/>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piedāvājuma noformējuma pārbaude;</w:t>
      </w:r>
    </w:p>
    <w:p w14:paraId="6CC7A5ED" w14:textId="44123940" w:rsidR="005F0D9A" w:rsidRPr="00D40EBF" w:rsidRDefault="005F0D9A" w:rsidP="007B37C7">
      <w:pPr>
        <w:widowControl w:val="0"/>
        <w:numPr>
          <w:ilvl w:val="3"/>
          <w:numId w:val="56"/>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pretendent</w:t>
      </w:r>
      <w:r w:rsidR="00BF7CB2">
        <w:rPr>
          <w:rFonts w:eastAsia="Arial Unicode MS"/>
          <w:color w:val="000000"/>
          <w:sz w:val="24"/>
          <w:szCs w:val="24"/>
          <w:u w:color="000000"/>
          <w:bdr w:val="nil"/>
          <w:lang w:val="lv-LV" w:eastAsia="lv-LV"/>
        </w:rPr>
        <w:t>u</w:t>
      </w:r>
      <w:r w:rsidRPr="00D40EBF">
        <w:rPr>
          <w:rFonts w:eastAsia="Arial Unicode MS"/>
          <w:color w:val="000000"/>
          <w:sz w:val="24"/>
          <w:szCs w:val="24"/>
          <w:u w:color="000000"/>
          <w:bdr w:val="nil"/>
          <w:lang w:val="lv-LV" w:eastAsia="lv-LV"/>
        </w:rPr>
        <w:t xml:space="preserve"> atlase;</w:t>
      </w:r>
    </w:p>
    <w:p w14:paraId="42355634" w14:textId="77777777" w:rsidR="005F0D9A" w:rsidRDefault="005F0D9A" w:rsidP="007B37C7">
      <w:pPr>
        <w:widowControl w:val="0"/>
        <w:numPr>
          <w:ilvl w:val="3"/>
          <w:numId w:val="56"/>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tehniskā </w:t>
      </w:r>
      <w:r w:rsidRPr="00D40EBF">
        <w:rPr>
          <w:rFonts w:eastAsia="Arial Unicode MS"/>
          <w:color w:val="000000"/>
          <w:sz w:val="24"/>
          <w:szCs w:val="24"/>
          <w:u w:color="000000"/>
          <w:bdr w:val="nil"/>
          <w:lang w:val="lv-LV" w:eastAsia="lv-LV"/>
        </w:rPr>
        <w:t>piedāvājuma atbilstības pārbaude;</w:t>
      </w:r>
    </w:p>
    <w:p w14:paraId="1338F251" w14:textId="77777777" w:rsidR="005F0D9A" w:rsidRPr="00D40EBF" w:rsidRDefault="005F0D9A" w:rsidP="007B37C7">
      <w:pPr>
        <w:widowControl w:val="0"/>
        <w:numPr>
          <w:ilvl w:val="3"/>
          <w:numId w:val="56"/>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finanšu piedāvājuma atbilstības pārbaude;</w:t>
      </w:r>
    </w:p>
    <w:p w14:paraId="0AB4D6B6" w14:textId="77777777" w:rsidR="005F0D9A" w:rsidRPr="00D40EBF" w:rsidRDefault="005F0D9A" w:rsidP="007B37C7">
      <w:pPr>
        <w:widowControl w:val="0"/>
        <w:numPr>
          <w:ilvl w:val="3"/>
          <w:numId w:val="56"/>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piedāvājumu vērtēšana.</w:t>
      </w:r>
    </w:p>
    <w:p w14:paraId="569DA9F4" w14:textId="77777777" w:rsidR="005F0D9A" w:rsidRPr="00D40EBF" w:rsidRDefault="005F0D9A" w:rsidP="007B37C7">
      <w:pPr>
        <w:widowControl w:val="0"/>
        <w:numPr>
          <w:ilvl w:val="2"/>
          <w:numId w:val="56"/>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38BF615E" w14:textId="2BC4BF7B" w:rsidR="00B131F8" w:rsidRDefault="00B131F8" w:rsidP="007B37C7">
      <w:pPr>
        <w:widowControl w:val="0"/>
        <w:numPr>
          <w:ilvl w:val="1"/>
          <w:numId w:val="56"/>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proofErr w:type="spellStart"/>
      <w:r w:rsidRPr="00B14F83">
        <w:rPr>
          <w:rFonts w:eastAsia="Arial Unicode MS"/>
          <w:b/>
          <w:color w:val="000000"/>
          <w:sz w:val="24"/>
          <w:szCs w:val="24"/>
          <w:u w:color="000000"/>
          <w:bdr w:val="nil"/>
          <w:lang w:eastAsia="lv-LV"/>
        </w:rPr>
        <w:t>Piedāvājuma</w:t>
      </w:r>
      <w:proofErr w:type="spellEnd"/>
      <w:r w:rsidRPr="00B14F83">
        <w:rPr>
          <w:rFonts w:eastAsia="Arial Unicode MS"/>
          <w:b/>
          <w:color w:val="000000"/>
          <w:sz w:val="24"/>
          <w:szCs w:val="24"/>
          <w:u w:color="000000"/>
          <w:bdr w:val="nil"/>
          <w:lang w:eastAsia="lv-LV"/>
        </w:rPr>
        <w:t xml:space="preserve"> </w:t>
      </w:r>
      <w:proofErr w:type="spellStart"/>
      <w:r w:rsidRPr="00B14F83">
        <w:rPr>
          <w:rFonts w:eastAsia="Arial Unicode MS"/>
          <w:b/>
          <w:color w:val="000000"/>
          <w:sz w:val="24"/>
          <w:szCs w:val="24"/>
          <w:u w:color="000000"/>
          <w:bdr w:val="nil"/>
          <w:lang w:eastAsia="lv-LV"/>
        </w:rPr>
        <w:t>nodrošinājuma</w:t>
      </w:r>
      <w:proofErr w:type="spellEnd"/>
      <w:r w:rsidRPr="00B14F83">
        <w:rPr>
          <w:rFonts w:eastAsia="Arial Unicode MS"/>
          <w:b/>
          <w:color w:val="000000"/>
          <w:sz w:val="24"/>
          <w:szCs w:val="24"/>
          <w:u w:color="000000"/>
          <w:bdr w:val="nil"/>
          <w:lang w:eastAsia="lv-LV"/>
        </w:rPr>
        <w:t xml:space="preserve"> </w:t>
      </w:r>
      <w:proofErr w:type="spellStart"/>
      <w:r w:rsidRPr="00B14F83">
        <w:rPr>
          <w:rFonts w:eastAsia="Arial Unicode MS"/>
          <w:b/>
          <w:color w:val="000000"/>
          <w:sz w:val="24"/>
          <w:szCs w:val="24"/>
          <w:u w:color="000000"/>
          <w:bdr w:val="nil"/>
          <w:lang w:eastAsia="lv-LV"/>
        </w:rPr>
        <w:t>pārbaude</w:t>
      </w:r>
      <w:proofErr w:type="spellEnd"/>
      <w:r w:rsidRPr="00B14F83">
        <w:rPr>
          <w:rFonts w:eastAsia="Arial Unicode MS"/>
          <w:b/>
          <w:color w:val="000000"/>
          <w:sz w:val="24"/>
          <w:szCs w:val="24"/>
          <w:u w:color="000000"/>
          <w:bdr w:val="nil"/>
          <w:lang w:eastAsia="lv-LV"/>
        </w:rPr>
        <w:t xml:space="preserve"> – </w:t>
      </w:r>
      <w:proofErr w:type="spellStart"/>
      <w:r w:rsidRPr="00B14F83">
        <w:rPr>
          <w:rFonts w:eastAsia="Arial Unicode MS"/>
          <w:color w:val="000000"/>
          <w:sz w:val="24"/>
          <w:szCs w:val="24"/>
          <w:u w:color="000000"/>
          <w:bdr w:val="nil"/>
          <w:lang w:eastAsia="lv-LV"/>
        </w:rPr>
        <w:t>iepirkumu</w:t>
      </w:r>
      <w:proofErr w:type="spellEnd"/>
      <w:r w:rsidRPr="00B14F83">
        <w:rPr>
          <w:rFonts w:eastAsia="Arial Unicode MS"/>
          <w:color w:val="000000"/>
          <w:sz w:val="24"/>
          <w:szCs w:val="24"/>
          <w:u w:color="000000"/>
          <w:bdr w:val="nil"/>
          <w:lang w:eastAsia="lv-LV"/>
        </w:rPr>
        <w:t xml:space="preserve"> </w:t>
      </w:r>
      <w:proofErr w:type="spellStart"/>
      <w:r w:rsidRPr="00B14F83">
        <w:rPr>
          <w:sz w:val="24"/>
          <w:szCs w:val="24"/>
        </w:rPr>
        <w:t>komisija</w:t>
      </w:r>
      <w:proofErr w:type="spellEnd"/>
      <w:r w:rsidRPr="00B14F83">
        <w:rPr>
          <w:sz w:val="24"/>
          <w:szCs w:val="24"/>
        </w:rPr>
        <w:t xml:space="preserve"> </w:t>
      </w:r>
      <w:proofErr w:type="spellStart"/>
      <w:r w:rsidRPr="00B14F83">
        <w:rPr>
          <w:sz w:val="24"/>
          <w:szCs w:val="24"/>
        </w:rPr>
        <w:t>izvērtē</w:t>
      </w:r>
      <w:proofErr w:type="spellEnd"/>
      <w:r w:rsidRPr="00B14F83">
        <w:rPr>
          <w:sz w:val="24"/>
          <w:szCs w:val="24"/>
        </w:rPr>
        <w:t xml:space="preserve"> </w:t>
      </w:r>
      <w:proofErr w:type="spellStart"/>
      <w:r w:rsidRPr="00B14F83">
        <w:rPr>
          <w:sz w:val="24"/>
          <w:szCs w:val="24"/>
        </w:rPr>
        <w:t>piedāvājuma</w:t>
      </w:r>
      <w:proofErr w:type="spellEnd"/>
      <w:r w:rsidRPr="00B14F83">
        <w:rPr>
          <w:sz w:val="24"/>
          <w:szCs w:val="24"/>
        </w:rPr>
        <w:t xml:space="preserve"> </w:t>
      </w:r>
      <w:proofErr w:type="spellStart"/>
      <w:r w:rsidRPr="00B14F83">
        <w:rPr>
          <w:sz w:val="24"/>
          <w:szCs w:val="24"/>
        </w:rPr>
        <w:t>nodrošinājuma</w:t>
      </w:r>
      <w:proofErr w:type="spellEnd"/>
      <w:r w:rsidRPr="00B14F83">
        <w:rPr>
          <w:sz w:val="24"/>
          <w:szCs w:val="24"/>
        </w:rPr>
        <w:t xml:space="preserve"> </w:t>
      </w:r>
      <w:proofErr w:type="spellStart"/>
      <w:r w:rsidRPr="00B14F83">
        <w:rPr>
          <w:sz w:val="24"/>
          <w:szCs w:val="24"/>
        </w:rPr>
        <w:t>atbilstību</w:t>
      </w:r>
      <w:proofErr w:type="spellEnd"/>
      <w:r w:rsidRPr="00B14F83">
        <w:rPr>
          <w:sz w:val="24"/>
          <w:szCs w:val="24"/>
        </w:rPr>
        <w:t xml:space="preserve"> </w:t>
      </w:r>
      <w:proofErr w:type="spellStart"/>
      <w:r w:rsidRPr="00B14F83">
        <w:rPr>
          <w:sz w:val="24"/>
          <w:szCs w:val="24"/>
        </w:rPr>
        <w:t>nolikuma</w:t>
      </w:r>
      <w:proofErr w:type="spellEnd"/>
      <w:r w:rsidRPr="00B14F83">
        <w:rPr>
          <w:sz w:val="24"/>
          <w:szCs w:val="24"/>
        </w:rPr>
        <w:t xml:space="preserve"> 1.</w:t>
      </w:r>
      <w:r>
        <w:rPr>
          <w:sz w:val="24"/>
          <w:szCs w:val="24"/>
        </w:rPr>
        <w:t>8</w:t>
      </w:r>
      <w:r w:rsidRPr="00B14F83">
        <w:rPr>
          <w:sz w:val="24"/>
          <w:szCs w:val="24"/>
        </w:rPr>
        <w:t xml:space="preserve">.apakšpunkta </w:t>
      </w:r>
      <w:proofErr w:type="spellStart"/>
      <w:r w:rsidRPr="00B14F83">
        <w:rPr>
          <w:sz w:val="24"/>
          <w:szCs w:val="24"/>
        </w:rPr>
        <w:t>prasībām</w:t>
      </w:r>
      <w:proofErr w:type="spellEnd"/>
      <w:r w:rsidRPr="00B14F83">
        <w:rPr>
          <w:sz w:val="24"/>
          <w:szCs w:val="24"/>
        </w:rPr>
        <w:t xml:space="preserve">. Ja pretendents </w:t>
      </w:r>
      <w:proofErr w:type="spellStart"/>
      <w:r w:rsidRPr="00B14F83">
        <w:rPr>
          <w:sz w:val="24"/>
          <w:szCs w:val="24"/>
        </w:rPr>
        <w:t>piedāvājuma</w:t>
      </w:r>
      <w:proofErr w:type="spellEnd"/>
      <w:r w:rsidRPr="00B14F83">
        <w:rPr>
          <w:sz w:val="24"/>
          <w:szCs w:val="24"/>
        </w:rPr>
        <w:t xml:space="preserve"> </w:t>
      </w:r>
      <w:proofErr w:type="spellStart"/>
      <w:r w:rsidRPr="00B14F83">
        <w:rPr>
          <w:sz w:val="24"/>
          <w:szCs w:val="24"/>
        </w:rPr>
        <w:t>nodrošinājumu</w:t>
      </w:r>
      <w:proofErr w:type="spellEnd"/>
      <w:r w:rsidRPr="00B14F83">
        <w:rPr>
          <w:sz w:val="24"/>
          <w:szCs w:val="24"/>
        </w:rPr>
        <w:t xml:space="preserve"> nav </w:t>
      </w:r>
      <w:proofErr w:type="spellStart"/>
      <w:r w:rsidRPr="00B14F83">
        <w:rPr>
          <w:sz w:val="24"/>
          <w:szCs w:val="24"/>
        </w:rPr>
        <w:t>iesniedzis</w:t>
      </w:r>
      <w:proofErr w:type="spellEnd"/>
      <w:r w:rsidRPr="00B14F83">
        <w:rPr>
          <w:sz w:val="24"/>
          <w:szCs w:val="24"/>
        </w:rPr>
        <w:t xml:space="preserve"> </w:t>
      </w:r>
      <w:proofErr w:type="spellStart"/>
      <w:r w:rsidRPr="00B14F83">
        <w:rPr>
          <w:sz w:val="24"/>
          <w:szCs w:val="24"/>
        </w:rPr>
        <w:t>atbilstoši</w:t>
      </w:r>
      <w:proofErr w:type="spellEnd"/>
      <w:r w:rsidRPr="00B14F83">
        <w:rPr>
          <w:sz w:val="24"/>
          <w:szCs w:val="24"/>
        </w:rPr>
        <w:t xml:space="preserve"> </w:t>
      </w:r>
      <w:proofErr w:type="spellStart"/>
      <w:r w:rsidRPr="00B14F83">
        <w:rPr>
          <w:sz w:val="24"/>
          <w:szCs w:val="24"/>
        </w:rPr>
        <w:t>nolikuma</w:t>
      </w:r>
      <w:proofErr w:type="spellEnd"/>
      <w:r w:rsidRPr="00B14F83">
        <w:rPr>
          <w:sz w:val="24"/>
          <w:szCs w:val="24"/>
        </w:rPr>
        <w:t xml:space="preserve"> </w:t>
      </w:r>
      <w:proofErr w:type="spellStart"/>
      <w:r w:rsidRPr="00B14F83">
        <w:rPr>
          <w:sz w:val="24"/>
          <w:szCs w:val="24"/>
        </w:rPr>
        <w:t>prasībām</w:t>
      </w:r>
      <w:proofErr w:type="spellEnd"/>
      <w:r w:rsidRPr="00B14F83">
        <w:rPr>
          <w:sz w:val="24"/>
          <w:szCs w:val="24"/>
        </w:rPr>
        <w:t xml:space="preserve">, </w:t>
      </w:r>
      <w:proofErr w:type="spellStart"/>
      <w:r w:rsidRPr="00B14F83">
        <w:rPr>
          <w:sz w:val="24"/>
          <w:szCs w:val="24"/>
        </w:rPr>
        <w:t>Iepirkumu</w:t>
      </w:r>
      <w:proofErr w:type="spellEnd"/>
      <w:r w:rsidRPr="00B14F83">
        <w:rPr>
          <w:sz w:val="24"/>
          <w:szCs w:val="24"/>
        </w:rPr>
        <w:t xml:space="preserve"> </w:t>
      </w:r>
      <w:proofErr w:type="spellStart"/>
      <w:r w:rsidRPr="00B14F83">
        <w:rPr>
          <w:sz w:val="24"/>
          <w:szCs w:val="24"/>
        </w:rPr>
        <w:t>komisija</w:t>
      </w:r>
      <w:proofErr w:type="spellEnd"/>
      <w:r w:rsidRPr="00B14F83">
        <w:rPr>
          <w:sz w:val="24"/>
          <w:szCs w:val="24"/>
        </w:rPr>
        <w:t xml:space="preserve"> </w:t>
      </w:r>
      <w:proofErr w:type="spellStart"/>
      <w:r w:rsidRPr="00B14F83">
        <w:rPr>
          <w:sz w:val="24"/>
          <w:szCs w:val="24"/>
        </w:rPr>
        <w:t>izslēdz</w:t>
      </w:r>
      <w:proofErr w:type="spellEnd"/>
      <w:r w:rsidRPr="00B14F83">
        <w:rPr>
          <w:sz w:val="24"/>
          <w:szCs w:val="24"/>
        </w:rPr>
        <w:t xml:space="preserve"> </w:t>
      </w:r>
      <w:proofErr w:type="spellStart"/>
      <w:r w:rsidRPr="00B14F83">
        <w:rPr>
          <w:sz w:val="24"/>
          <w:szCs w:val="24"/>
        </w:rPr>
        <w:t>pretendentu</w:t>
      </w:r>
      <w:proofErr w:type="spellEnd"/>
      <w:r w:rsidRPr="00B14F83">
        <w:rPr>
          <w:sz w:val="24"/>
          <w:szCs w:val="24"/>
        </w:rPr>
        <w:t xml:space="preserve">  no </w:t>
      </w:r>
      <w:proofErr w:type="spellStart"/>
      <w:r w:rsidRPr="00B14F83">
        <w:rPr>
          <w:sz w:val="24"/>
          <w:szCs w:val="24"/>
        </w:rPr>
        <w:t>turpmākās</w:t>
      </w:r>
      <w:proofErr w:type="spellEnd"/>
      <w:r w:rsidRPr="00B14F83">
        <w:rPr>
          <w:sz w:val="24"/>
          <w:szCs w:val="24"/>
        </w:rPr>
        <w:t xml:space="preserve"> </w:t>
      </w:r>
      <w:proofErr w:type="spellStart"/>
      <w:r w:rsidRPr="00B14F83">
        <w:rPr>
          <w:sz w:val="24"/>
          <w:szCs w:val="24"/>
        </w:rPr>
        <w:t>dalības</w:t>
      </w:r>
      <w:proofErr w:type="spellEnd"/>
      <w:r w:rsidRPr="00B14F83">
        <w:rPr>
          <w:sz w:val="24"/>
          <w:szCs w:val="24"/>
        </w:rPr>
        <w:t xml:space="preserve"> </w:t>
      </w:r>
      <w:proofErr w:type="spellStart"/>
      <w:r w:rsidRPr="00B14F83">
        <w:rPr>
          <w:sz w:val="24"/>
          <w:szCs w:val="24"/>
        </w:rPr>
        <w:t>iepirkuma</w:t>
      </w:r>
      <w:proofErr w:type="spellEnd"/>
      <w:r w:rsidRPr="00B14F83">
        <w:rPr>
          <w:sz w:val="24"/>
          <w:szCs w:val="24"/>
        </w:rPr>
        <w:t xml:space="preserve"> </w:t>
      </w:r>
      <w:proofErr w:type="spellStart"/>
      <w:r w:rsidRPr="00B14F83">
        <w:rPr>
          <w:sz w:val="24"/>
          <w:szCs w:val="24"/>
        </w:rPr>
        <w:t>procedūrā</w:t>
      </w:r>
      <w:proofErr w:type="spellEnd"/>
      <w:r w:rsidR="008729E0">
        <w:rPr>
          <w:sz w:val="24"/>
          <w:szCs w:val="24"/>
        </w:rPr>
        <w:t>.</w:t>
      </w:r>
    </w:p>
    <w:p w14:paraId="548DA31E" w14:textId="4A87045E" w:rsidR="005F0D9A" w:rsidRPr="00D40EBF" w:rsidRDefault="005F0D9A" w:rsidP="007B37C7">
      <w:pPr>
        <w:widowControl w:val="0"/>
        <w:numPr>
          <w:ilvl w:val="1"/>
          <w:numId w:val="56"/>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D40EBF">
        <w:rPr>
          <w:b/>
          <w:color w:val="000000"/>
          <w:sz w:val="24"/>
          <w:szCs w:val="24"/>
          <w:u w:color="000000"/>
          <w:bdr w:val="nil"/>
          <w:lang w:val="lv-LV" w:eastAsia="lv-LV"/>
        </w:rPr>
        <w:t>Piedāvājuma noformējuma pārbaude:</w:t>
      </w:r>
    </w:p>
    <w:p w14:paraId="58B78CBD" w14:textId="77777777" w:rsidR="005F0D9A" w:rsidRPr="00D40EBF" w:rsidRDefault="005F0D9A" w:rsidP="007B37C7">
      <w:pPr>
        <w:widowControl w:val="0"/>
        <w:numPr>
          <w:ilvl w:val="2"/>
          <w:numId w:val="56"/>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Iepirkumu komisija novērtē katra piedāvājuma atbilstību Atklāta konkursa nolikumā noteiktajām prasībām;</w:t>
      </w:r>
    </w:p>
    <w:p w14:paraId="149F1C82" w14:textId="77777777" w:rsidR="005F0D9A" w:rsidRPr="00BF7CB2" w:rsidRDefault="005F0D9A" w:rsidP="007B37C7">
      <w:pPr>
        <w:widowControl w:val="0"/>
        <w:numPr>
          <w:ilvl w:val="2"/>
          <w:numId w:val="56"/>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bCs/>
          <w:color w:val="000000"/>
          <w:sz w:val="24"/>
          <w:szCs w:val="24"/>
          <w:u w:color="000000"/>
          <w:bdr w:val="nil"/>
          <w:lang w:val="lv-LV" w:eastAsia="lv-LV"/>
        </w:rPr>
        <w:t>Iepirkumu komisija noraida piedāvājumu, ja tiek konstatēta noformējuma būtiska neatbilstība nolikumā norādītajām prasībām.</w:t>
      </w:r>
    </w:p>
    <w:p w14:paraId="336CBD05" w14:textId="77777777" w:rsidR="00BF7CB2" w:rsidRPr="00D40EBF" w:rsidRDefault="00BF7CB2" w:rsidP="00BF7CB2">
      <w:pPr>
        <w:widowControl w:val="0"/>
        <w:pBdr>
          <w:top w:val="nil"/>
          <w:left w:val="nil"/>
          <w:bottom w:val="nil"/>
          <w:right w:val="nil"/>
          <w:between w:val="nil"/>
          <w:bar w:val="nil"/>
        </w:pBdr>
        <w:tabs>
          <w:tab w:val="left" w:pos="255"/>
          <w:tab w:val="left" w:pos="1134"/>
          <w:tab w:val="left" w:pos="1266"/>
        </w:tabs>
        <w:spacing w:before="60" w:after="60"/>
        <w:ind w:left="1134"/>
        <w:jc w:val="both"/>
        <w:outlineLvl w:val="2"/>
        <w:rPr>
          <w:rFonts w:eastAsia="Arial Unicode MS"/>
          <w:color w:val="000000"/>
          <w:sz w:val="24"/>
          <w:szCs w:val="24"/>
          <w:u w:color="000000"/>
          <w:bdr w:val="nil"/>
          <w:lang w:val="lv-LV" w:eastAsia="lv-LV"/>
        </w:rPr>
      </w:pPr>
    </w:p>
    <w:p w14:paraId="4AE92A2E" w14:textId="77777777" w:rsidR="005F0D9A" w:rsidRPr="00FF1158" w:rsidRDefault="005F0D9A" w:rsidP="005F0D9A">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E040C3C" w14:textId="77777777" w:rsidR="005F0D9A" w:rsidRPr="00FF1158" w:rsidRDefault="005F0D9A" w:rsidP="005F0D9A">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C565EB9" w14:textId="77777777" w:rsidR="005F0D9A" w:rsidRPr="00FF1158" w:rsidRDefault="005F0D9A" w:rsidP="005F0D9A">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087C9BAE" w14:textId="77777777" w:rsidR="005F0D9A" w:rsidRPr="00FF1158" w:rsidRDefault="005F0D9A" w:rsidP="005F0D9A">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F6D05BA" w14:textId="77777777" w:rsidR="005F0D9A" w:rsidRPr="00FF1158" w:rsidRDefault="005F0D9A" w:rsidP="005F0D9A">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04818E29" w14:textId="77777777" w:rsidR="005F0D9A" w:rsidRPr="00FF1158" w:rsidRDefault="005F0D9A" w:rsidP="005F0D9A">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9376959" w14:textId="77777777" w:rsidR="005F0D9A" w:rsidRPr="00FF1158" w:rsidRDefault="005F0D9A" w:rsidP="005F0D9A">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DD16CD9" w14:textId="77777777" w:rsidR="005F0D9A" w:rsidRPr="00FF1158" w:rsidRDefault="005F0D9A" w:rsidP="005F0D9A">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649A1DD" w14:textId="77777777" w:rsidR="005F0D9A" w:rsidRPr="00FF1158" w:rsidRDefault="005F0D9A" w:rsidP="005F0D9A">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1D37DBE" w14:textId="77777777" w:rsidR="005F0D9A" w:rsidRPr="00FF1158" w:rsidRDefault="005F0D9A" w:rsidP="007B37C7">
      <w:pPr>
        <w:pStyle w:val="Sarakstarindkopa"/>
        <w:widowControl w:val="0"/>
        <w:numPr>
          <w:ilvl w:val="1"/>
          <w:numId w:val="56"/>
        </w:numPr>
        <w:pBdr>
          <w:top w:val="nil"/>
          <w:left w:val="nil"/>
          <w:bottom w:val="nil"/>
          <w:right w:val="nil"/>
          <w:between w:val="nil"/>
          <w:bar w:val="nil"/>
        </w:pBdr>
        <w:tabs>
          <w:tab w:val="left" w:pos="284"/>
          <w:tab w:val="left" w:pos="5292"/>
        </w:tabs>
        <w:spacing w:before="60" w:after="60"/>
        <w:jc w:val="both"/>
        <w:outlineLvl w:val="1"/>
        <w:rPr>
          <w:color w:val="000000"/>
          <w:sz w:val="24"/>
          <w:szCs w:val="24"/>
          <w:u w:color="000000"/>
          <w:bdr w:val="nil"/>
          <w:lang w:val="lv-LV" w:eastAsia="lv-LV"/>
        </w:rPr>
      </w:pPr>
      <w:r w:rsidRPr="00FF1158">
        <w:rPr>
          <w:b/>
          <w:color w:val="000000"/>
          <w:sz w:val="24"/>
          <w:szCs w:val="24"/>
          <w:u w:color="000000"/>
          <w:bdr w:val="nil"/>
          <w:lang w:val="lv-LV" w:eastAsia="lv-LV"/>
        </w:rPr>
        <w:t>Pretendentu atlase</w:t>
      </w:r>
    </w:p>
    <w:p w14:paraId="798BAF6C" w14:textId="7DB45C18" w:rsidR="005F0D9A" w:rsidRPr="00FF1158" w:rsidRDefault="005F0D9A" w:rsidP="007B37C7">
      <w:pPr>
        <w:widowControl w:val="0"/>
        <w:numPr>
          <w:ilvl w:val="2"/>
          <w:numId w:val="56"/>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FF1158">
        <w:rPr>
          <w:rFonts w:eastAsia="Arial Unicode MS"/>
          <w:color w:val="000000"/>
          <w:sz w:val="24"/>
          <w:szCs w:val="24"/>
          <w:u w:color="000000"/>
          <w:bdr w:val="nil"/>
          <w:lang w:val="lv-LV" w:eastAsia="lv-LV"/>
        </w:rPr>
        <w:t>Iepirkumu komisija novērtē piedāvājum</w:t>
      </w:r>
      <w:r w:rsidR="00FF1158" w:rsidRPr="00FF1158">
        <w:rPr>
          <w:rFonts w:eastAsia="Arial Unicode MS"/>
          <w:color w:val="000000"/>
          <w:sz w:val="24"/>
          <w:szCs w:val="24"/>
          <w:u w:color="000000"/>
          <w:bdr w:val="nil"/>
          <w:lang w:val="lv-LV" w:eastAsia="lv-LV"/>
        </w:rPr>
        <w:t>u</w:t>
      </w:r>
      <w:r w:rsidRPr="00FF1158">
        <w:rPr>
          <w:rFonts w:eastAsia="Arial Unicode MS"/>
          <w:color w:val="000000"/>
          <w:sz w:val="24"/>
          <w:szCs w:val="24"/>
          <w:u w:color="000000"/>
          <w:bdr w:val="nil"/>
          <w:lang w:val="lv-LV" w:eastAsia="lv-LV"/>
        </w:rPr>
        <w:t xml:space="preserve"> atbilstību Atklāta konkursa nolikumā noteiktajām pretendentu atlases prasībām.</w:t>
      </w:r>
    </w:p>
    <w:p w14:paraId="7ED5B46C" w14:textId="77777777" w:rsidR="005F0D9A" w:rsidRPr="00FF1158" w:rsidRDefault="005F0D9A" w:rsidP="007B37C7">
      <w:pPr>
        <w:widowControl w:val="0"/>
        <w:numPr>
          <w:ilvl w:val="2"/>
          <w:numId w:val="56"/>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FF1158">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67778C8B" w14:textId="77777777" w:rsidR="005F0D9A" w:rsidRPr="00FF1158" w:rsidRDefault="005F0D9A" w:rsidP="007B37C7">
      <w:pPr>
        <w:widowControl w:val="0"/>
        <w:numPr>
          <w:ilvl w:val="1"/>
          <w:numId w:val="56"/>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FF1158">
        <w:rPr>
          <w:b/>
          <w:color w:val="000000"/>
          <w:sz w:val="24"/>
          <w:szCs w:val="24"/>
          <w:u w:color="000000"/>
          <w:bdr w:val="nil"/>
          <w:lang w:val="lv-LV" w:eastAsia="lv-LV"/>
        </w:rPr>
        <w:t>Tehniskā piedāvājuma atbilstības pārbaude</w:t>
      </w:r>
    </w:p>
    <w:p w14:paraId="70578D54" w14:textId="1E14AE35" w:rsidR="005F0D9A" w:rsidRPr="00FF1158" w:rsidRDefault="005F0D9A" w:rsidP="007B37C7">
      <w:pPr>
        <w:widowControl w:val="0"/>
        <w:numPr>
          <w:ilvl w:val="2"/>
          <w:numId w:val="56"/>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FF1158">
        <w:rPr>
          <w:rFonts w:eastAsia="Arial Unicode MS"/>
          <w:color w:val="000000"/>
          <w:sz w:val="24"/>
          <w:szCs w:val="24"/>
          <w:u w:color="000000"/>
          <w:bdr w:val="nil"/>
          <w:lang w:val="lv-LV" w:eastAsia="lv-LV"/>
        </w:rPr>
        <w:t>Iepirkumu komisija pārbauda, vai tehniskais piedāvājums atbilst Atklāta konkursa prasībām un tehniskajai specifikācijai.</w:t>
      </w:r>
    </w:p>
    <w:p w14:paraId="69D5D1BD" w14:textId="36B029BC" w:rsidR="005F0D9A" w:rsidRPr="00FF1158" w:rsidRDefault="005F0D9A" w:rsidP="007B37C7">
      <w:pPr>
        <w:widowControl w:val="0"/>
        <w:numPr>
          <w:ilvl w:val="2"/>
          <w:numId w:val="56"/>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FF1158">
        <w:rPr>
          <w:rFonts w:eastAsia="Arial Unicode MS"/>
          <w:color w:val="000000"/>
          <w:sz w:val="24"/>
          <w:szCs w:val="24"/>
          <w:u w:color="000000"/>
          <w:bdr w:val="nil"/>
          <w:lang w:val="lv-LV" w:eastAsia="lv-LV"/>
        </w:rPr>
        <w:t>Ja tehniskais piedāvājums neatbilst kādai no Atklāta konkursa nolikuma prasībām un/vai tehniskās specifikācijas prasībām, pretendenta piedāvājums tālāk netiek vērtēts un tiek noraidīts.</w:t>
      </w:r>
    </w:p>
    <w:p w14:paraId="4ADC342C" w14:textId="77777777" w:rsidR="005F0D9A" w:rsidRPr="00D40EBF" w:rsidRDefault="005F0D9A" w:rsidP="007B37C7">
      <w:pPr>
        <w:widowControl w:val="0"/>
        <w:numPr>
          <w:ilvl w:val="1"/>
          <w:numId w:val="56"/>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D40EBF">
        <w:rPr>
          <w:b/>
          <w:color w:val="000000"/>
          <w:sz w:val="24"/>
          <w:szCs w:val="24"/>
          <w:u w:color="000000"/>
          <w:bdr w:val="nil"/>
          <w:lang w:val="lv-LV" w:eastAsia="lv-LV"/>
        </w:rPr>
        <w:t>Finanšu piedāvājuma atbilstības pārbaude</w:t>
      </w:r>
    </w:p>
    <w:p w14:paraId="7CCA6721" w14:textId="25FF490D" w:rsidR="005F0D9A" w:rsidRPr="00D40EBF" w:rsidRDefault="005F0D9A" w:rsidP="007B37C7">
      <w:pPr>
        <w:widowControl w:val="0"/>
        <w:numPr>
          <w:ilvl w:val="2"/>
          <w:numId w:val="56"/>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 xml:space="preserve">Iepirkumu komisija pārbauda, vai finanšu piedāvājums atbilst Atklāta konkursa nolikuma prasībām un </w:t>
      </w:r>
      <w:r>
        <w:rPr>
          <w:rFonts w:eastAsia="Arial Unicode MS"/>
          <w:color w:val="000000"/>
          <w:sz w:val="24"/>
          <w:szCs w:val="24"/>
          <w:u w:color="000000"/>
          <w:bdr w:val="nil"/>
          <w:lang w:val="lv-LV" w:eastAsia="lv-LV"/>
        </w:rPr>
        <w:t>t</w:t>
      </w:r>
      <w:r w:rsidRPr="00D40EBF">
        <w:rPr>
          <w:rFonts w:eastAsia="Arial Unicode MS"/>
          <w:color w:val="000000"/>
          <w:sz w:val="24"/>
          <w:szCs w:val="24"/>
          <w:u w:color="000000"/>
          <w:bdr w:val="nil"/>
          <w:lang w:val="lv-LV" w:eastAsia="lv-LV"/>
        </w:rPr>
        <w:t>ehniskajai specifikācijai.</w:t>
      </w:r>
    </w:p>
    <w:p w14:paraId="7BE35372" w14:textId="77777777" w:rsidR="005F0D9A" w:rsidRPr="00D40EBF" w:rsidRDefault="005F0D9A" w:rsidP="007B37C7">
      <w:pPr>
        <w:widowControl w:val="0"/>
        <w:numPr>
          <w:ilvl w:val="2"/>
          <w:numId w:val="56"/>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Ja finanšu piedāvājums neatbilst kādai no Atklāta konkursa nolikuma prasībām, pretendenta piedāvājums tālāk netiek vērtēts un tiek noraidīts.</w:t>
      </w:r>
    </w:p>
    <w:p w14:paraId="5B05435C" w14:textId="77777777" w:rsidR="005F0D9A" w:rsidRPr="00D40EBF" w:rsidRDefault="005F0D9A" w:rsidP="007B37C7">
      <w:pPr>
        <w:widowControl w:val="0"/>
        <w:numPr>
          <w:ilvl w:val="2"/>
          <w:numId w:val="56"/>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Ja pretendenta finanšu piedāvājumā Iepirkumu komisija konstatē aritmētiskas kļūdas, tad šīs kļūdas izlabo un par kļūdu labojumu un laboto piedāvājuma summu Iepirkumu komisija paziņo pretendentam, kura pieļautās kļūdas labotas. Vērtējot finanšu piedāvājumu, Iepirkumu komisija ņem vērā labojumus</w:t>
      </w:r>
      <w:bookmarkStart w:id="13" w:name="_Ref343523533"/>
      <w:r w:rsidRPr="00D40EBF">
        <w:rPr>
          <w:rFonts w:eastAsia="Arial Unicode MS"/>
          <w:color w:val="000000"/>
          <w:sz w:val="24"/>
          <w:szCs w:val="24"/>
          <w:u w:color="000000"/>
          <w:bdr w:val="nil"/>
          <w:lang w:val="lv-LV" w:eastAsia="lv-LV"/>
        </w:rPr>
        <w:t>.</w:t>
      </w:r>
    </w:p>
    <w:p w14:paraId="73F5FF81" w14:textId="77777777" w:rsidR="005F0D9A" w:rsidRPr="00D40EBF" w:rsidRDefault="005F0D9A" w:rsidP="007B37C7">
      <w:pPr>
        <w:numPr>
          <w:ilvl w:val="1"/>
          <w:numId w:val="56"/>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D40EBF">
        <w:rPr>
          <w:b/>
          <w:color w:val="000000"/>
          <w:sz w:val="24"/>
          <w:szCs w:val="24"/>
          <w:u w:color="000000"/>
          <w:bdr w:val="nil"/>
          <w:lang w:val="lv-LV" w:eastAsia="lv-LV"/>
        </w:rPr>
        <w:t>Piedāvājumu vērtēšana</w:t>
      </w:r>
      <w:bookmarkEnd w:id="13"/>
    </w:p>
    <w:p w14:paraId="3F57E4F6" w14:textId="77777777" w:rsidR="005F0D9A" w:rsidRPr="00D40EBF" w:rsidRDefault="005F0D9A" w:rsidP="007B37C7">
      <w:pPr>
        <w:widowControl w:val="0"/>
        <w:numPr>
          <w:ilvl w:val="2"/>
          <w:numId w:val="56"/>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r w:rsidRPr="00D40EBF">
        <w:rPr>
          <w:rFonts w:eastAsia="Arial Unicode MS"/>
          <w:color w:val="000000"/>
          <w:sz w:val="24"/>
          <w:szCs w:val="24"/>
          <w:u w:color="000000"/>
          <w:bdr w:val="nil"/>
          <w:lang w:val="lv-LV" w:eastAsia="lv-LV"/>
        </w:rPr>
        <w:t xml:space="preserve">  </w:t>
      </w:r>
      <w:r w:rsidRPr="00D40EBF">
        <w:rPr>
          <w:sz w:val="24"/>
          <w:szCs w:val="24"/>
          <w:lang w:val="lv-LV"/>
        </w:rPr>
        <w:t>Iepirkumu komisija no piedāvājumiem, kuri atbilst Atklāta konkursa nolikuma prasībām, izvēlas saimnieciski visizdevīgāko piedāvājumu</w:t>
      </w:r>
      <w:r>
        <w:rPr>
          <w:sz w:val="24"/>
          <w:szCs w:val="24"/>
          <w:lang w:val="lv-LV"/>
        </w:rPr>
        <w:t>.</w:t>
      </w:r>
    </w:p>
    <w:p w14:paraId="29F776D4" w14:textId="77777777" w:rsidR="005F0D9A" w:rsidRPr="00D40EBF" w:rsidRDefault="005F0D9A" w:rsidP="007B37C7">
      <w:pPr>
        <w:widowControl w:val="0"/>
        <w:numPr>
          <w:ilvl w:val="2"/>
          <w:numId w:val="56"/>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r w:rsidRPr="00D40EBF">
        <w:rPr>
          <w:rFonts w:eastAsia="Arial Unicode MS"/>
          <w:bCs/>
          <w:color w:val="000000"/>
          <w:sz w:val="24"/>
          <w:szCs w:val="24"/>
          <w:u w:color="000000"/>
          <w:bdr w:val="nil"/>
          <w:lang w:val="lv-LV" w:eastAsia="lv-LV"/>
        </w:rPr>
        <w:t xml:space="preserve">  Ja iepirkumu komisija, pēc savas kompetences un pieredzes, kā arī pēc tirgus cenu salīdzināšanas principa, konstatē, ka konkrētais piedāvājums varētu būt nepamatoti lēts, iepirkumu komisija pirms šī piedāvājuma noraidīšanas </w:t>
      </w:r>
      <w:proofErr w:type="spellStart"/>
      <w:r w:rsidRPr="00D40EBF">
        <w:rPr>
          <w:rFonts w:eastAsia="Arial Unicode MS"/>
          <w:bCs/>
          <w:color w:val="000000"/>
          <w:sz w:val="24"/>
          <w:szCs w:val="24"/>
          <w:u w:color="000000"/>
          <w:bdr w:val="nil"/>
          <w:lang w:val="lv-LV" w:eastAsia="lv-LV"/>
        </w:rPr>
        <w:t>rakstveidā</w:t>
      </w:r>
      <w:proofErr w:type="spellEnd"/>
      <w:r w:rsidRPr="00D40EBF">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 53. pantam</w:t>
      </w:r>
      <w:r w:rsidRPr="00D40EBF">
        <w:rPr>
          <w:bCs/>
          <w:sz w:val="24"/>
          <w:szCs w:val="24"/>
          <w:lang w:val="lv-LV"/>
        </w:rPr>
        <w:t>.</w:t>
      </w:r>
    </w:p>
    <w:p w14:paraId="434FC29D" w14:textId="77777777" w:rsidR="005F0D9A" w:rsidRDefault="005F0D9A" w:rsidP="005F0D9A">
      <w:pPr>
        <w:pBdr>
          <w:top w:val="nil"/>
          <w:left w:val="nil"/>
          <w:bottom w:val="nil"/>
          <w:right w:val="nil"/>
          <w:between w:val="nil"/>
          <w:bar w:val="nil"/>
        </w:pBdr>
        <w:tabs>
          <w:tab w:val="left" w:pos="5292"/>
        </w:tabs>
        <w:spacing w:before="60" w:after="60"/>
        <w:jc w:val="both"/>
        <w:rPr>
          <w:rFonts w:eastAsia="Arial Unicode MS"/>
          <w:sz w:val="24"/>
          <w:szCs w:val="24"/>
          <w:u w:color="000000"/>
          <w:bdr w:val="nil"/>
          <w:lang w:val="lv-LV" w:eastAsia="lv-LV"/>
        </w:rPr>
      </w:pPr>
    </w:p>
    <w:p w14:paraId="4904A49B" w14:textId="77777777" w:rsidR="005B40A1" w:rsidRPr="005B40A1" w:rsidRDefault="005B40A1">
      <w:pPr>
        <w:pStyle w:val="Sarakstarindkopa"/>
        <w:widowControl w:val="0"/>
        <w:numPr>
          <w:ilvl w:val="0"/>
          <w:numId w:val="49"/>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bookmarkStart w:id="14" w:name="_Toc336440053"/>
      <w:bookmarkStart w:id="15" w:name="_Toc380655979"/>
      <w:bookmarkStart w:id="16" w:name="_Toc506451997"/>
    </w:p>
    <w:p w14:paraId="6E299F22" w14:textId="77777777" w:rsidR="005B40A1" w:rsidRPr="005B40A1" w:rsidRDefault="005B40A1">
      <w:pPr>
        <w:pStyle w:val="Sarakstarindkopa"/>
        <w:widowControl w:val="0"/>
        <w:numPr>
          <w:ilvl w:val="0"/>
          <w:numId w:val="49"/>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76679598" w14:textId="77777777" w:rsidR="005B40A1" w:rsidRPr="005B40A1" w:rsidRDefault="005B40A1">
      <w:pPr>
        <w:pStyle w:val="Sarakstarindkopa"/>
        <w:widowControl w:val="0"/>
        <w:numPr>
          <w:ilvl w:val="0"/>
          <w:numId w:val="49"/>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299C431C" w14:textId="4DCAC154" w:rsidR="00CD2D07" w:rsidRPr="005F0E50" w:rsidRDefault="00CD2D07">
      <w:pPr>
        <w:widowControl w:val="0"/>
        <w:numPr>
          <w:ilvl w:val="0"/>
          <w:numId w:val="49"/>
        </w:numPr>
        <w:pBdr>
          <w:top w:val="nil"/>
          <w:left w:val="nil"/>
          <w:bottom w:val="nil"/>
          <w:right w:val="nil"/>
          <w:between w:val="nil"/>
          <w:bar w:val="nil"/>
        </w:pBdr>
        <w:spacing w:before="60" w:after="60"/>
        <w:jc w:val="both"/>
        <w:outlineLvl w:val="0"/>
        <w:rPr>
          <w:rFonts w:eastAsia="Arial Unicode MS"/>
          <w:b/>
          <w:bCs/>
          <w:caps/>
          <w:sz w:val="24"/>
          <w:szCs w:val="24"/>
          <w:u w:color="000000"/>
          <w:bdr w:val="nil"/>
          <w:lang w:val="lv-LV" w:eastAsia="lv-LV"/>
        </w:rPr>
      </w:pPr>
      <w:r w:rsidRPr="005F0E50">
        <w:rPr>
          <w:rFonts w:eastAsia="Arial Unicode MS"/>
          <w:b/>
          <w:bCs/>
          <w:caps/>
          <w:sz w:val="24"/>
          <w:szCs w:val="24"/>
          <w:u w:color="000000"/>
          <w:bdr w:val="nil"/>
          <w:lang w:val="lv-LV" w:eastAsia="lv-LV"/>
        </w:rPr>
        <w:t xml:space="preserve">IEPIRKUMA UZVARĒTĀJA NOTEIKŠANA </w:t>
      </w:r>
      <w:bookmarkEnd w:id="14"/>
      <w:bookmarkEnd w:id="15"/>
      <w:bookmarkEnd w:id="16"/>
    </w:p>
    <w:p w14:paraId="6AC75B37" w14:textId="6577184B" w:rsidR="00CD2D07" w:rsidRPr="005F0E50" w:rsidRDefault="00CD2D0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b/>
          <w:bCs/>
          <w:sz w:val="24"/>
          <w:szCs w:val="24"/>
          <w:u w:color="000000"/>
          <w:bdr w:val="nil"/>
          <w:lang w:val="lv-LV" w:eastAsia="lv-LV"/>
        </w:rPr>
      </w:pPr>
      <w:bookmarkStart w:id="17" w:name="_Toc368392511"/>
      <w:bookmarkStart w:id="18" w:name="_Toc368392561"/>
      <w:bookmarkStart w:id="19" w:name="_Toc368566413"/>
      <w:bookmarkStart w:id="20" w:name="_Toc381023207"/>
      <w:bookmarkStart w:id="21" w:name="_Toc506451998"/>
      <w:r w:rsidRPr="005F0E50">
        <w:rPr>
          <w:b/>
          <w:bCs/>
          <w:sz w:val="24"/>
          <w:szCs w:val="24"/>
          <w:u w:color="000000"/>
          <w:bdr w:val="nil"/>
          <w:lang w:val="lv-LV" w:eastAsia="lv-LV"/>
        </w:rPr>
        <w:t>Informācijas pārbaude pirms lēmuma par iepirkuma līguma slēgšanas tiesību piešķiršanu pieņemšanas</w:t>
      </w:r>
      <w:bookmarkEnd w:id="17"/>
      <w:bookmarkEnd w:id="18"/>
      <w:bookmarkEnd w:id="19"/>
      <w:bookmarkEnd w:id="20"/>
      <w:bookmarkEnd w:id="21"/>
      <w:r w:rsidRPr="005F0E50">
        <w:rPr>
          <w:b/>
          <w:bCs/>
          <w:sz w:val="24"/>
          <w:szCs w:val="24"/>
          <w:u w:color="000000"/>
          <w:bdr w:val="nil"/>
          <w:lang w:val="lv-LV" w:eastAsia="lv-LV"/>
        </w:rPr>
        <w:t xml:space="preserve">. </w:t>
      </w:r>
      <w:bookmarkStart w:id="22" w:name="_Hlk127539775"/>
      <w:r w:rsidRPr="005F0E50">
        <w:rPr>
          <w:b/>
          <w:bCs/>
          <w:sz w:val="24"/>
          <w:szCs w:val="24"/>
          <w:u w:color="000000"/>
          <w:bdr w:val="nil"/>
          <w:lang w:val="lv-LV" w:eastAsia="lv-LV"/>
        </w:rPr>
        <w:t>Pretendenta izslēgšanas nosacījumu pārbaude tiks veikta  PIL 42.panta kārtībā</w:t>
      </w:r>
      <w:r w:rsidR="00793E30">
        <w:rPr>
          <w:b/>
          <w:bCs/>
          <w:sz w:val="24"/>
          <w:szCs w:val="24"/>
          <w:u w:color="000000"/>
          <w:bdr w:val="nil"/>
          <w:lang w:val="lv-LV" w:eastAsia="lv-LV"/>
        </w:rPr>
        <w:t>,</w:t>
      </w:r>
      <w:r w:rsidRPr="005F0E50">
        <w:rPr>
          <w:b/>
          <w:bCs/>
          <w:sz w:val="24"/>
          <w:szCs w:val="24"/>
          <w:u w:color="000000"/>
          <w:bdr w:val="nil"/>
          <w:lang w:val="lv-LV" w:eastAsia="lv-LV"/>
        </w:rPr>
        <w:t xml:space="preserve"> kā arī</w:t>
      </w:r>
      <w:r w:rsidRPr="005F0E50">
        <w:rPr>
          <w:rFonts w:eastAsia="Arial Unicode MS"/>
          <w:b/>
          <w:bCs/>
          <w:sz w:val="24"/>
          <w:szCs w:val="24"/>
          <w:u w:color="000000"/>
          <w:bdr w:val="nil"/>
          <w:lang w:val="lv-LV" w:eastAsia="lv-LV"/>
        </w:rPr>
        <w:t xml:space="preserve"> Starptautisko un Latvijas Republikas nacionālo sankciju likuma 11.</w:t>
      </w:r>
      <w:r w:rsidRPr="005F0E50">
        <w:rPr>
          <w:rFonts w:eastAsia="Arial Unicode MS"/>
          <w:b/>
          <w:bCs/>
          <w:sz w:val="24"/>
          <w:szCs w:val="24"/>
          <w:u w:color="000000"/>
          <w:bdr w:val="nil"/>
          <w:vertAlign w:val="superscript"/>
          <w:lang w:val="lv-LV" w:eastAsia="lv-LV"/>
        </w:rPr>
        <w:t>1</w:t>
      </w:r>
      <w:r w:rsidRPr="005F0E50">
        <w:rPr>
          <w:rFonts w:eastAsia="Arial Unicode MS"/>
          <w:b/>
          <w:bCs/>
          <w:sz w:val="24"/>
          <w:szCs w:val="24"/>
          <w:u w:color="000000"/>
          <w:bdr w:val="nil"/>
          <w:lang w:val="lv-LV" w:eastAsia="lv-LV"/>
        </w:rPr>
        <w:t xml:space="preserve"> panta pirmās daļas kārtībā</w:t>
      </w:r>
      <w:bookmarkEnd w:id="22"/>
      <w:r w:rsidRPr="005F0E50">
        <w:rPr>
          <w:b/>
          <w:bCs/>
          <w:sz w:val="24"/>
          <w:szCs w:val="24"/>
          <w:u w:color="000000"/>
          <w:bdr w:val="nil"/>
          <w:lang w:val="lv-LV" w:eastAsia="lv-LV"/>
        </w:rPr>
        <w:t>:</w:t>
      </w:r>
    </w:p>
    <w:p w14:paraId="7D034935" w14:textId="77777777" w:rsidR="00CD2D07" w:rsidRPr="005F0E50" w:rsidRDefault="00CD2D07">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F0E50">
        <w:rPr>
          <w:rFonts w:eastAsia="Arial Unicode MS"/>
          <w:bCs/>
          <w:sz w:val="24"/>
          <w:szCs w:val="24"/>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5F0E50">
        <w:rPr>
          <w:rFonts w:eastAsia="Arial Unicode MS"/>
          <w:bCs/>
          <w:sz w:val="24"/>
          <w:szCs w:val="24"/>
          <w:u w:color="000000"/>
          <w:bdr w:val="nil"/>
          <w:vertAlign w:val="superscript"/>
          <w:lang w:val="lv-LV" w:eastAsia="lv-LV"/>
        </w:rPr>
        <w:t>1</w:t>
      </w:r>
      <w:r w:rsidRPr="005F0E50">
        <w:rPr>
          <w:rFonts w:eastAsia="Arial Unicode MS"/>
          <w:bCs/>
          <w:sz w:val="24"/>
          <w:szCs w:val="24"/>
          <w:u w:color="000000"/>
          <w:bdr w:val="nil"/>
          <w:lang w:val="lv-LV" w:eastAsia="lv-LV"/>
        </w:rPr>
        <w:t xml:space="preserve"> panta pirmajā daļā noteikto pretendentu izslēgšanas gadījumu esamību</w:t>
      </w:r>
      <w:r w:rsidRPr="005F0E50">
        <w:rPr>
          <w:rFonts w:eastAsia="Arial Unicode MS"/>
          <w:b/>
          <w:bCs/>
          <w:sz w:val="24"/>
          <w:szCs w:val="24"/>
          <w:u w:color="000000"/>
          <w:bdr w:val="nil"/>
          <w:lang w:val="lv-LV" w:eastAsia="lv-LV"/>
        </w:rPr>
        <w:t xml:space="preserve"> </w:t>
      </w:r>
      <w:r w:rsidRPr="005F0E50">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021C7CC1" w14:textId="77777777" w:rsidR="00CD2D07" w:rsidRPr="005F0E50" w:rsidRDefault="00CD2D07">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F0E50">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19EAAD64" w14:textId="77777777" w:rsidR="00CD2D07" w:rsidRPr="005F0E50" w:rsidRDefault="00CD2D07">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F0E50">
        <w:rPr>
          <w:rFonts w:eastAsia="Arial Unicode MS"/>
          <w:bCs/>
          <w:sz w:val="24"/>
          <w:szCs w:val="24"/>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5B0A8E6D" w14:textId="77777777" w:rsidR="00CD2D07" w:rsidRPr="005F0E50" w:rsidRDefault="00CD2D07">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F0E50">
        <w:rPr>
          <w:rFonts w:eastAsia="Arial Unicode MS"/>
          <w:bCs/>
          <w:sz w:val="24"/>
          <w:szCs w:val="24"/>
          <w:u w:color="000000"/>
          <w:bdr w:val="nil"/>
          <w:lang w:val="lv-LV" w:eastAsia="lv-LV"/>
        </w:rPr>
        <w:t>Ja pasūtītājs jau pēc lēmuma par Atklāta konkursa rezultātiem pieņemšanas konstatē, ka uz pretendentu vai PIL 42.</w:t>
      </w:r>
      <w:r w:rsidRPr="005F0E50">
        <w:rPr>
          <w:rFonts w:eastAsia="Arial Unicode MS"/>
          <w:bCs/>
          <w:sz w:val="24"/>
          <w:szCs w:val="24"/>
          <w:u w:color="000000"/>
          <w:bdr w:val="nil"/>
          <w:vertAlign w:val="superscript"/>
          <w:lang w:val="lv-LV" w:eastAsia="lv-LV"/>
        </w:rPr>
        <w:t xml:space="preserve"> </w:t>
      </w:r>
      <w:r w:rsidRPr="005F0E50">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5F0E50">
        <w:rPr>
          <w:rFonts w:eastAsia="Arial Unicode MS"/>
          <w:bCs/>
          <w:sz w:val="24"/>
          <w:szCs w:val="24"/>
          <w:u w:color="000000"/>
          <w:bdr w:val="nil"/>
          <w:vertAlign w:val="superscript"/>
          <w:lang w:val="lv-LV" w:eastAsia="lv-LV"/>
        </w:rPr>
        <w:t>1</w:t>
      </w:r>
      <w:r w:rsidRPr="005F0E50">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2EED96BB" w14:textId="77777777" w:rsidR="003604E9" w:rsidRPr="005F0E50" w:rsidRDefault="003604E9" w:rsidP="003F6E11">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6BBC432C" w14:textId="3C0FF6E8" w:rsidR="00CA51D7" w:rsidRPr="005F0E50" w:rsidRDefault="00CA51D7">
      <w:pPr>
        <w:widowControl w:val="0"/>
        <w:numPr>
          <w:ilvl w:val="0"/>
          <w:numId w:val="23"/>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5F0E50">
        <w:rPr>
          <w:rFonts w:eastAsia="Arial Unicode MS"/>
          <w:b/>
          <w:bCs/>
          <w:caps/>
          <w:sz w:val="24"/>
          <w:szCs w:val="24"/>
          <w:u w:color="000000"/>
          <w:bdr w:val="nil"/>
          <w:lang w:val="lv-LV" w:eastAsia="lv-LV"/>
        </w:rPr>
        <w:t>IEPIRKUMA</w:t>
      </w:r>
      <w:r w:rsidRPr="005F0E50">
        <w:rPr>
          <w:rFonts w:eastAsia="Calibri"/>
          <w:b/>
          <w:bCs/>
          <w:kern w:val="1"/>
          <w:sz w:val="24"/>
          <w:szCs w:val="24"/>
          <w:u w:color="000000"/>
          <w:bdr w:val="nil"/>
          <w:lang w:val="lv-LV" w:eastAsia="lv-LV"/>
        </w:rPr>
        <w:t xml:space="preserve"> LĪGUMS</w:t>
      </w:r>
    </w:p>
    <w:p w14:paraId="3069D483"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70A8439"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97F685C"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7D3493E"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0FADB5BB"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621711F"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BFD6FDB"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4B8E3DF" w14:textId="2EC8709B"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5F0E50">
        <w:rPr>
          <w:rFonts w:eastAsia="Arial Unicode MS"/>
          <w:kern w:val="1"/>
          <w:sz w:val="24"/>
          <w:szCs w:val="24"/>
          <w:u w:color="000000"/>
          <w:bdr w:val="nil"/>
          <w:lang w:val="lv-LV" w:eastAsia="lv-LV"/>
        </w:rPr>
        <w:t xml:space="preserve">Pasūtītājs slēdz iepirkuma līgumu ar Atklātā konkursā uzvarējušo pretendentu, kura </w:t>
      </w:r>
      <w:r w:rsidRPr="005F0E50">
        <w:rPr>
          <w:sz w:val="24"/>
          <w:szCs w:val="24"/>
          <w:u w:color="000000"/>
          <w:bdr w:val="nil"/>
          <w:lang w:val="lv-LV" w:eastAsia="lv-LV"/>
        </w:rPr>
        <w:t>piedāvājums</w:t>
      </w:r>
      <w:r w:rsidRPr="005F0E50">
        <w:rPr>
          <w:rFonts w:eastAsia="Arial Unicode MS"/>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00F22D6B" w:rsidRPr="005F0E50">
        <w:rPr>
          <w:rFonts w:eastAsia="Arial Unicode MS"/>
          <w:sz w:val="24"/>
          <w:szCs w:val="24"/>
          <w:u w:color="000000"/>
          <w:bdr w:val="nil"/>
          <w:lang w:val="lv-LV" w:eastAsia="lv-LV"/>
        </w:rPr>
        <w:t xml:space="preserve">nolikuma </w:t>
      </w:r>
      <w:r w:rsidR="00A427CB">
        <w:rPr>
          <w:rFonts w:eastAsia="Arial Unicode MS"/>
          <w:sz w:val="24"/>
          <w:szCs w:val="24"/>
          <w:u w:color="000000"/>
          <w:bdr w:val="nil"/>
          <w:lang w:val="lv-LV" w:eastAsia="lv-LV"/>
        </w:rPr>
        <w:t>1</w:t>
      </w:r>
      <w:r w:rsidR="00FC09AA">
        <w:rPr>
          <w:rFonts w:eastAsia="Arial Unicode MS"/>
          <w:sz w:val="24"/>
          <w:szCs w:val="24"/>
          <w:u w:color="000000"/>
          <w:bdr w:val="nil"/>
          <w:lang w:val="lv-LV" w:eastAsia="lv-LV"/>
        </w:rPr>
        <w:t>3</w:t>
      </w:r>
      <w:r w:rsidRPr="005F0E50">
        <w:rPr>
          <w:rFonts w:eastAsia="Arial Unicode MS"/>
          <w:kern w:val="1"/>
          <w:sz w:val="24"/>
          <w:szCs w:val="24"/>
          <w:u w:color="000000"/>
          <w:bdr w:val="nil"/>
          <w:lang w:val="lv-LV" w:eastAsia="lv-LV"/>
        </w:rPr>
        <w:t>.pielikums).</w:t>
      </w:r>
    </w:p>
    <w:p w14:paraId="240ACE83" w14:textId="10E2171E"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F0E50">
        <w:rPr>
          <w:rFonts w:eastAsia="Arial Unicode MS"/>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5F6164E3" w:rsidR="00CA51D7" w:rsidRPr="005F0E50" w:rsidRDefault="00876CEC">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F0E50">
        <w:rPr>
          <w:rFonts w:eastAsia="Arial Unicode MS"/>
          <w:kern w:val="1"/>
          <w:sz w:val="24"/>
          <w:szCs w:val="24"/>
          <w:u w:color="000000"/>
          <w:bdr w:val="nil"/>
          <w:lang w:val="lv-LV" w:eastAsia="lv-LV"/>
        </w:rPr>
        <w:tab/>
      </w:r>
      <w:r w:rsidR="00CA51D7" w:rsidRPr="005F0E50">
        <w:rPr>
          <w:rFonts w:eastAsia="Arial Unicode MS"/>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7" w:anchor="p68" w:history="1">
        <w:r w:rsidR="00CA51D7" w:rsidRPr="005F0E50">
          <w:rPr>
            <w:rFonts w:eastAsia="Arial Unicode MS"/>
            <w:kern w:val="1"/>
            <w:sz w:val="24"/>
            <w:szCs w:val="24"/>
            <w:u w:color="000000"/>
            <w:bdr w:val="nil"/>
            <w:lang w:val="lv-LV" w:eastAsia="lv-LV"/>
          </w:rPr>
          <w:t>68. pantā</w:t>
        </w:r>
      </w:hyperlink>
      <w:r w:rsidR="00CA51D7" w:rsidRPr="005F0E50">
        <w:rPr>
          <w:rFonts w:eastAsia="Arial Unicode MS"/>
          <w:kern w:val="1"/>
          <w:sz w:val="24"/>
          <w:szCs w:val="24"/>
          <w:u w:color="000000"/>
          <w:bdr w:val="nil"/>
          <w:lang w:val="lv-LV" w:eastAsia="lv-LV"/>
        </w:rPr>
        <w:t xml:space="preserve"> noteiktajā kārtībā iesniegts iesniegums par iepirkuma procedūras pārkāpumiem. </w:t>
      </w:r>
    </w:p>
    <w:p w14:paraId="3B14FBD0" w14:textId="19748B27"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F0E50">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F0D3959" w14:textId="6919DF18"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F0E50">
        <w:rPr>
          <w:rFonts w:eastAsia="Arial Unicode MS"/>
          <w:kern w:val="1"/>
          <w:sz w:val="24"/>
          <w:szCs w:val="24"/>
          <w:u w:color="000000"/>
          <w:bdr w:val="nil"/>
          <w:lang w:val="lv-LV" w:eastAsia="lv-LV"/>
        </w:rPr>
        <w:t>Līguma grozījumi ir iespējami tikai PIL 61. panta noteiktajos gadījumos.</w:t>
      </w:r>
    </w:p>
    <w:p w14:paraId="70F166FE" w14:textId="658A8538" w:rsidR="00CA51D7" w:rsidRPr="002F0462" w:rsidRDefault="00F22D6B">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bookmarkStart w:id="23" w:name="_Hlk134452598"/>
      <w:r w:rsidRPr="005F0E50">
        <w:rPr>
          <w:rFonts w:eastAsia="Arial Unicode MS"/>
          <w:kern w:val="1"/>
          <w:sz w:val="24"/>
          <w:szCs w:val="24"/>
          <w:u w:color="000000"/>
          <w:bdr w:val="nil"/>
          <w:lang w:val="lv-LV" w:eastAsia="lv-LV"/>
        </w:rPr>
        <w:t xml:space="preserve">Pēc </w:t>
      </w:r>
      <w:r w:rsidR="00171E35" w:rsidRPr="005F0E50">
        <w:rPr>
          <w:rFonts w:eastAsia="Arial Unicode MS"/>
          <w:kern w:val="1"/>
          <w:sz w:val="24"/>
          <w:szCs w:val="24"/>
          <w:u w:color="000000"/>
          <w:bdr w:val="nil"/>
          <w:lang w:val="lv-LV" w:eastAsia="lv-LV"/>
        </w:rPr>
        <w:t>i</w:t>
      </w:r>
      <w:r w:rsidR="00CA51D7" w:rsidRPr="005F0E50">
        <w:rPr>
          <w:rFonts w:eastAsia="Arial Unicode MS"/>
          <w:kern w:val="1"/>
          <w:sz w:val="24"/>
          <w:szCs w:val="24"/>
          <w:u w:color="000000"/>
          <w:bdr w:val="nil"/>
          <w:lang w:val="lv-LV" w:eastAsia="lv-LV"/>
        </w:rPr>
        <w:t>epirk</w:t>
      </w:r>
      <w:r w:rsidR="00CA51D7" w:rsidRPr="005F0E50">
        <w:rPr>
          <w:rFonts w:eastAsia="Calibri"/>
          <w:sz w:val="24"/>
          <w:szCs w:val="24"/>
          <w:u w:color="000000"/>
          <w:lang w:val="lv-LV"/>
        </w:rPr>
        <w:t>umu komisijas pieprasījuma piegādātāju apvienība, attiecībā uz kuru pieņemts lēmums par līguma slēgšanas tiesību piešķiršanu</w:t>
      </w:r>
      <w:r w:rsidR="009E0B30">
        <w:rPr>
          <w:rFonts w:eastAsia="Calibri"/>
          <w:sz w:val="24"/>
          <w:szCs w:val="24"/>
          <w:u w:color="000000"/>
          <w:lang w:val="lv-LV"/>
        </w:rPr>
        <w:t>,</w:t>
      </w:r>
      <w:r w:rsidR="009E0B30" w:rsidRPr="009E0B30">
        <w:rPr>
          <w:i/>
          <w:iCs/>
          <w:color w:val="000000"/>
          <w:sz w:val="28"/>
          <w:szCs w:val="28"/>
        </w:rPr>
        <w:t xml:space="preserve"> </w:t>
      </w:r>
      <w:proofErr w:type="spellStart"/>
      <w:r w:rsidR="009E0B30" w:rsidRPr="0019306C">
        <w:rPr>
          <w:color w:val="000000"/>
          <w:sz w:val="24"/>
          <w:szCs w:val="24"/>
        </w:rPr>
        <w:t>pēc</w:t>
      </w:r>
      <w:proofErr w:type="spellEnd"/>
      <w:r w:rsidR="009E0B30" w:rsidRPr="0019306C">
        <w:rPr>
          <w:color w:val="000000"/>
          <w:sz w:val="24"/>
          <w:szCs w:val="24"/>
        </w:rPr>
        <w:t xml:space="preserve"> </w:t>
      </w:r>
      <w:proofErr w:type="spellStart"/>
      <w:r w:rsidR="009E0B30" w:rsidRPr="0019306C">
        <w:rPr>
          <w:color w:val="000000"/>
          <w:sz w:val="24"/>
          <w:szCs w:val="24"/>
        </w:rPr>
        <w:t>savas</w:t>
      </w:r>
      <w:proofErr w:type="spellEnd"/>
      <w:r w:rsidR="009E0B30" w:rsidRPr="0019306C">
        <w:rPr>
          <w:color w:val="000000"/>
          <w:sz w:val="24"/>
          <w:szCs w:val="24"/>
        </w:rPr>
        <w:t xml:space="preserve"> </w:t>
      </w:r>
      <w:proofErr w:type="spellStart"/>
      <w:r w:rsidR="009E0B30" w:rsidRPr="0019306C">
        <w:rPr>
          <w:color w:val="000000"/>
          <w:sz w:val="24"/>
          <w:szCs w:val="24"/>
        </w:rPr>
        <w:t>izvēles</w:t>
      </w:r>
      <w:proofErr w:type="spellEnd"/>
      <w:r w:rsidR="009E0B30" w:rsidRPr="0019306C">
        <w:rPr>
          <w:color w:val="000000"/>
          <w:sz w:val="24"/>
          <w:szCs w:val="24"/>
        </w:rPr>
        <w:t xml:space="preserve"> </w:t>
      </w:r>
      <w:proofErr w:type="spellStart"/>
      <w:r w:rsidR="009E0B30" w:rsidRPr="0019306C">
        <w:rPr>
          <w:color w:val="000000"/>
          <w:sz w:val="24"/>
          <w:szCs w:val="24"/>
        </w:rPr>
        <w:t>izveidojas</w:t>
      </w:r>
      <w:proofErr w:type="spellEnd"/>
      <w:r w:rsidR="009E0B30" w:rsidRPr="0019306C">
        <w:rPr>
          <w:color w:val="000000"/>
          <w:sz w:val="24"/>
          <w:szCs w:val="24"/>
        </w:rPr>
        <w:t xml:space="preserve"> </w:t>
      </w:r>
      <w:proofErr w:type="spellStart"/>
      <w:r w:rsidR="009E0B30" w:rsidRPr="0019306C">
        <w:rPr>
          <w:color w:val="000000"/>
          <w:sz w:val="24"/>
          <w:szCs w:val="24"/>
        </w:rPr>
        <w:t>atbilstoši</w:t>
      </w:r>
      <w:proofErr w:type="spellEnd"/>
      <w:r w:rsidR="009E0B30" w:rsidRPr="0019306C">
        <w:rPr>
          <w:color w:val="000000"/>
          <w:sz w:val="24"/>
          <w:szCs w:val="24"/>
        </w:rPr>
        <w:t xml:space="preserve"> </w:t>
      </w:r>
      <w:proofErr w:type="spellStart"/>
      <w:r w:rsidR="009E0B30" w:rsidRPr="0019306C">
        <w:rPr>
          <w:color w:val="000000"/>
          <w:sz w:val="24"/>
          <w:szCs w:val="24"/>
        </w:rPr>
        <w:t>noteiktam</w:t>
      </w:r>
      <w:proofErr w:type="spellEnd"/>
      <w:r w:rsidR="009E0B30" w:rsidRPr="0019306C">
        <w:rPr>
          <w:color w:val="000000"/>
          <w:sz w:val="24"/>
          <w:szCs w:val="24"/>
        </w:rPr>
        <w:t xml:space="preserve"> </w:t>
      </w:r>
      <w:proofErr w:type="spellStart"/>
      <w:r w:rsidR="009E0B30" w:rsidRPr="0019306C">
        <w:rPr>
          <w:color w:val="000000"/>
          <w:sz w:val="24"/>
          <w:szCs w:val="24"/>
        </w:rPr>
        <w:t>juridiskam</w:t>
      </w:r>
      <w:proofErr w:type="spellEnd"/>
      <w:r w:rsidR="009E0B30" w:rsidRPr="0019306C">
        <w:rPr>
          <w:color w:val="000000"/>
          <w:sz w:val="24"/>
          <w:szCs w:val="24"/>
        </w:rPr>
        <w:t xml:space="preserve"> </w:t>
      </w:r>
      <w:proofErr w:type="spellStart"/>
      <w:r w:rsidR="009E0B30" w:rsidRPr="0019306C">
        <w:rPr>
          <w:color w:val="000000"/>
          <w:sz w:val="24"/>
          <w:szCs w:val="24"/>
        </w:rPr>
        <w:t>statusam</w:t>
      </w:r>
      <w:proofErr w:type="spellEnd"/>
      <w:r w:rsidR="009E0B30" w:rsidRPr="0019306C">
        <w:rPr>
          <w:color w:val="000000"/>
          <w:sz w:val="24"/>
          <w:szCs w:val="24"/>
        </w:rPr>
        <w:t xml:space="preserve"> </w:t>
      </w:r>
      <w:proofErr w:type="spellStart"/>
      <w:r w:rsidR="009E0B30" w:rsidRPr="0019306C">
        <w:rPr>
          <w:color w:val="000000"/>
          <w:sz w:val="24"/>
          <w:szCs w:val="24"/>
        </w:rPr>
        <w:t>vai</w:t>
      </w:r>
      <w:proofErr w:type="spellEnd"/>
      <w:r w:rsidR="009E0B30" w:rsidRPr="0019306C">
        <w:rPr>
          <w:color w:val="000000"/>
          <w:sz w:val="24"/>
          <w:szCs w:val="24"/>
        </w:rPr>
        <w:t xml:space="preserve"> </w:t>
      </w:r>
      <w:proofErr w:type="spellStart"/>
      <w:r w:rsidR="009E0B30" w:rsidRPr="0019306C">
        <w:rPr>
          <w:color w:val="000000"/>
          <w:sz w:val="24"/>
          <w:szCs w:val="24"/>
        </w:rPr>
        <w:t>noslēdz</w:t>
      </w:r>
      <w:proofErr w:type="spellEnd"/>
      <w:r w:rsidR="009E0B30" w:rsidRPr="0019306C">
        <w:rPr>
          <w:color w:val="000000"/>
          <w:sz w:val="24"/>
          <w:szCs w:val="24"/>
        </w:rPr>
        <w:t xml:space="preserve"> </w:t>
      </w:r>
      <w:proofErr w:type="spellStart"/>
      <w:r w:rsidR="009E0B30" w:rsidRPr="0019306C">
        <w:rPr>
          <w:color w:val="000000"/>
          <w:sz w:val="24"/>
          <w:szCs w:val="24"/>
        </w:rPr>
        <w:t>sabiedrības</w:t>
      </w:r>
      <w:proofErr w:type="spellEnd"/>
      <w:r w:rsidR="009E0B30" w:rsidRPr="0019306C">
        <w:rPr>
          <w:color w:val="000000"/>
          <w:sz w:val="24"/>
          <w:szCs w:val="24"/>
        </w:rPr>
        <w:t xml:space="preserve"> </w:t>
      </w:r>
      <w:proofErr w:type="spellStart"/>
      <w:r w:rsidR="009E0B30" w:rsidRPr="0019306C">
        <w:rPr>
          <w:color w:val="000000"/>
          <w:sz w:val="24"/>
          <w:szCs w:val="24"/>
        </w:rPr>
        <w:t>līgumu</w:t>
      </w:r>
      <w:proofErr w:type="spellEnd"/>
      <w:r w:rsidR="009E0B30" w:rsidRPr="0019306C">
        <w:rPr>
          <w:color w:val="000000"/>
          <w:sz w:val="24"/>
          <w:szCs w:val="24"/>
        </w:rPr>
        <w:t xml:space="preserve">, </w:t>
      </w:r>
      <w:proofErr w:type="spellStart"/>
      <w:r w:rsidR="009E0B30" w:rsidRPr="0019306C">
        <w:rPr>
          <w:color w:val="000000"/>
          <w:sz w:val="24"/>
          <w:szCs w:val="24"/>
        </w:rPr>
        <w:t>vienojoties</w:t>
      </w:r>
      <w:proofErr w:type="spellEnd"/>
      <w:r w:rsidR="009E0B30" w:rsidRPr="0019306C">
        <w:rPr>
          <w:color w:val="000000"/>
          <w:sz w:val="24"/>
          <w:szCs w:val="24"/>
        </w:rPr>
        <w:t xml:space="preserve"> par </w:t>
      </w:r>
      <w:proofErr w:type="spellStart"/>
      <w:r w:rsidR="009E0B30" w:rsidRPr="0019306C">
        <w:rPr>
          <w:color w:val="000000"/>
          <w:sz w:val="24"/>
          <w:szCs w:val="24"/>
        </w:rPr>
        <w:t>apvienības</w:t>
      </w:r>
      <w:proofErr w:type="spellEnd"/>
      <w:r w:rsidR="009E0B30" w:rsidRPr="0019306C">
        <w:rPr>
          <w:color w:val="000000"/>
          <w:sz w:val="24"/>
          <w:szCs w:val="24"/>
        </w:rPr>
        <w:t xml:space="preserve"> </w:t>
      </w:r>
      <w:proofErr w:type="spellStart"/>
      <w:r w:rsidR="009E0B30" w:rsidRPr="0019306C">
        <w:rPr>
          <w:color w:val="000000"/>
          <w:sz w:val="24"/>
          <w:szCs w:val="24"/>
        </w:rPr>
        <w:t>dalībnieku</w:t>
      </w:r>
      <w:proofErr w:type="spellEnd"/>
      <w:r w:rsidR="009E0B30" w:rsidRPr="0019306C">
        <w:rPr>
          <w:color w:val="000000"/>
          <w:sz w:val="24"/>
          <w:szCs w:val="24"/>
        </w:rPr>
        <w:t xml:space="preserve"> </w:t>
      </w:r>
      <w:proofErr w:type="spellStart"/>
      <w:r w:rsidR="009E0B30" w:rsidRPr="0019306C">
        <w:rPr>
          <w:color w:val="000000"/>
          <w:sz w:val="24"/>
          <w:szCs w:val="24"/>
        </w:rPr>
        <w:t>atbildības</w:t>
      </w:r>
      <w:proofErr w:type="spellEnd"/>
      <w:r w:rsidR="009E0B30" w:rsidRPr="0019306C">
        <w:rPr>
          <w:color w:val="000000"/>
          <w:sz w:val="24"/>
          <w:szCs w:val="24"/>
        </w:rPr>
        <w:t xml:space="preserve"> </w:t>
      </w:r>
      <w:proofErr w:type="spellStart"/>
      <w:r w:rsidR="009E0B30" w:rsidRPr="0019306C">
        <w:rPr>
          <w:color w:val="000000"/>
          <w:sz w:val="24"/>
          <w:szCs w:val="24"/>
        </w:rPr>
        <w:t>sadalījumu</w:t>
      </w:r>
      <w:proofErr w:type="spellEnd"/>
      <w:r w:rsidR="009E0B30" w:rsidRPr="0019306C">
        <w:rPr>
          <w:color w:val="000000"/>
          <w:sz w:val="24"/>
          <w:szCs w:val="24"/>
        </w:rPr>
        <w:t xml:space="preserve">, ja </w:t>
      </w:r>
      <w:proofErr w:type="spellStart"/>
      <w:r w:rsidR="009E0B30" w:rsidRPr="0019306C">
        <w:rPr>
          <w:color w:val="000000"/>
          <w:sz w:val="24"/>
          <w:szCs w:val="24"/>
        </w:rPr>
        <w:t>tas</w:t>
      </w:r>
      <w:proofErr w:type="spellEnd"/>
      <w:r w:rsidR="009E0B30" w:rsidRPr="0019306C">
        <w:rPr>
          <w:color w:val="000000"/>
          <w:sz w:val="24"/>
          <w:szCs w:val="24"/>
        </w:rPr>
        <w:t xml:space="preserve"> </w:t>
      </w:r>
      <w:proofErr w:type="spellStart"/>
      <w:r w:rsidR="009E0B30" w:rsidRPr="0019306C">
        <w:rPr>
          <w:color w:val="000000"/>
          <w:sz w:val="24"/>
          <w:szCs w:val="24"/>
        </w:rPr>
        <w:t>nepieciešams</w:t>
      </w:r>
      <w:proofErr w:type="spellEnd"/>
      <w:r w:rsidR="009E0B30" w:rsidRPr="0019306C">
        <w:rPr>
          <w:color w:val="000000"/>
          <w:sz w:val="24"/>
          <w:szCs w:val="24"/>
        </w:rPr>
        <w:t xml:space="preserve"> </w:t>
      </w:r>
      <w:proofErr w:type="spellStart"/>
      <w:r w:rsidR="009E0B30" w:rsidRPr="0019306C">
        <w:rPr>
          <w:color w:val="000000"/>
          <w:sz w:val="24"/>
          <w:szCs w:val="24"/>
        </w:rPr>
        <w:t>iepirkuma</w:t>
      </w:r>
      <w:proofErr w:type="spellEnd"/>
      <w:r w:rsidR="009E0B30" w:rsidRPr="0019306C">
        <w:rPr>
          <w:color w:val="000000"/>
          <w:sz w:val="24"/>
          <w:szCs w:val="24"/>
        </w:rPr>
        <w:t xml:space="preserve"> </w:t>
      </w:r>
      <w:proofErr w:type="spellStart"/>
      <w:r w:rsidR="009E0B30" w:rsidRPr="0019306C">
        <w:rPr>
          <w:color w:val="000000"/>
          <w:sz w:val="24"/>
          <w:szCs w:val="24"/>
        </w:rPr>
        <w:t>līguma</w:t>
      </w:r>
      <w:proofErr w:type="spellEnd"/>
      <w:r w:rsidR="009E0B30" w:rsidRPr="0019306C">
        <w:rPr>
          <w:color w:val="000000"/>
          <w:sz w:val="24"/>
          <w:szCs w:val="24"/>
        </w:rPr>
        <w:t xml:space="preserve"> </w:t>
      </w:r>
      <w:proofErr w:type="spellStart"/>
      <w:r w:rsidR="009E0B30" w:rsidRPr="0019306C">
        <w:rPr>
          <w:color w:val="000000"/>
          <w:sz w:val="24"/>
          <w:szCs w:val="24"/>
        </w:rPr>
        <w:t>noteikumu</w:t>
      </w:r>
      <w:proofErr w:type="spellEnd"/>
      <w:r w:rsidR="009E0B30" w:rsidRPr="0019306C">
        <w:rPr>
          <w:color w:val="000000"/>
          <w:sz w:val="24"/>
          <w:szCs w:val="24"/>
        </w:rPr>
        <w:t xml:space="preserve"> </w:t>
      </w:r>
      <w:proofErr w:type="spellStart"/>
      <w:r w:rsidR="009E0B30" w:rsidRPr="0019306C">
        <w:rPr>
          <w:color w:val="000000"/>
          <w:sz w:val="24"/>
          <w:szCs w:val="24"/>
        </w:rPr>
        <w:t>sekmīgai</w:t>
      </w:r>
      <w:proofErr w:type="spellEnd"/>
      <w:r w:rsidR="009E0B30" w:rsidRPr="0019306C">
        <w:rPr>
          <w:color w:val="000000"/>
          <w:sz w:val="24"/>
          <w:szCs w:val="24"/>
        </w:rPr>
        <w:t xml:space="preserve"> </w:t>
      </w:r>
      <w:proofErr w:type="spellStart"/>
      <w:r w:rsidR="009E0B30" w:rsidRPr="0019306C">
        <w:rPr>
          <w:color w:val="000000"/>
          <w:sz w:val="24"/>
          <w:szCs w:val="24"/>
        </w:rPr>
        <w:t>izpildei</w:t>
      </w:r>
      <w:bookmarkEnd w:id="23"/>
      <w:proofErr w:type="spellEnd"/>
      <w:r w:rsidR="002F0462">
        <w:rPr>
          <w:color w:val="000000"/>
          <w:sz w:val="24"/>
          <w:szCs w:val="24"/>
        </w:rPr>
        <w:t>.</w:t>
      </w:r>
    </w:p>
    <w:p w14:paraId="72B47280" w14:textId="77777777" w:rsidR="00340445" w:rsidRPr="005F0E50" w:rsidRDefault="00340445" w:rsidP="003F6E11">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0E705C43" w14:textId="0554635E" w:rsidR="00CA51D7" w:rsidRPr="005F0E50" w:rsidRDefault="00CA51D7">
      <w:pPr>
        <w:widowControl w:val="0"/>
        <w:numPr>
          <w:ilvl w:val="0"/>
          <w:numId w:val="23"/>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5F0E50">
        <w:rPr>
          <w:rFonts w:eastAsia="Calibri"/>
          <w:b/>
          <w:bCs/>
          <w:kern w:val="1"/>
          <w:sz w:val="24"/>
          <w:szCs w:val="24"/>
          <w:u w:color="000000"/>
          <w:bdr w:val="nil"/>
          <w:lang w:val="lv-LV" w:eastAsia="lv-LV"/>
        </w:rPr>
        <w:t>IEPIRKUMU KOMISIJAS TIESĪBAS UN PIENĀKUMI</w:t>
      </w:r>
    </w:p>
    <w:p w14:paraId="07904073" w14:textId="14F80B2D"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5F0E50">
        <w:rPr>
          <w:rFonts w:eastAsia="Arial Unicode MS"/>
          <w:b/>
          <w:bCs/>
          <w:kern w:val="1"/>
          <w:sz w:val="24"/>
          <w:szCs w:val="24"/>
          <w:u w:color="000000"/>
          <w:bdr w:val="nil"/>
          <w:lang w:val="lv-LV" w:eastAsia="lv-LV"/>
        </w:rPr>
        <w:t>Iepirkumu</w:t>
      </w:r>
      <w:r w:rsidRPr="005F0E50">
        <w:rPr>
          <w:rFonts w:eastAsia="Calibri"/>
          <w:b/>
          <w:bCs/>
          <w:sz w:val="24"/>
          <w:szCs w:val="24"/>
          <w:u w:color="000000"/>
          <w:bdr w:val="nil"/>
          <w:lang w:val="lv-LV" w:eastAsia="lv-LV"/>
        </w:rPr>
        <w:t xml:space="preserve"> komisijai ir tiesības:</w:t>
      </w:r>
    </w:p>
    <w:p w14:paraId="49FA245F" w14:textId="6197753A" w:rsidR="002E4101" w:rsidRPr="005F0E50" w:rsidRDefault="00491AB9">
      <w:pPr>
        <w:pStyle w:val="Sarakstarindkopa"/>
        <w:numPr>
          <w:ilvl w:val="2"/>
          <w:numId w:val="39"/>
        </w:numPr>
        <w:ind w:left="993" w:hanging="567"/>
        <w:jc w:val="both"/>
        <w:rPr>
          <w:b/>
          <w:sz w:val="24"/>
          <w:szCs w:val="24"/>
        </w:rPr>
      </w:pPr>
      <w:proofErr w:type="spellStart"/>
      <w:r w:rsidRPr="005F0E50">
        <w:rPr>
          <w:sz w:val="24"/>
          <w:szCs w:val="24"/>
        </w:rPr>
        <w:t>p</w:t>
      </w:r>
      <w:r w:rsidR="002E4101" w:rsidRPr="005F0E50">
        <w:rPr>
          <w:sz w:val="24"/>
          <w:szCs w:val="24"/>
        </w:rPr>
        <w:t>ārbaudīt</w:t>
      </w:r>
      <w:proofErr w:type="spellEnd"/>
      <w:r w:rsidR="002E4101" w:rsidRPr="005F0E50">
        <w:rPr>
          <w:sz w:val="24"/>
          <w:szCs w:val="24"/>
        </w:rPr>
        <w:t xml:space="preserve"> </w:t>
      </w:r>
      <w:proofErr w:type="spellStart"/>
      <w:r w:rsidR="002E4101" w:rsidRPr="005F0E50">
        <w:rPr>
          <w:sz w:val="24"/>
          <w:szCs w:val="24"/>
        </w:rPr>
        <w:t>nepieciešamo</w:t>
      </w:r>
      <w:proofErr w:type="spellEnd"/>
      <w:r w:rsidR="002E4101" w:rsidRPr="005F0E50">
        <w:rPr>
          <w:sz w:val="24"/>
          <w:szCs w:val="24"/>
        </w:rPr>
        <w:t xml:space="preserve"> </w:t>
      </w:r>
      <w:proofErr w:type="spellStart"/>
      <w:r w:rsidR="002E4101" w:rsidRPr="005F0E50">
        <w:rPr>
          <w:sz w:val="24"/>
          <w:szCs w:val="24"/>
        </w:rPr>
        <w:t>informāciju</w:t>
      </w:r>
      <w:proofErr w:type="spellEnd"/>
      <w:r w:rsidR="002E4101" w:rsidRPr="005F0E50">
        <w:rPr>
          <w:sz w:val="24"/>
          <w:szCs w:val="24"/>
        </w:rPr>
        <w:t xml:space="preserve"> </w:t>
      </w:r>
      <w:proofErr w:type="spellStart"/>
      <w:r w:rsidR="002E4101" w:rsidRPr="005F0E50">
        <w:rPr>
          <w:sz w:val="24"/>
          <w:szCs w:val="24"/>
        </w:rPr>
        <w:t>kompetentā</w:t>
      </w:r>
      <w:proofErr w:type="spellEnd"/>
      <w:r w:rsidR="002E4101" w:rsidRPr="005F0E50">
        <w:rPr>
          <w:sz w:val="24"/>
          <w:szCs w:val="24"/>
        </w:rPr>
        <w:t xml:space="preserve"> </w:t>
      </w:r>
      <w:proofErr w:type="spellStart"/>
      <w:r w:rsidR="002E4101" w:rsidRPr="005F0E50">
        <w:rPr>
          <w:sz w:val="24"/>
          <w:szCs w:val="24"/>
        </w:rPr>
        <w:t>institūcijā</w:t>
      </w:r>
      <w:proofErr w:type="spellEnd"/>
      <w:r w:rsidR="002E4101" w:rsidRPr="005F0E50">
        <w:rPr>
          <w:sz w:val="24"/>
          <w:szCs w:val="24"/>
        </w:rPr>
        <w:t xml:space="preserve">, </w:t>
      </w:r>
      <w:proofErr w:type="spellStart"/>
      <w:r w:rsidR="002E4101" w:rsidRPr="005F0E50">
        <w:rPr>
          <w:sz w:val="24"/>
          <w:szCs w:val="24"/>
        </w:rPr>
        <w:t>publiski</w:t>
      </w:r>
      <w:proofErr w:type="spellEnd"/>
      <w:r w:rsidR="002E4101" w:rsidRPr="005F0E50">
        <w:rPr>
          <w:sz w:val="24"/>
          <w:szCs w:val="24"/>
        </w:rPr>
        <w:t xml:space="preserve"> </w:t>
      </w:r>
      <w:proofErr w:type="spellStart"/>
      <w:r w:rsidR="002E4101" w:rsidRPr="005F0E50">
        <w:rPr>
          <w:sz w:val="24"/>
          <w:szCs w:val="24"/>
        </w:rPr>
        <w:t>pieejamās</w:t>
      </w:r>
      <w:proofErr w:type="spellEnd"/>
      <w:r w:rsidR="002E4101" w:rsidRPr="005F0E50">
        <w:rPr>
          <w:sz w:val="24"/>
          <w:szCs w:val="24"/>
        </w:rPr>
        <w:t xml:space="preserve"> </w:t>
      </w:r>
      <w:proofErr w:type="spellStart"/>
      <w:r w:rsidR="002E4101" w:rsidRPr="005F0E50">
        <w:rPr>
          <w:sz w:val="24"/>
          <w:szCs w:val="24"/>
        </w:rPr>
        <w:t>datu</w:t>
      </w:r>
      <w:proofErr w:type="spellEnd"/>
      <w:r w:rsidR="002E4101" w:rsidRPr="005F0E50">
        <w:rPr>
          <w:sz w:val="24"/>
          <w:szCs w:val="24"/>
        </w:rPr>
        <w:t xml:space="preserve"> </w:t>
      </w:r>
      <w:proofErr w:type="spellStart"/>
      <w:r w:rsidR="002E4101" w:rsidRPr="005F0E50">
        <w:rPr>
          <w:sz w:val="24"/>
          <w:szCs w:val="24"/>
        </w:rPr>
        <w:t>bāzēs</w:t>
      </w:r>
      <w:proofErr w:type="spellEnd"/>
      <w:r w:rsidR="002E4101" w:rsidRPr="005F0E50">
        <w:rPr>
          <w:sz w:val="24"/>
          <w:szCs w:val="24"/>
        </w:rPr>
        <w:t xml:space="preserve"> </w:t>
      </w:r>
      <w:proofErr w:type="spellStart"/>
      <w:r w:rsidR="002E4101" w:rsidRPr="005F0E50">
        <w:rPr>
          <w:sz w:val="24"/>
          <w:szCs w:val="24"/>
        </w:rPr>
        <w:t>vai</w:t>
      </w:r>
      <w:proofErr w:type="spellEnd"/>
      <w:r w:rsidR="002E4101" w:rsidRPr="005F0E50">
        <w:rPr>
          <w:sz w:val="24"/>
          <w:szCs w:val="24"/>
        </w:rPr>
        <w:t xml:space="preserve"> </w:t>
      </w:r>
      <w:proofErr w:type="spellStart"/>
      <w:r w:rsidR="002E4101" w:rsidRPr="005F0E50">
        <w:rPr>
          <w:sz w:val="24"/>
          <w:szCs w:val="24"/>
        </w:rPr>
        <w:t>citos</w:t>
      </w:r>
      <w:proofErr w:type="spellEnd"/>
      <w:r w:rsidR="002E4101" w:rsidRPr="005F0E50">
        <w:rPr>
          <w:sz w:val="24"/>
          <w:szCs w:val="24"/>
        </w:rPr>
        <w:t xml:space="preserve"> </w:t>
      </w:r>
      <w:proofErr w:type="spellStart"/>
      <w:r w:rsidR="002E4101" w:rsidRPr="005F0E50">
        <w:rPr>
          <w:sz w:val="24"/>
          <w:szCs w:val="24"/>
        </w:rPr>
        <w:t>publiski</w:t>
      </w:r>
      <w:proofErr w:type="spellEnd"/>
      <w:r w:rsidR="002E4101" w:rsidRPr="005F0E50">
        <w:rPr>
          <w:sz w:val="24"/>
          <w:szCs w:val="24"/>
        </w:rPr>
        <w:t xml:space="preserve"> </w:t>
      </w:r>
      <w:proofErr w:type="spellStart"/>
      <w:r w:rsidR="002E4101" w:rsidRPr="005F0E50">
        <w:rPr>
          <w:sz w:val="24"/>
          <w:szCs w:val="24"/>
        </w:rPr>
        <w:t>pieejamos</w:t>
      </w:r>
      <w:proofErr w:type="spellEnd"/>
      <w:r w:rsidR="002E4101" w:rsidRPr="005F0E50">
        <w:rPr>
          <w:sz w:val="24"/>
          <w:szCs w:val="24"/>
        </w:rPr>
        <w:t xml:space="preserve"> </w:t>
      </w:r>
      <w:proofErr w:type="spellStart"/>
      <w:r w:rsidR="002E4101" w:rsidRPr="005F0E50">
        <w:rPr>
          <w:sz w:val="24"/>
          <w:szCs w:val="24"/>
        </w:rPr>
        <w:t>avotos</w:t>
      </w:r>
      <w:proofErr w:type="spellEnd"/>
      <w:r w:rsidR="002E4101" w:rsidRPr="005F0E50">
        <w:rPr>
          <w:sz w:val="24"/>
          <w:szCs w:val="24"/>
        </w:rPr>
        <w:t xml:space="preserve">, ja </w:t>
      </w:r>
      <w:proofErr w:type="spellStart"/>
      <w:r w:rsidR="002E4101" w:rsidRPr="005F0E50">
        <w:rPr>
          <w:sz w:val="24"/>
          <w:szCs w:val="24"/>
        </w:rPr>
        <w:t>tas</w:t>
      </w:r>
      <w:proofErr w:type="spellEnd"/>
      <w:r w:rsidR="002E4101" w:rsidRPr="005F0E50">
        <w:rPr>
          <w:sz w:val="24"/>
          <w:szCs w:val="24"/>
        </w:rPr>
        <w:t xml:space="preserve"> </w:t>
      </w:r>
      <w:proofErr w:type="spellStart"/>
      <w:r w:rsidR="002E4101" w:rsidRPr="005F0E50">
        <w:rPr>
          <w:sz w:val="24"/>
          <w:szCs w:val="24"/>
        </w:rPr>
        <w:t>nepieciešams</w:t>
      </w:r>
      <w:proofErr w:type="spellEnd"/>
      <w:r w:rsidR="002E4101" w:rsidRPr="005F0E50">
        <w:rPr>
          <w:sz w:val="24"/>
          <w:szCs w:val="24"/>
        </w:rPr>
        <w:t xml:space="preserve"> </w:t>
      </w:r>
      <w:proofErr w:type="spellStart"/>
      <w:r w:rsidR="002E4101" w:rsidRPr="005F0E50">
        <w:rPr>
          <w:sz w:val="24"/>
          <w:szCs w:val="24"/>
        </w:rPr>
        <w:t>pretendentu</w:t>
      </w:r>
      <w:proofErr w:type="spellEnd"/>
      <w:r w:rsidR="002E4101" w:rsidRPr="005F0E50">
        <w:rPr>
          <w:sz w:val="24"/>
          <w:szCs w:val="24"/>
        </w:rPr>
        <w:t xml:space="preserve"> </w:t>
      </w:r>
      <w:proofErr w:type="spellStart"/>
      <w:r w:rsidR="002E4101" w:rsidRPr="005F0E50">
        <w:rPr>
          <w:sz w:val="24"/>
          <w:szCs w:val="24"/>
        </w:rPr>
        <w:t>atlasei</w:t>
      </w:r>
      <w:proofErr w:type="spellEnd"/>
      <w:r w:rsidR="002E4101" w:rsidRPr="005F0E50">
        <w:rPr>
          <w:sz w:val="24"/>
          <w:szCs w:val="24"/>
        </w:rPr>
        <w:t xml:space="preserve">, </w:t>
      </w:r>
      <w:proofErr w:type="spellStart"/>
      <w:r w:rsidR="002E4101" w:rsidRPr="005F0E50">
        <w:rPr>
          <w:sz w:val="24"/>
          <w:szCs w:val="24"/>
        </w:rPr>
        <w:t>piedāvājumu</w:t>
      </w:r>
      <w:proofErr w:type="spellEnd"/>
      <w:r w:rsidR="002E4101" w:rsidRPr="005F0E50">
        <w:rPr>
          <w:sz w:val="24"/>
          <w:szCs w:val="24"/>
        </w:rPr>
        <w:t xml:space="preserve"> </w:t>
      </w:r>
      <w:proofErr w:type="spellStart"/>
      <w:r w:rsidR="002E4101" w:rsidRPr="005F0E50">
        <w:rPr>
          <w:sz w:val="24"/>
          <w:szCs w:val="24"/>
        </w:rPr>
        <w:t>atbilstības</w:t>
      </w:r>
      <w:proofErr w:type="spellEnd"/>
      <w:r w:rsidR="002E4101" w:rsidRPr="005F0E50">
        <w:rPr>
          <w:sz w:val="24"/>
          <w:szCs w:val="24"/>
        </w:rPr>
        <w:t xml:space="preserve"> </w:t>
      </w:r>
      <w:proofErr w:type="spellStart"/>
      <w:r w:rsidR="002E4101" w:rsidRPr="005F0E50">
        <w:rPr>
          <w:sz w:val="24"/>
          <w:szCs w:val="24"/>
        </w:rPr>
        <w:t>pārbaudei</w:t>
      </w:r>
      <w:proofErr w:type="spellEnd"/>
      <w:r w:rsidR="002E4101" w:rsidRPr="005F0E50">
        <w:rPr>
          <w:sz w:val="24"/>
          <w:szCs w:val="24"/>
        </w:rPr>
        <w:t xml:space="preserve">, </w:t>
      </w:r>
      <w:proofErr w:type="spellStart"/>
      <w:r w:rsidR="002E4101" w:rsidRPr="005F0E50">
        <w:rPr>
          <w:sz w:val="24"/>
          <w:szCs w:val="24"/>
        </w:rPr>
        <w:t>piedāvājumu</w:t>
      </w:r>
      <w:proofErr w:type="spellEnd"/>
      <w:r w:rsidR="002E4101" w:rsidRPr="005F0E50">
        <w:rPr>
          <w:sz w:val="24"/>
          <w:szCs w:val="24"/>
        </w:rPr>
        <w:t xml:space="preserve"> </w:t>
      </w:r>
      <w:proofErr w:type="spellStart"/>
      <w:r w:rsidR="002E4101" w:rsidRPr="005F0E50">
        <w:rPr>
          <w:sz w:val="24"/>
          <w:szCs w:val="24"/>
        </w:rPr>
        <w:t>vērtēšanai</w:t>
      </w:r>
      <w:proofErr w:type="spellEnd"/>
      <w:r w:rsidR="002E4101" w:rsidRPr="005F0E50">
        <w:rPr>
          <w:sz w:val="24"/>
          <w:szCs w:val="24"/>
        </w:rPr>
        <w:t xml:space="preserve"> un </w:t>
      </w:r>
      <w:proofErr w:type="spellStart"/>
      <w:r w:rsidR="002E4101" w:rsidRPr="005F0E50">
        <w:rPr>
          <w:sz w:val="24"/>
          <w:szCs w:val="24"/>
        </w:rPr>
        <w:t>salīdzināšanai</w:t>
      </w:r>
      <w:proofErr w:type="spellEnd"/>
      <w:r w:rsidR="002E4101" w:rsidRPr="005F0E50">
        <w:rPr>
          <w:sz w:val="24"/>
          <w:szCs w:val="24"/>
        </w:rPr>
        <w:t xml:space="preserve">, </w:t>
      </w:r>
      <w:proofErr w:type="spellStart"/>
      <w:r w:rsidR="002E4101" w:rsidRPr="005F0E50">
        <w:rPr>
          <w:sz w:val="24"/>
          <w:szCs w:val="24"/>
        </w:rPr>
        <w:t>kā</w:t>
      </w:r>
      <w:proofErr w:type="spellEnd"/>
      <w:r w:rsidR="002E4101" w:rsidRPr="005F0E50">
        <w:rPr>
          <w:sz w:val="24"/>
          <w:szCs w:val="24"/>
        </w:rPr>
        <w:t xml:space="preserve"> </w:t>
      </w:r>
      <w:proofErr w:type="spellStart"/>
      <w:r w:rsidR="002E4101" w:rsidRPr="005F0E50">
        <w:rPr>
          <w:sz w:val="24"/>
          <w:szCs w:val="24"/>
        </w:rPr>
        <w:t>arī</w:t>
      </w:r>
      <w:proofErr w:type="spellEnd"/>
      <w:r w:rsidR="002E4101" w:rsidRPr="005F0E50">
        <w:rPr>
          <w:sz w:val="24"/>
          <w:szCs w:val="24"/>
        </w:rPr>
        <w:t xml:space="preserve"> </w:t>
      </w:r>
      <w:proofErr w:type="spellStart"/>
      <w:r w:rsidR="002E4101" w:rsidRPr="005F0E50">
        <w:rPr>
          <w:sz w:val="24"/>
          <w:szCs w:val="24"/>
        </w:rPr>
        <w:t>lūgt</w:t>
      </w:r>
      <w:proofErr w:type="spellEnd"/>
      <w:r w:rsidR="002E4101" w:rsidRPr="005F0E50">
        <w:rPr>
          <w:sz w:val="24"/>
          <w:szCs w:val="24"/>
        </w:rPr>
        <w:t xml:space="preserve">, </w:t>
      </w:r>
      <w:proofErr w:type="spellStart"/>
      <w:r w:rsidR="002E4101" w:rsidRPr="005F0E50">
        <w:rPr>
          <w:sz w:val="24"/>
          <w:szCs w:val="24"/>
        </w:rPr>
        <w:t>lai</w:t>
      </w:r>
      <w:proofErr w:type="spellEnd"/>
      <w:r w:rsidR="002E4101" w:rsidRPr="005F0E50">
        <w:rPr>
          <w:sz w:val="24"/>
          <w:szCs w:val="24"/>
        </w:rPr>
        <w:t xml:space="preserve"> pretendents </w:t>
      </w:r>
      <w:proofErr w:type="spellStart"/>
      <w:r w:rsidR="002E4101" w:rsidRPr="005F0E50">
        <w:rPr>
          <w:sz w:val="24"/>
          <w:szCs w:val="24"/>
        </w:rPr>
        <w:t>izskaidro</w:t>
      </w:r>
      <w:proofErr w:type="spellEnd"/>
      <w:r w:rsidR="002E4101" w:rsidRPr="005F0E50">
        <w:rPr>
          <w:sz w:val="24"/>
          <w:szCs w:val="24"/>
        </w:rPr>
        <w:t xml:space="preserve"> </w:t>
      </w:r>
      <w:proofErr w:type="spellStart"/>
      <w:r w:rsidR="002E4101" w:rsidRPr="005F0E50">
        <w:rPr>
          <w:sz w:val="24"/>
          <w:szCs w:val="24"/>
        </w:rPr>
        <w:t>dokumentus</w:t>
      </w:r>
      <w:proofErr w:type="spellEnd"/>
      <w:r w:rsidR="002E4101" w:rsidRPr="005F0E50">
        <w:rPr>
          <w:sz w:val="24"/>
          <w:szCs w:val="24"/>
        </w:rPr>
        <w:t xml:space="preserve">, kas </w:t>
      </w:r>
      <w:proofErr w:type="spellStart"/>
      <w:r w:rsidR="002E4101" w:rsidRPr="005F0E50">
        <w:rPr>
          <w:sz w:val="24"/>
          <w:szCs w:val="24"/>
        </w:rPr>
        <w:t>iesniegti</w:t>
      </w:r>
      <w:proofErr w:type="spellEnd"/>
      <w:r w:rsidR="002E4101" w:rsidRPr="005F0E50">
        <w:rPr>
          <w:sz w:val="24"/>
          <w:szCs w:val="24"/>
        </w:rPr>
        <w:t xml:space="preserve"> </w:t>
      </w:r>
      <w:proofErr w:type="spellStart"/>
      <w:r w:rsidR="002E4101" w:rsidRPr="005F0E50">
        <w:rPr>
          <w:sz w:val="24"/>
          <w:szCs w:val="24"/>
        </w:rPr>
        <w:t>iepirkuma</w:t>
      </w:r>
      <w:proofErr w:type="spellEnd"/>
      <w:r w:rsidR="002E4101" w:rsidRPr="005F0E50">
        <w:rPr>
          <w:sz w:val="24"/>
          <w:szCs w:val="24"/>
        </w:rPr>
        <w:t xml:space="preserve"> </w:t>
      </w:r>
      <w:proofErr w:type="spellStart"/>
      <w:r w:rsidR="002E4101" w:rsidRPr="005F0E50">
        <w:rPr>
          <w:sz w:val="24"/>
          <w:szCs w:val="24"/>
        </w:rPr>
        <w:t>komisijai</w:t>
      </w:r>
      <w:proofErr w:type="spellEnd"/>
      <w:r w:rsidR="002E4101" w:rsidRPr="005F0E50">
        <w:rPr>
          <w:sz w:val="24"/>
          <w:szCs w:val="24"/>
        </w:rPr>
        <w:t xml:space="preserve">, un </w:t>
      </w:r>
      <w:proofErr w:type="spellStart"/>
      <w:r w:rsidR="002E4101" w:rsidRPr="005F0E50">
        <w:rPr>
          <w:sz w:val="24"/>
          <w:szCs w:val="24"/>
        </w:rPr>
        <w:t>uzrāda</w:t>
      </w:r>
      <w:proofErr w:type="spellEnd"/>
      <w:r w:rsidR="002E4101" w:rsidRPr="005F0E50">
        <w:rPr>
          <w:sz w:val="24"/>
          <w:szCs w:val="24"/>
        </w:rPr>
        <w:t xml:space="preserve"> to </w:t>
      </w:r>
      <w:proofErr w:type="spellStart"/>
      <w:r w:rsidR="002E4101" w:rsidRPr="005F0E50">
        <w:rPr>
          <w:sz w:val="24"/>
          <w:szCs w:val="24"/>
        </w:rPr>
        <w:t>oriģinālus</w:t>
      </w:r>
      <w:proofErr w:type="spellEnd"/>
      <w:r w:rsidR="002E4101" w:rsidRPr="005F0E50">
        <w:rPr>
          <w:sz w:val="24"/>
          <w:szCs w:val="24"/>
        </w:rPr>
        <w:t>.</w:t>
      </w:r>
    </w:p>
    <w:p w14:paraId="5A379AC3" w14:textId="1AFE1639" w:rsidR="00CA51D7" w:rsidRPr="005F0E50" w:rsidRDefault="00CA51D7">
      <w:pPr>
        <w:pStyle w:val="Sarakstarindkopa"/>
        <w:numPr>
          <w:ilvl w:val="2"/>
          <w:numId w:val="39"/>
        </w:numPr>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 xml:space="preserve">izdarīt </w:t>
      </w:r>
      <w:proofErr w:type="spellStart"/>
      <w:r w:rsidRPr="005F0E50">
        <w:rPr>
          <w:sz w:val="24"/>
          <w:szCs w:val="24"/>
        </w:rPr>
        <w:t>grozījumus</w:t>
      </w:r>
      <w:proofErr w:type="spellEnd"/>
      <w:r w:rsidRPr="005F0E50">
        <w:rPr>
          <w:rFonts w:eastAsia="Calibri"/>
          <w:sz w:val="24"/>
          <w:szCs w:val="24"/>
          <w:u w:color="000000"/>
          <w:bdr w:val="nil"/>
          <w:lang w:val="lv-LV" w:eastAsia="lv-LV"/>
        </w:rPr>
        <w:t xml:space="preserve"> Atklāta konkursa nolikumā PIL 35. panta trešajā daļā noteiktajā kārtībā;</w:t>
      </w:r>
    </w:p>
    <w:p w14:paraId="4B457F22" w14:textId="3C318774" w:rsidR="00491AB9" w:rsidRPr="005F0E50" w:rsidRDefault="00CA51D7">
      <w:pPr>
        <w:pStyle w:val="Sarakstarindkopa"/>
        <w:numPr>
          <w:ilvl w:val="2"/>
          <w:numId w:val="39"/>
        </w:numPr>
        <w:ind w:left="993" w:hanging="567"/>
        <w:jc w:val="both"/>
        <w:rPr>
          <w:rFonts w:eastAsia="Calibri"/>
          <w:sz w:val="24"/>
          <w:szCs w:val="24"/>
          <w:u w:color="000000"/>
          <w:bdr w:val="nil"/>
          <w:lang w:val="lv-LV" w:eastAsia="lv-LV"/>
        </w:rPr>
      </w:pPr>
      <w:proofErr w:type="spellStart"/>
      <w:r w:rsidRPr="005F0E50">
        <w:rPr>
          <w:sz w:val="24"/>
          <w:szCs w:val="24"/>
        </w:rPr>
        <w:t>izslēgt</w:t>
      </w:r>
      <w:proofErr w:type="spellEnd"/>
      <w:r w:rsidRPr="005F0E50">
        <w:rPr>
          <w:rFonts w:eastAsia="Calibri"/>
          <w:sz w:val="24"/>
          <w:szCs w:val="24"/>
          <w:u w:color="000000"/>
          <w:bdr w:val="nil"/>
          <w:lang w:val="lv-LV" w:eastAsia="lv-LV"/>
        </w:rPr>
        <w:t xml:space="preserve"> pretendentu no turpmākās dalības Atklātā konkursā  un  neizskatīt </w:t>
      </w:r>
      <w:proofErr w:type="spellStart"/>
      <w:r w:rsidRPr="005F0E50">
        <w:rPr>
          <w:sz w:val="24"/>
          <w:szCs w:val="24"/>
        </w:rPr>
        <w:t>pretendenta</w:t>
      </w:r>
      <w:proofErr w:type="spellEnd"/>
      <w:r w:rsidRPr="005F0E50">
        <w:rPr>
          <w:rFonts w:eastAsia="Calibri"/>
          <w:sz w:val="24"/>
          <w:szCs w:val="24"/>
          <w:u w:color="000000"/>
          <w:bdr w:val="nil"/>
          <w:lang w:val="lv-LV" w:eastAsia="lv-LV"/>
        </w:rPr>
        <w:t xml:space="preserve"> piedāvājumu, PIL 42.panta </w:t>
      </w:r>
      <w:r w:rsidR="00716A30" w:rsidRPr="005F0E50">
        <w:rPr>
          <w:rFonts w:eastAsia="Calibri"/>
          <w:sz w:val="24"/>
          <w:szCs w:val="24"/>
          <w:u w:color="000000"/>
          <w:bdr w:val="nil"/>
          <w:lang w:val="lv-LV" w:eastAsia="lv-LV"/>
        </w:rPr>
        <w:t>otrajā</w:t>
      </w:r>
      <w:r w:rsidRPr="005F0E50">
        <w:rPr>
          <w:rFonts w:eastAsia="Calibri"/>
          <w:sz w:val="24"/>
          <w:szCs w:val="24"/>
          <w:u w:color="000000"/>
          <w:bdr w:val="nil"/>
          <w:lang w:val="lv-LV" w:eastAsia="lv-LV"/>
        </w:rPr>
        <w:t xml:space="preserve"> daļā vai Latvijas Republikas nacionālo sankciju likuma 11.</w:t>
      </w:r>
      <w:r w:rsidRPr="005F0E50">
        <w:rPr>
          <w:rFonts w:eastAsia="Calibri"/>
          <w:sz w:val="24"/>
          <w:szCs w:val="24"/>
          <w:u w:color="000000"/>
          <w:bdr w:val="nil"/>
          <w:vertAlign w:val="superscript"/>
          <w:lang w:val="lv-LV" w:eastAsia="lv-LV"/>
        </w:rPr>
        <w:t>1</w:t>
      </w:r>
      <w:r w:rsidRPr="005F0E50">
        <w:rPr>
          <w:rFonts w:eastAsia="Calibri"/>
          <w:sz w:val="24"/>
          <w:szCs w:val="24"/>
          <w:u w:color="000000"/>
          <w:bdr w:val="nil"/>
          <w:lang w:val="lv-LV" w:eastAsia="lv-LV"/>
        </w:rPr>
        <w:t xml:space="preserve"> panta pirmajā daļā</w:t>
      </w:r>
      <w:r w:rsidRPr="005F0E50">
        <w:rPr>
          <w:rFonts w:eastAsia="Calibri"/>
          <w:b/>
          <w:sz w:val="24"/>
          <w:szCs w:val="24"/>
          <w:u w:color="000000"/>
          <w:bdr w:val="nil"/>
          <w:lang w:val="lv-LV" w:eastAsia="lv-LV"/>
        </w:rPr>
        <w:t xml:space="preserve"> </w:t>
      </w:r>
      <w:r w:rsidRPr="005F0E50">
        <w:rPr>
          <w:rFonts w:eastAsia="Calibri"/>
          <w:sz w:val="24"/>
          <w:szCs w:val="24"/>
          <w:u w:color="000000"/>
          <w:bdr w:val="nil"/>
          <w:lang w:val="lv-LV" w:eastAsia="lv-LV"/>
        </w:rPr>
        <w:t>noteiktajos gadījumos;</w:t>
      </w:r>
    </w:p>
    <w:p w14:paraId="61FE58F1" w14:textId="62E53C71" w:rsidR="00491AB9" w:rsidRPr="005F0E50" w:rsidRDefault="00491AB9">
      <w:pPr>
        <w:pStyle w:val="Sarakstarindkopa"/>
        <w:numPr>
          <w:ilvl w:val="2"/>
          <w:numId w:val="39"/>
        </w:numPr>
        <w:ind w:left="993" w:hanging="567"/>
        <w:jc w:val="both"/>
        <w:rPr>
          <w:rFonts w:eastAsia="Calibri"/>
          <w:sz w:val="24"/>
          <w:szCs w:val="24"/>
          <w:u w:color="000000"/>
          <w:bdr w:val="nil"/>
          <w:lang w:val="lv-LV" w:eastAsia="lv-LV"/>
        </w:rPr>
      </w:pPr>
      <w:proofErr w:type="spellStart"/>
      <w:r w:rsidRPr="005F0E50">
        <w:rPr>
          <w:sz w:val="24"/>
          <w:szCs w:val="24"/>
        </w:rPr>
        <w:t>labot</w:t>
      </w:r>
      <w:proofErr w:type="spellEnd"/>
      <w:r w:rsidRPr="005F0E50">
        <w:rPr>
          <w:sz w:val="24"/>
          <w:szCs w:val="24"/>
        </w:rPr>
        <w:t xml:space="preserve"> </w:t>
      </w:r>
      <w:proofErr w:type="spellStart"/>
      <w:r w:rsidRPr="005F0E50">
        <w:rPr>
          <w:sz w:val="24"/>
          <w:szCs w:val="24"/>
        </w:rPr>
        <w:t>aritmētiskās</w:t>
      </w:r>
      <w:proofErr w:type="spellEnd"/>
      <w:r w:rsidRPr="005F0E50">
        <w:rPr>
          <w:sz w:val="24"/>
          <w:szCs w:val="24"/>
        </w:rPr>
        <w:t xml:space="preserve"> </w:t>
      </w:r>
      <w:proofErr w:type="spellStart"/>
      <w:r w:rsidRPr="005F0E50">
        <w:rPr>
          <w:sz w:val="24"/>
          <w:szCs w:val="24"/>
        </w:rPr>
        <w:t>kļūdas</w:t>
      </w:r>
      <w:proofErr w:type="spellEnd"/>
      <w:r w:rsidRPr="005F0E50">
        <w:rPr>
          <w:sz w:val="24"/>
          <w:szCs w:val="24"/>
        </w:rPr>
        <w:t xml:space="preserve"> </w:t>
      </w:r>
      <w:proofErr w:type="spellStart"/>
      <w:r w:rsidRPr="005F0E50">
        <w:rPr>
          <w:sz w:val="24"/>
          <w:szCs w:val="24"/>
        </w:rPr>
        <w:t>pretendenta</w:t>
      </w:r>
      <w:proofErr w:type="spellEnd"/>
      <w:r w:rsidRPr="005F0E50">
        <w:rPr>
          <w:sz w:val="24"/>
          <w:szCs w:val="24"/>
        </w:rPr>
        <w:t xml:space="preserve"> </w:t>
      </w:r>
      <w:proofErr w:type="spellStart"/>
      <w:r w:rsidRPr="005F0E50">
        <w:rPr>
          <w:sz w:val="24"/>
          <w:szCs w:val="24"/>
        </w:rPr>
        <w:t>finanšu</w:t>
      </w:r>
      <w:proofErr w:type="spellEnd"/>
      <w:r w:rsidRPr="005F0E50">
        <w:rPr>
          <w:sz w:val="24"/>
          <w:szCs w:val="24"/>
        </w:rPr>
        <w:t xml:space="preserve"> </w:t>
      </w:r>
      <w:proofErr w:type="spellStart"/>
      <w:r w:rsidRPr="005F0E50">
        <w:rPr>
          <w:sz w:val="24"/>
          <w:szCs w:val="24"/>
        </w:rPr>
        <w:t>piedāvājumā</w:t>
      </w:r>
      <w:proofErr w:type="spellEnd"/>
      <w:r w:rsidRPr="005F0E50">
        <w:rPr>
          <w:sz w:val="24"/>
          <w:szCs w:val="24"/>
        </w:rPr>
        <w:t>;</w:t>
      </w:r>
    </w:p>
    <w:p w14:paraId="58896987" w14:textId="77777777" w:rsidR="00491AB9" w:rsidRPr="005F0E50" w:rsidRDefault="00CA51D7">
      <w:pPr>
        <w:pStyle w:val="Sarakstarindkopa"/>
        <w:numPr>
          <w:ilvl w:val="2"/>
          <w:numId w:val="39"/>
        </w:numPr>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5F0E50">
        <w:rPr>
          <w:rFonts w:eastAsia="Calibri"/>
          <w:sz w:val="24"/>
          <w:szCs w:val="24"/>
          <w:u w:color="000000"/>
          <w:bdr w:val="nil"/>
          <w:lang w:val="lv-LV" w:eastAsia="lv-LV"/>
        </w:rPr>
        <w:t>ēja tiesībām. Eksperta vērtējumam ir ieteikuma raksturs</w:t>
      </w:r>
      <w:r w:rsidRPr="005F0E50">
        <w:rPr>
          <w:rFonts w:eastAsia="Calibri"/>
          <w:sz w:val="24"/>
          <w:szCs w:val="24"/>
          <w:u w:color="000000"/>
          <w:bdr w:val="nil"/>
          <w:lang w:val="lv-LV" w:eastAsia="lv-LV"/>
        </w:rPr>
        <w:t>;</w:t>
      </w:r>
    </w:p>
    <w:p w14:paraId="16FD5D52" w14:textId="1CF1F45C" w:rsidR="00491AB9" w:rsidRPr="005F0E50" w:rsidRDefault="00491AB9">
      <w:pPr>
        <w:pStyle w:val="Sarakstarindkopa"/>
        <w:numPr>
          <w:ilvl w:val="2"/>
          <w:numId w:val="39"/>
        </w:numPr>
        <w:ind w:left="993" w:hanging="567"/>
        <w:jc w:val="both"/>
        <w:rPr>
          <w:rFonts w:eastAsia="Calibri"/>
          <w:sz w:val="24"/>
          <w:szCs w:val="24"/>
          <w:u w:color="000000"/>
          <w:bdr w:val="nil"/>
          <w:lang w:val="lv-LV" w:eastAsia="lv-LV"/>
        </w:rPr>
      </w:pPr>
      <w:proofErr w:type="spellStart"/>
      <w:r w:rsidRPr="005F0E50">
        <w:rPr>
          <w:sz w:val="24"/>
          <w:szCs w:val="24"/>
        </w:rPr>
        <w:t>izvēlēties</w:t>
      </w:r>
      <w:proofErr w:type="spellEnd"/>
      <w:r w:rsidRPr="005F0E50">
        <w:rPr>
          <w:sz w:val="24"/>
          <w:szCs w:val="24"/>
        </w:rPr>
        <w:t xml:space="preserve"> </w:t>
      </w:r>
      <w:proofErr w:type="spellStart"/>
      <w:r w:rsidRPr="005F0E50">
        <w:rPr>
          <w:sz w:val="24"/>
          <w:szCs w:val="24"/>
        </w:rPr>
        <w:t>nākamo</w:t>
      </w:r>
      <w:proofErr w:type="spellEnd"/>
      <w:r w:rsidRPr="005F0E50">
        <w:rPr>
          <w:sz w:val="24"/>
          <w:szCs w:val="24"/>
        </w:rPr>
        <w:t xml:space="preserve"> </w:t>
      </w:r>
      <w:proofErr w:type="spellStart"/>
      <w:r w:rsidRPr="005F0E50">
        <w:rPr>
          <w:sz w:val="24"/>
          <w:szCs w:val="24"/>
        </w:rPr>
        <w:t>saimnieciski</w:t>
      </w:r>
      <w:proofErr w:type="spellEnd"/>
      <w:r w:rsidRPr="005F0E50">
        <w:rPr>
          <w:sz w:val="24"/>
          <w:szCs w:val="24"/>
        </w:rPr>
        <w:t xml:space="preserve"> </w:t>
      </w:r>
      <w:proofErr w:type="spellStart"/>
      <w:r w:rsidRPr="005F0E50">
        <w:rPr>
          <w:sz w:val="24"/>
          <w:szCs w:val="24"/>
        </w:rPr>
        <w:t>izdevīgāko</w:t>
      </w:r>
      <w:proofErr w:type="spellEnd"/>
      <w:r w:rsidRPr="005F0E50">
        <w:rPr>
          <w:sz w:val="24"/>
          <w:szCs w:val="24"/>
        </w:rPr>
        <w:t xml:space="preserve"> </w:t>
      </w:r>
      <w:proofErr w:type="spellStart"/>
      <w:r w:rsidRPr="005F0E50">
        <w:rPr>
          <w:sz w:val="24"/>
          <w:szCs w:val="24"/>
        </w:rPr>
        <w:t>piedāvājumu</w:t>
      </w:r>
      <w:proofErr w:type="spellEnd"/>
      <w:r w:rsidRPr="005F0E50">
        <w:rPr>
          <w:sz w:val="24"/>
          <w:szCs w:val="24"/>
        </w:rPr>
        <w:t xml:space="preserve">, ja </w:t>
      </w:r>
      <w:proofErr w:type="spellStart"/>
      <w:r w:rsidRPr="005F0E50">
        <w:rPr>
          <w:sz w:val="24"/>
          <w:szCs w:val="24"/>
        </w:rPr>
        <w:t>izraudzītais</w:t>
      </w:r>
      <w:proofErr w:type="spellEnd"/>
      <w:r w:rsidRPr="005F0E50">
        <w:rPr>
          <w:sz w:val="24"/>
          <w:szCs w:val="24"/>
        </w:rPr>
        <w:t xml:space="preserve"> pretendents </w:t>
      </w:r>
      <w:proofErr w:type="spellStart"/>
      <w:r w:rsidRPr="005F0E50">
        <w:rPr>
          <w:sz w:val="24"/>
          <w:szCs w:val="24"/>
        </w:rPr>
        <w:t>atsakās</w:t>
      </w:r>
      <w:proofErr w:type="spellEnd"/>
      <w:r w:rsidRPr="005F0E50">
        <w:rPr>
          <w:sz w:val="24"/>
          <w:szCs w:val="24"/>
        </w:rPr>
        <w:t xml:space="preserve"> </w:t>
      </w:r>
      <w:proofErr w:type="spellStart"/>
      <w:r w:rsidRPr="005F0E50">
        <w:rPr>
          <w:sz w:val="24"/>
          <w:szCs w:val="24"/>
        </w:rPr>
        <w:t>slēgt</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līgumu</w:t>
      </w:r>
      <w:proofErr w:type="spellEnd"/>
      <w:r w:rsidRPr="005F0E50">
        <w:rPr>
          <w:sz w:val="24"/>
          <w:szCs w:val="24"/>
        </w:rPr>
        <w:t xml:space="preserve"> </w:t>
      </w:r>
      <w:proofErr w:type="spellStart"/>
      <w:r w:rsidRPr="005F0E50">
        <w:rPr>
          <w:sz w:val="24"/>
          <w:szCs w:val="24"/>
        </w:rPr>
        <w:t>ar</w:t>
      </w:r>
      <w:proofErr w:type="spellEnd"/>
      <w:r w:rsidRPr="005F0E50">
        <w:rPr>
          <w:sz w:val="24"/>
          <w:szCs w:val="24"/>
        </w:rPr>
        <w:t xml:space="preserve"> </w:t>
      </w:r>
      <w:proofErr w:type="spellStart"/>
      <w:r w:rsidRPr="005F0E50">
        <w:rPr>
          <w:sz w:val="24"/>
          <w:szCs w:val="24"/>
        </w:rPr>
        <w:t>pasūtītāju</w:t>
      </w:r>
      <w:proofErr w:type="spellEnd"/>
      <w:r w:rsidRPr="005F0E50">
        <w:rPr>
          <w:sz w:val="24"/>
          <w:szCs w:val="24"/>
        </w:rPr>
        <w:t>;</w:t>
      </w:r>
    </w:p>
    <w:p w14:paraId="7E9B5E9B" w14:textId="77777777" w:rsidR="00491AB9" w:rsidRPr="005F0E50" w:rsidRDefault="00CA51D7">
      <w:pPr>
        <w:pStyle w:val="Sarakstarindkopa"/>
        <w:numPr>
          <w:ilvl w:val="2"/>
          <w:numId w:val="39"/>
        </w:numPr>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9BD4F13" w14:textId="77777777" w:rsidR="00491AB9" w:rsidRPr="005F0E50" w:rsidRDefault="00CA51D7">
      <w:pPr>
        <w:pStyle w:val="Sarakstarindkopa"/>
        <w:numPr>
          <w:ilvl w:val="2"/>
          <w:numId w:val="39"/>
        </w:numPr>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r w:rsidR="00491AB9" w:rsidRPr="005F0E50">
        <w:rPr>
          <w:rFonts w:eastAsia="Calibri"/>
          <w:sz w:val="24"/>
          <w:szCs w:val="24"/>
          <w:u w:color="000000"/>
          <w:bdr w:val="nil"/>
          <w:lang w:val="lv-LV" w:eastAsia="lv-LV"/>
        </w:rPr>
        <w:t>;</w:t>
      </w:r>
    </w:p>
    <w:p w14:paraId="2124C596" w14:textId="69F073E3" w:rsidR="00491AB9" w:rsidRPr="005F0E50" w:rsidRDefault="00491AB9">
      <w:pPr>
        <w:pStyle w:val="Sarakstarindkopa"/>
        <w:numPr>
          <w:ilvl w:val="2"/>
          <w:numId w:val="39"/>
        </w:numPr>
        <w:ind w:left="993" w:hanging="567"/>
        <w:jc w:val="both"/>
        <w:rPr>
          <w:rFonts w:eastAsia="Calibri"/>
          <w:sz w:val="24"/>
          <w:szCs w:val="24"/>
          <w:u w:color="000000"/>
          <w:bdr w:val="nil"/>
          <w:lang w:val="lv-LV" w:eastAsia="lv-LV"/>
        </w:rPr>
      </w:pPr>
      <w:proofErr w:type="spellStart"/>
      <w:r w:rsidRPr="005F0E50">
        <w:rPr>
          <w:sz w:val="24"/>
          <w:szCs w:val="24"/>
        </w:rPr>
        <w:t>citas</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komisijas</w:t>
      </w:r>
      <w:proofErr w:type="spellEnd"/>
      <w:r w:rsidRPr="005F0E50">
        <w:rPr>
          <w:sz w:val="24"/>
          <w:szCs w:val="24"/>
        </w:rPr>
        <w:t xml:space="preserve"> </w:t>
      </w:r>
      <w:proofErr w:type="spellStart"/>
      <w:r w:rsidRPr="005F0E50">
        <w:rPr>
          <w:sz w:val="24"/>
          <w:szCs w:val="24"/>
        </w:rPr>
        <w:t>tiesības</w:t>
      </w:r>
      <w:proofErr w:type="spellEnd"/>
      <w:r w:rsidRPr="005F0E50">
        <w:rPr>
          <w:sz w:val="24"/>
          <w:szCs w:val="24"/>
        </w:rPr>
        <w:t xml:space="preserve"> </w:t>
      </w:r>
      <w:proofErr w:type="spellStart"/>
      <w:r w:rsidRPr="005F0E50">
        <w:rPr>
          <w:sz w:val="24"/>
          <w:szCs w:val="24"/>
        </w:rPr>
        <w:t>saskaņā</w:t>
      </w:r>
      <w:proofErr w:type="spellEnd"/>
      <w:r w:rsidRPr="005F0E50">
        <w:rPr>
          <w:sz w:val="24"/>
          <w:szCs w:val="24"/>
        </w:rPr>
        <w:t xml:space="preserve"> </w:t>
      </w:r>
      <w:proofErr w:type="spellStart"/>
      <w:r w:rsidRPr="005F0E50">
        <w:rPr>
          <w:sz w:val="24"/>
          <w:szCs w:val="24"/>
        </w:rPr>
        <w:t>ar</w:t>
      </w:r>
      <w:proofErr w:type="spellEnd"/>
      <w:r w:rsidRPr="005F0E50">
        <w:rPr>
          <w:sz w:val="24"/>
          <w:szCs w:val="24"/>
        </w:rPr>
        <w:t xml:space="preserve"> </w:t>
      </w:r>
      <w:proofErr w:type="spellStart"/>
      <w:r w:rsidRPr="005F0E50">
        <w:rPr>
          <w:sz w:val="24"/>
          <w:szCs w:val="24"/>
        </w:rPr>
        <w:t>nolikumu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regulējošiem</w:t>
      </w:r>
      <w:proofErr w:type="spellEnd"/>
      <w:r w:rsidRPr="005F0E50">
        <w:rPr>
          <w:sz w:val="24"/>
          <w:szCs w:val="24"/>
        </w:rPr>
        <w:t xml:space="preserve"> </w:t>
      </w:r>
      <w:proofErr w:type="spellStart"/>
      <w:r w:rsidRPr="005F0E50">
        <w:rPr>
          <w:sz w:val="24"/>
          <w:szCs w:val="24"/>
        </w:rPr>
        <w:t>Ministru</w:t>
      </w:r>
      <w:proofErr w:type="spellEnd"/>
      <w:r w:rsidRPr="005F0E50">
        <w:rPr>
          <w:sz w:val="24"/>
          <w:szCs w:val="24"/>
        </w:rPr>
        <w:t xml:space="preserve"> </w:t>
      </w:r>
      <w:proofErr w:type="spellStart"/>
      <w:r w:rsidRPr="005F0E50">
        <w:rPr>
          <w:sz w:val="24"/>
          <w:szCs w:val="24"/>
        </w:rPr>
        <w:t>kabineta</w:t>
      </w:r>
      <w:proofErr w:type="spellEnd"/>
      <w:r w:rsidRPr="005F0E50">
        <w:rPr>
          <w:sz w:val="24"/>
          <w:szCs w:val="24"/>
        </w:rPr>
        <w:t xml:space="preserve"> </w:t>
      </w:r>
      <w:proofErr w:type="spellStart"/>
      <w:r w:rsidRPr="005F0E50">
        <w:rPr>
          <w:sz w:val="24"/>
          <w:szCs w:val="24"/>
        </w:rPr>
        <w:t>noteikumiem</w:t>
      </w:r>
      <w:proofErr w:type="spellEnd"/>
      <w:r w:rsidRPr="005F0E50">
        <w:rPr>
          <w:sz w:val="24"/>
          <w:szCs w:val="24"/>
        </w:rPr>
        <w:t xml:space="preserve"> un </w:t>
      </w:r>
      <w:proofErr w:type="spellStart"/>
      <w:r w:rsidRPr="005F0E50">
        <w:rPr>
          <w:sz w:val="24"/>
          <w:szCs w:val="24"/>
        </w:rPr>
        <w:t>citiem</w:t>
      </w:r>
      <w:proofErr w:type="spellEnd"/>
      <w:r w:rsidRPr="005F0E50">
        <w:rPr>
          <w:sz w:val="24"/>
          <w:szCs w:val="24"/>
        </w:rPr>
        <w:t xml:space="preserve"> </w:t>
      </w:r>
      <w:proofErr w:type="spellStart"/>
      <w:r w:rsidRPr="005F0E50">
        <w:rPr>
          <w:sz w:val="24"/>
          <w:szCs w:val="24"/>
        </w:rPr>
        <w:t>normatīviem</w:t>
      </w:r>
      <w:proofErr w:type="spellEnd"/>
      <w:r w:rsidRPr="005F0E50">
        <w:rPr>
          <w:sz w:val="24"/>
          <w:szCs w:val="24"/>
        </w:rPr>
        <w:t xml:space="preserve"> </w:t>
      </w:r>
      <w:proofErr w:type="spellStart"/>
      <w:r w:rsidRPr="005F0E50">
        <w:rPr>
          <w:sz w:val="24"/>
          <w:szCs w:val="24"/>
        </w:rPr>
        <w:t>aktiem</w:t>
      </w:r>
      <w:proofErr w:type="spellEnd"/>
      <w:r w:rsidRPr="005F0E50">
        <w:rPr>
          <w:sz w:val="24"/>
          <w:szCs w:val="24"/>
        </w:rPr>
        <w:t>.</w:t>
      </w:r>
    </w:p>
    <w:p w14:paraId="4B934CB6" w14:textId="670C2432" w:rsidR="00CA51D7" w:rsidRPr="005F0E50" w:rsidRDefault="00714965">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F0E50">
        <w:rPr>
          <w:rFonts w:eastAsia="Arial Unicode MS"/>
          <w:b/>
          <w:bCs/>
          <w:kern w:val="1"/>
          <w:sz w:val="24"/>
          <w:szCs w:val="24"/>
          <w:u w:color="000000"/>
          <w:bdr w:val="nil"/>
          <w:lang w:val="lv-LV" w:eastAsia="lv-LV"/>
        </w:rPr>
        <w:t>Iepirkum</w:t>
      </w:r>
      <w:r w:rsidR="00AE4F42" w:rsidRPr="005F0E50">
        <w:rPr>
          <w:rFonts w:eastAsia="Arial Unicode MS"/>
          <w:b/>
          <w:bCs/>
          <w:kern w:val="1"/>
          <w:sz w:val="24"/>
          <w:szCs w:val="24"/>
          <w:u w:color="000000"/>
          <w:bdr w:val="nil"/>
          <w:lang w:val="lv-LV" w:eastAsia="lv-LV"/>
        </w:rPr>
        <w:t>u</w:t>
      </w:r>
      <w:r w:rsidRPr="005F0E50">
        <w:rPr>
          <w:rFonts w:eastAsia="Calibri"/>
          <w:b/>
          <w:bCs/>
          <w:sz w:val="24"/>
          <w:szCs w:val="24"/>
          <w:u w:color="000000"/>
          <w:bdr w:val="nil"/>
          <w:lang w:val="lv-LV" w:eastAsia="lv-LV"/>
        </w:rPr>
        <w:t xml:space="preserve"> k</w:t>
      </w:r>
      <w:r w:rsidR="00CA51D7" w:rsidRPr="005F0E50">
        <w:rPr>
          <w:rFonts w:eastAsia="Calibri"/>
          <w:b/>
          <w:bCs/>
          <w:sz w:val="24"/>
          <w:szCs w:val="24"/>
          <w:u w:color="000000"/>
          <w:bdr w:val="nil"/>
          <w:lang w:val="lv-LV" w:eastAsia="lv-LV"/>
        </w:rPr>
        <w:t>omisijai ir pienākumi:</w:t>
      </w:r>
    </w:p>
    <w:p w14:paraId="2A0283FD" w14:textId="77777777" w:rsidR="00491AB9" w:rsidRPr="005F0E50" w:rsidRDefault="00491AB9">
      <w:pPr>
        <w:pStyle w:val="Sarakstarindkopa"/>
        <w:numPr>
          <w:ilvl w:val="2"/>
          <w:numId w:val="23"/>
        </w:numPr>
        <w:tabs>
          <w:tab w:val="clear" w:pos="841"/>
          <w:tab w:val="num" w:pos="993"/>
        </w:tabs>
        <w:ind w:left="993" w:hanging="567"/>
        <w:jc w:val="both"/>
        <w:rPr>
          <w:b/>
          <w:sz w:val="24"/>
          <w:szCs w:val="24"/>
        </w:rPr>
      </w:pPr>
      <w:proofErr w:type="spellStart"/>
      <w:r w:rsidRPr="005F0E50">
        <w:rPr>
          <w:sz w:val="24"/>
          <w:szCs w:val="24"/>
        </w:rPr>
        <w:t>nodrošināt</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norisi</w:t>
      </w:r>
      <w:proofErr w:type="spellEnd"/>
      <w:r w:rsidRPr="005F0E50">
        <w:rPr>
          <w:sz w:val="24"/>
          <w:szCs w:val="24"/>
        </w:rPr>
        <w:t xml:space="preserve"> un </w:t>
      </w:r>
      <w:proofErr w:type="spellStart"/>
      <w:r w:rsidRPr="005F0E50">
        <w:rPr>
          <w:sz w:val="24"/>
          <w:szCs w:val="24"/>
        </w:rPr>
        <w:t>dokumentēšanu</w:t>
      </w:r>
      <w:proofErr w:type="spellEnd"/>
      <w:r w:rsidRPr="005F0E50">
        <w:rPr>
          <w:sz w:val="24"/>
          <w:szCs w:val="24"/>
        </w:rPr>
        <w:t>;</w:t>
      </w:r>
    </w:p>
    <w:p w14:paraId="50B48798" w14:textId="14907F39" w:rsidR="00491AB9" w:rsidRPr="005F0E50" w:rsidRDefault="00491AB9">
      <w:pPr>
        <w:pStyle w:val="Sarakstarindkopa"/>
        <w:numPr>
          <w:ilvl w:val="2"/>
          <w:numId w:val="23"/>
        </w:numPr>
        <w:tabs>
          <w:tab w:val="clear" w:pos="841"/>
          <w:tab w:val="num" w:pos="993"/>
        </w:tabs>
        <w:ind w:left="993" w:hanging="567"/>
        <w:jc w:val="both"/>
        <w:rPr>
          <w:b/>
          <w:sz w:val="24"/>
          <w:szCs w:val="24"/>
        </w:rPr>
      </w:pPr>
      <w:proofErr w:type="spellStart"/>
      <w:r w:rsidRPr="005F0E50">
        <w:rPr>
          <w:sz w:val="24"/>
          <w:szCs w:val="24"/>
        </w:rPr>
        <w:t>nodrošināt</w:t>
      </w:r>
      <w:proofErr w:type="spellEnd"/>
      <w:r w:rsidRPr="005F0E50">
        <w:rPr>
          <w:sz w:val="24"/>
          <w:szCs w:val="24"/>
        </w:rPr>
        <w:t xml:space="preserve"> </w:t>
      </w:r>
      <w:proofErr w:type="spellStart"/>
      <w:r w:rsidRPr="005F0E50">
        <w:rPr>
          <w:sz w:val="24"/>
          <w:szCs w:val="24"/>
        </w:rPr>
        <w:t>pretendentu</w:t>
      </w:r>
      <w:proofErr w:type="spellEnd"/>
      <w:r w:rsidRPr="005F0E50">
        <w:rPr>
          <w:sz w:val="24"/>
          <w:szCs w:val="24"/>
        </w:rPr>
        <w:t xml:space="preserve"> </w:t>
      </w:r>
      <w:proofErr w:type="spellStart"/>
      <w:r w:rsidRPr="005F0E50">
        <w:rPr>
          <w:sz w:val="24"/>
          <w:szCs w:val="24"/>
        </w:rPr>
        <w:t>brīvu</w:t>
      </w:r>
      <w:proofErr w:type="spellEnd"/>
      <w:r w:rsidRPr="005F0E50">
        <w:rPr>
          <w:sz w:val="24"/>
          <w:szCs w:val="24"/>
        </w:rPr>
        <w:t xml:space="preserve"> </w:t>
      </w:r>
      <w:proofErr w:type="spellStart"/>
      <w:r w:rsidRPr="005F0E50">
        <w:rPr>
          <w:sz w:val="24"/>
          <w:szCs w:val="24"/>
        </w:rPr>
        <w:t>konkurenci</w:t>
      </w:r>
      <w:proofErr w:type="spellEnd"/>
      <w:r w:rsidRPr="005F0E50">
        <w:rPr>
          <w:sz w:val="24"/>
          <w:szCs w:val="24"/>
        </w:rPr>
        <w:t xml:space="preserve">, </w:t>
      </w:r>
      <w:proofErr w:type="spellStart"/>
      <w:r w:rsidRPr="005F0E50">
        <w:rPr>
          <w:sz w:val="24"/>
          <w:szCs w:val="24"/>
        </w:rPr>
        <w:t>kā</w:t>
      </w:r>
      <w:proofErr w:type="spellEnd"/>
      <w:r w:rsidRPr="005F0E50">
        <w:rPr>
          <w:sz w:val="24"/>
          <w:szCs w:val="24"/>
        </w:rPr>
        <w:t xml:space="preserve"> </w:t>
      </w:r>
      <w:proofErr w:type="spellStart"/>
      <w:r w:rsidRPr="005F0E50">
        <w:rPr>
          <w:sz w:val="24"/>
          <w:szCs w:val="24"/>
        </w:rPr>
        <w:t>arī</w:t>
      </w:r>
      <w:proofErr w:type="spellEnd"/>
      <w:r w:rsidRPr="005F0E50">
        <w:rPr>
          <w:sz w:val="24"/>
          <w:szCs w:val="24"/>
        </w:rPr>
        <w:t xml:space="preserve"> </w:t>
      </w:r>
      <w:proofErr w:type="spellStart"/>
      <w:r w:rsidRPr="005F0E50">
        <w:rPr>
          <w:sz w:val="24"/>
          <w:szCs w:val="24"/>
        </w:rPr>
        <w:t>vienlīdzīgu</w:t>
      </w:r>
      <w:proofErr w:type="spellEnd"/>
      <w:r w:rsidRPr="005F0E50">
        <w:rPr>
          <w:sz w:val="24"/>
          <w:szCs w:val="24"/>
        </w:rPr>
        <w:t xml:space="preserve"> un </w:t>
      </w:r>
      <w:proofErr w:type="spellStart"/>
      <w:r w:rsidRPr="005F0E50">
        <w:rPr>
          <w:sz w:val="24"/>
          <w:szCs w:val="24"/>
        </w:rPr>
        <w:t>taisnīgu</w:t>
      </w:r>
      <w:proofErr w:type="spellEnd"/>
      <w:r w:rsidRPr="005F0E50">
        <w:rPr>
          <w:sz w:val="24"/>
          <w:szCs w:val="24"/>
        </w:rPr>
        <w:t xml:space="preserve"> </w:t>
      </w:r>
      <w:proofErr w:type="spellStart"/>
      <w:r w:rsidRPr="005F0E50">
        <w:rPr>
          <w:sz w:val="24"/>
          <w:szCs w:val="24"/>
        </w:rPr>
        <w:t>attieksmi</w:t>
      </w:r>
      <w:proofErr w:type="spellEnd"/>
      <w:r w:rsidRPr="005F0E50">
        <w:rPr>
          <w:sz w:val="24"/>
          <w:szCs w:val="24"/>
        </w:rPr>
        <w:t xml:space="preserve"> </w:t>
      </w:r>
      <w:proofErr w:type="spellStart"/>
      <w:r w:rsidRPr="005F0E50">
        <w:rPr>
          <w:sz w:val="24"/>
          <w:szCs w:val="24"/>
        </w:rPr>
        <w:t>pret</w:t>
      </w:r>
      <w:proofErr w:type="spellEnd"/>
      <w:r w:rsidRPr="005F0E50">
        <w:rPr>
          <w:sz w:val="24"/>
          <w:szCs w:val="24"/>
        </w:rPr>
        <w:t xml:space="preserve"> </w:t>
      </w:r>
      <w:proofErr w:type="spellStart"/>
      <w:r w:rsidRPr="005F0E50">
        <w:rPr>
          <w:sz w:val="24"/>
          <w:szCs w:val="24"/>
        </w:rPr>
        <w:t>tiem</w:t>
      </w:r>
      <w:proofErr w:type="spellEnd"/>
      <w:r w:rsidRPr="005F0E50">
        <w:rPr>
          <w:sz w:val="24"/>
          <w:szCs w:val="24"/>
        </w:rPr>
        <w:t>.</w:t>
      </w:r>
    </w:p>
    <w:p w14:paraId="12DE46F9" w14:textId="77777777" w:rsidR="00491AB9" w:rsidRPr="005F0E50" w:rsidRDefault="00CA51D7">
      <w:pPr>
        <w:pStyle w:val="Sarakstarindkopa"/>
        <w:numPr>
          <w:ilvl w:val="2"/>
          <w:numId w:val="23"/>
        </w:numPr>
        <w:tabs>
          <w:tab w:val="clear" w:pos="841"/>
          <w:tab w:val="num" w:pos="993"/>
        </w:tabs>
        <w:ind w:left="993" w:hanging="567"/>
        <w:jc w:val="both"/>
        <w:rPr>
          <w:sz w:val="24"/>
          <w:szCs w:val="24"/>
        </w:rPr>
      </w:pPr>
      <w:proofErr w:type="spellStart"/>
      <w:r w:rsidRPr="005F0E50">
        <w:rPr>
          <w:sz w:val="24"/>
          <w:szCs w:val="24"/>
        </w:rPr>
        <w:t>nodrošināt</w:t>
      </w:r>
      <w:proofErr w:type="spellEnd"/>
      <w:r w:rsidRPr="005F0E50">
        <w:rPr>
          <w:sz w:val="24"/>
          <w:szCs w:val="24"/>
        </w:rPr>
        <w:t xml:space="preserve"> </w:t>
      </w:r>
      <w:proofErr w:type="spellStart"/>
      <w:r w:rsidRPr="005F0E50">
        <w:rPr>
          <w:sz w:val="24"/>
          <w:szCs w:val="24"/>
        </w:rPr>
        <w:t>visiem</w:t>
      </w:r>
      <w:proofErr w:type="spellEnd"/>
      <w:r w:rsidRPr="005F0E50">
        <w:rPr>
          <w:sz w:val="24"/>
          <w:szCs w:val="24"/>
        </w:rPr>
        <w:t xml:space="preserve"> </w:t>
      </w:r>
      <w:proofErr w:type="spellStart"/>
      <w:r w:rsidRPr="005F0E50">
        <w:rPr>
          <w:sz w:val="24"/>
          <w:szCs w:val="24"/>
        </w:rPr>
        <w:t>ieinteresētajiem</w:t>
      </w:r>
      <w:proofErr w:type="spellEnd"/>
      <w:r w:rsidRPr="005F0E50">
        <w:rPr>
          <w:sz w:val="24"/>
          <w:szCs w:val="24"/>
        </w:rPr>
        <w:t xml:space="preserve"> </w:t>
      </w:r>
      <w:proofErr w:type="spellStart"/>
      <w:r w:rsidRPr="005F0E50">
        <w:rPr>
          <w:sz w:val="24"/>
          <w:szCs w:val="24"/>
        </w:rPr>
        <w:t>piegādātājiem</w:t>
      </w:r>
      <w:proofErr w:type="spellEnd"/>
      <w:r w:rsidRPr="005F0E50">
        <w:rPr>
          <w:sz w:val="24"/>
          <w:szCs w:val="24"/>
        </w:rPr>
        <w:t xml:space="preserve"> </w:t>
      </w:r>
      <w:proofErr w:type="spellStart"/>
      <w:r w:rsidRPr="005F0E50">
        <w:rPr>
          <w:sz w:val="24"/>
          <w:szCs w:val="24"/>
        </w:rPr>
        <w:t>pieejamību</w:t>
      </w:r>
      <w:proofErr w:type="spellEnd"/>
      <w:r w:rsidRPr="005F0E50">
        <w:rPr>
          <w:sz w:val="24"/>
          <w:szCs w:val="24"/>
        </w:rPr>
        <w:t xml:space="preserve"> </w:t>
      </w:r>
      <w:proofErr w:type="spellStart"/>
      <w:r w:rsidRPr="005F0E50">
        <w:rPr>
          <w:sz w:val="24"/>
          <w:szCs w:val="24"/>
        </w:rPr>
        <w:t>informācijai</w:t>
      </w:r>
      <w:proofErr w:type="spellEnd"/>
      <w:r w:rsidRPr="005F0E50">
        <w:rPr>
          <w:sz w:val="24"/>
          <w:szCs w:val="24"/>
        </w:rPr>
        <w:t xml:space="preserve"> par </w:t>
      </w:r>
      <w:proofErr w:type="spellStart"/>
      <w:r w:rsidRPr="005F0E50">
        <w:rPr>
          <w:sz w:val="24"/>
          <w:szCs w:val="24"/>
        </w:rPr>
        <w:t>izdarītajiem</w:t>
      </w:r>
      <w:proofErr w:type="spellEnd"/>
      <w:r w:rsidRPr="005F0E50">
        <w:rPr>
          <w:sz w:val="24"/>
          <w:szCs w:val="24"/>
        </w:rPr>
        <w:t xml:space="preserve"> </w:t>
      </w:r>
      <w:proofErr w:type="spellStart"/>
      <w:r w:rsidRPr="005F0E50">
        <w:rPr>
          <w:sz w:val="24"/>
          <w:szCs w:val="24"/>
        </w:rPr>
        <w:t>grozījumiem</w:t>
      </w:r>
      <w:proofErr w:type="spellEnd"/>
      <w:r w:rsidRPr="005F0E50">
        <w:rPr>
          <w:sz w:val="24"/>
          <w:szCs w:val="24"/>
        </w:rPr>
        <w:t xml:space="preserve"> </w:t>
      </w:r>
      <w:proofErr w:type="spellStart"/>
      <w:r w:rsidRPr="005F0E50">
        <w:rPr>
          <w:sz w:val="24"/>
          <w:szCs w:val="24"/>
        </w:rPr>
        <w:t>nolikumā</w:t>
      </w:r>
      <w:proofErr w:type="spellEnd"/>
      <w:r w:rsidRPr="005F0E50">
        <w:rPr>
          <w:sz w:val="24"/>
          <w:szCs w:val="24"/>
        </w:rPr>
        <w:t xml:space="preserve"> un </w:t>
      </w:r>
      <w:proofErr w:type="spellStart"/>
      <w:r w:rsidRPr="005F0E50">
        <w:rPr>
          <w:sz w:val="24"/>
          <w:szCs w:val="24"/>
        </w:rPr>
        <w:t>sniegto</w:t>
      </w:r>
      <w:proofErr w:type="spellEnd"/>
      <w:r w:rsidRPr="005F0E50">
        <w:rPr>
          <w:sz w:val="24"/>
          <w:szCs w:val="24"/>
        </w:rPr>
        <w:t xml:space="preserve"> </w:t>
      </w:r>
      <w:proofErr w:type="spellStart"/>
      <w:r w:rsidRPr="005F0E50">
        <w:rPr>
          <w:sz w:val="24"/>
          <w:szCs w:val="24"/>
        </w:rPr>
        <w:t>papildu</w:t>
      </w:r>
      <w:proofErr w:type="spellEnd"/>
      <w:r w:rsidRPr="005F0E50">
        <w:rPr>
          <w:sz w:val="24"/>
          <w:szCs w:val="24"/>
        </w:rPr>
        <w:t xml:space="preserve"> </w:t>
      </w:r>
      <w:proofErr w:type="spellStart"/>
      <w:r w:rsidRPr="005F0E50">
        <w:rPr>
          <w:sz w:val="24"/>
          <w:szCs w:val="24"/>
        </w:rPr>
        <w:t>informāciju</w:t>
      </w:r>
      <w:proofErr w:type="spellEnd"/>
      <w:r w:rsidRPr="005F0E50">
        <w:rPr>
          <w:sz w:val="24"/>
          <w:szCs w:val="24"/>
        </w:rPr>
        <w:t xml:space="preserve"> par </w:t>
      </w:r>
      <w:proofErr w:type="spellStart"/>
      <w:r w:rsidRPr="005F0E50">
        <w:rPr>
          <w:sz w:val="24"/>
          <w:szCs w:val="24"/>
        </w:rPr>
        <w:t>nolikumu</w:t>
      </w:r>
      <w:proofErr w:type="spellEnd"/>
      <w:r w:rsidRPr="005F0E50">
        <w:rPr>
          <w:sz w:val="24"/>
          <w:szCs w:val="24"/>
        </w:rPr>
        <w:t>;</w:t>
      </w:r>
    </w:p>
    <w:p w14:paraId="0DBD6384" w14:textId="77777777" w:rsidR="00491AB9" w:rsidRPr="005F0E50" w:rsidRDefault="00CA51D7">
      <w:pPr>
        <w:pStyle w:val="Sarakstarindkopa"/>
        <w:numPr>
          <w:ilvl w:val="2"/>
          <w:numId w:val="23"/>
        </w:numPr>
        <w:tabs>
          <w:tab w:val="clear" w:pos="841"/>
          <w:tab w:val="num" w:pos="993"/>
        </w:tabs>
        <w:ind w:left="993" w:hanging="567"/>
        <w:jc w:val="both"/>
        <w:rPr>
          <w:sz w:val="24"/>
          <w:szCs w:val="24"/>
        </w:rPr>
      </w:pPr>
      <w:proofErr w:type="spellStart"/>
      <w:r w:rsidRPr="005F0E50">
        <w:rPr>
          <w:sz w:val="24"/>
          <w:szCs w:val="24"/>
        </w:rPr>
        <w:t>pēc</w:t>
      </w:r>
      <w:proofErr w:type="spellEnd"/>
      <w:r w:rsidRPr="005F0E50">
        <w:rPr>
          <w:sz w:val="24"/>
          <w:szCs w:val="24"/>
        </w:rPr>
        <w:t xml:space="preserve"> </w:t>
      </w:r>
      <w:proofErr w:type="spellStart"/>
      <w:r w:rsidRPr="005F0E50">
        <w:rPr>
          <w:sz w:val="24"/>
          <w:szCs w:val="24"/>
        </w:rPr>
        <w:t>ieinteresētā</w:t>
      </w:r>
      <w:proofErr w:type="spellEnd"/>
      <w:r w:rsidRPr="005F0E50">
        <w:rPr>
          <w:sz w:val="24"/>
          <w:szCs w:val="24"/>
        </w:rPr>
        <w:t xml:space="preserve"> </w:t>
      </w:r>
      <w:proofErr w:type="spellStart"/>
      <w:r w:rsidRPr="005F0E50">
        <w:rPr>
          <w:sz w:val="24"/>
          <w:szCs w:val="24"/>
        </w:rPr>
        <w:t>piegādātāja</w:t>
      </w:r>
      <w:proofErr w:type="spellEnd"/>
      <w:r w:rsidRPr="005F0E50">
        <w:rPr>
          <w:sz w:val="24"/>
          <w:szCs w:val="24"/>
        </w:rPr>
        <w:t xml:space="preserve"> </w:t>
      </w:r>
      <w:proofErr w:type="spellStart"/>
      <w:r w:rsidRPr="005F0E50">
        <w:rPr>
          <w:sz w:val="24"/>
          <w:szCs w:val="24"/>
        </w:rPr>
        <w:t>pieprasījuma</w:t>
      </w:r>
      <w:proofErr w:type="spellEnd"/>
      <w:r w:rsidRPr="005F0E50">
        <w:rPr>
          <w:sz w:val="24"/>
          <w:szCs w:val="24"/>
        </w:rPr>
        <w:t xml:space="preserve"> </w:t>
      </w:r>
      <w:proofErr w:type="spellStart"/>
      <w:r w:rsidRPr="005F0E50">
        <w:rPr>
          <w:sz w:val="24"/>
          <w:szCs w:val="24"/>
        </w:rPr>
        <w:t>sniegt</w:t>
      </w:r>
      <w:proofErr w:type="spellEnd"/>
      <w:r w:rsidRPr="005F0E50">
        <w:rPr>
          <w:sz w:val="24"/>
          <w:szCs w:val="24"/>
        </w:rPr>
        <w:t xml:space="preserve"> </w:t>
      </w:r>
      <w:proofErr w:type="spellStart"/>
      <w:r w:rsidRPr="005F0E50">
        <w:rPr>
          <w:sz w:val="24"/>
          <w:szCs w:val="24"/>
        </w:rPr>
        <w:t>papildu</w:t>
      </w:r>
      <w:proofErr w:type="spellEnd"/>
      <w:r w:rsidRPr="005F0E50">
        <w:rPr>
          <w:sz w:val="24"/>
          <w:szCs w:val="24"/>
        </w:rPr>
        <w:t xml:space="preserve"> </w:t>
      </w:r>
      <w:proofErr w:type="spellStart"/>
      <w:r w:rsidRPr="005F0E50">
        <w:rPr>
          <w:sz w:val="24"/>
          <w:szCs w:val="24"/>
        </w:rPr>
        <w:t>informāciju</w:t>
      </w:r>
      <w:proofErr w:type="spellEnd"/>
      <w:r w:rsidRPr="005F0E50">
        <w:rPr>
          <w:sz w:val="24"/>
          <w:szCs w:val="24"/>
        </w:rPr>
        <w:t xml:space="preserve"> par </w:t>
      </w:r>
      <w:proofErr w:type="spellStart"/>
      <w:r w:rsidRPr="005F0E50">
        <w:rPr>
          <w:sz w:val="24"/>
          <w:szCs w:val="24"/>
        </w:rPr>
        <w:t>Atklāta</w:t>
      </w:r>
      <w:proofErr w:type="spellEnd"/>
      <w:r w:rsidRPr="005F0E50">
        <w:rPr>
          <w:sz w:val="24"/>
          <w:szCs w:val="24"/>
        </w:rPr>
        <w:t xml:space="preserve"> </w:t>
      </w:r>
      <w:proofErr w:type="spellStart"/>
      <w:r w:rsidRPr="005F0E50">
        <w:rPr>
          <w:sz w:val="24"/>
          <w:szCs w:val="24"/>
        </w:rPr>
        <w:t>konkursa</w:t>
      </w:r>
      <w:proofErr w:type="spellEnd"/>
      <w:r w:rsidRPr="005F0E50">
        <w:rPr>
          <w:sz w:val="24"/>
          <w:szCs w:val="24"/>
        </w:rPr>
        <w:t xml:space="preserve"> </w:t>
      </w:r>
      <w:proofErr w:type="spellStart"/>
      <w:r w:rsidRPr="005F0E50">
        <w:rPr>
          <w:sz w:val="24"/>
          <w:szCs w:val="24"/>
        </w:rPr>
        <w:t>nolikumu</w:t>
      </w:r>
      <w:proofErr w:type="spellEnd"/>
      <w:r w:rsidRPr="005F0E50">
        <w:rPr>
          <w:sz w:val="24"/>
          <w:szCs w:val="24"/>
        </w:rPr>
        <w:t>;</w:t>
      </w:r>
    </w:p>
    <w:p w14:paraId="764C5B93" w14:textId="77777777" w:rsidR="00491AB9" w:rsidRPr="005F0E50" w:rsidRDefault="00CA51D7">
      <w:pPr>
        <w:pStyle w:val="Sarakstarindkopa"/>
        <w:numPr>
          <w:ilvl w:val="2"/>
          <w:numId w:val="23"/>
        </w:numPr>
        <w:tabs>
          <w:tab w:val="clear" w:pos="841"/>
          <w:tab w:val="num" w:pos="993"/>
        </w:tabs>
        <w:ind w:left="993" w:hanging="567"/>
        <w:jc w:val="both"/>
        <w:rPr>
          <w:sz w:val="24"/>
          <w:szCs w:val="24"/>
        </w:rPr>
      </w:pPr>
      <w:proofErr w:type="spellStart"/>
      <w:r w:rsidRPr="005F0E50">
        <w:rPr>
          <w:sz w:val="24"/>
          <w:szCs w:val="24"/>
        </w:rPr>
        <w:t>vērtēt</w:t>
      </w:r>
      <w:proofErr w:type="spellEnd"/>
      <w:r w:rsidRPr="005F0E50">
        <w:rPr>
          <w:sz w:val="24"/>
          <w:szCs w:val="24"/>
        </w:rPr>
        <w:t xml:space="preserve"> </w:t>
      </w:r>
      <w:proofErr w:type="spellStart"/>
      <w:r w:rsidRPr="005F0E50">
        <w:rPr>
          <w:sz w:val="24"/>
          <w:szCs w:val="24"/>
        </w:rPr>
        <w:t>pretendentus</w:t>
      </w:r>
      <w:proofErr w:type="spellEnd"/>
      <w:r w:rsidRPr="005F0E50">
        <w:rPr>
          <w:sz w:val="24"/>
          <w:szCs w:val="24"/>
        </w:rPr>
        <w:t xml:space="preserve"> un to </w:t>
      </w:r>
      <w:proofErr w:type="spellStart"/>
      <w:r w:rsidRPr="005F0E50">
        <w:rPr>
          <w:sz w:val="24"/>
          <w:szCs w:val="24"/>
        </w:rPr>
        <w:t>iesniegtos</w:t>
      </w:r>
      <w:proofErr w:type="spellEnd"/>
      <w:r w:rsidRPr="005F0E50">
        <w:rPr>
          <w:sz w:val="24"/>
          <w:szCs w:val="24"/>
        </w:rPr>
        <w:t xml:space="preserve"> </w:t>
      </w:r>
      <w:proofErr w:type="spellStart"/>
      <w:r w:rsidRPr="005F0E50">
        <w:rPr>
          <w:sz w:val="24"/>
          <w:szCs w:val="24"/>
        </w:rPr>
        <w:t>piedāvājumus</w:t>
      </w:r>
      <w:proofErr w:type="spellEnd"/>
      <w:r w:rsidRPr="005F0E50">
        <w:rPr>
          <w:sz w:val="24"/>
          <w:szCs w:val="24"/>
        </w:rPr>
        <w:t xml:space="preserve"> </w:t>
      </w:r>
      <w:proofErr w:type="spellStart"/>
      <w:r w:rsidRPr="005F0E50">
        <w:rPr>
          <w:sz w:val="24"/>
          <w:szCs w:val="24"/>
        </w:rPr>
        <w:t>saskaņā</w:t>
      </w:r>
      <w:proofErr w:type="spellEnd"/>
      <w:r w:rsidRPr="005F0E50">
        <w:rPr>
          <w:sz w:val="24"/>
          <w:szCs w:val="24"/>
        </w:rPr>
        <w:t xml:space="preserve"> </w:t>
      </w:r>
      <w:proofErr w:type="spellStart"/>
      <w:r w:rsidRPr="005F0E50">
        <w:rPr>
          <w:sz w:val="24"/>
          <w:szCs w:val="24"/>
        </w:rPr>
        <w:t>ar</w:t>
      </w:r>
      <w:proofErr w:type="spellEnd"/>
      <w:r w:rsidRPr="005F0E50">
        <w:rPr>
          <w:sz w:val="24"/>
          <w:szCs w:val="24"/>
        </w:rPr>
        <w:t xml:space="preserve"> PIL un </w:t>
      </w:r>
      <w:proofErr w:type="spellStart"/>
      <w:r w:rsidRPr="005F0E50">
        <w:rPr>
          <w:sz w:val="24"/>
          <w:szCs w:val="24"/>
        </w:rPr>
        <w:t>nolikumu</w:t>
      </w:r>
      <w:proofErr w:type="spellEnd"/>
      <w:r w:rsidRPr="005F0E50">
        <w:rPr>
          <w:sz w:val="24"/>
          <w:szCs w:val="24"/>
        </w:rPr>
        <w:t>;</w:t>
      </w:r>
    </w:p>
    <w:p w14:paraId="6B375218" w14:textId="3283A099" w:rsidR="00491AB9" w:rsidRPr="005F0E50" w:rsidRDefault="00CA51D7">
      <w:pPr>
        <w:pStyle w:val="Sarakstarindkopa"/>
        <w:numPr>
          <w:ilvl w:val="2"/>
          <w:numId w:val="23"/>
        </w:numPr>
        <w:tabs>
          <w:tab w:val="clear" w:pos="841"/>
          <w:tab w:val="num" w:pos="993"/>
        </w:tabs>
        <w:ind w:left="993" w:hanging="567"/>
        <w:jc w:val="both"/>
        <w:rPr>
          <w:sz w:val="24"/>
          <w:szCs w:val="24"/>
        </w:rPr>
      </w:pPr>
      <w:proofErr w:type="spellStart"/>
      <w:r w:rsidRPr="005F0E50">
        <w:rPr>
          <w:sz w:val="24"/>
          <w:szCs w:val="24"/>
        </w:rPr>
        <w:t>piedāvājumu</w:t>
      </w:r>
      <w:proofErr w:type="spellEnd"/>
      <w:r w:rsidRPr="005F0E50">
        <w:rPr>
          <w:sz w:val="24"/>
          <w:szCs w:val="24"/>
        </w:rPr>
        <w:t xml:space="preserve"> </w:t>
      </w:r>
      <w:proofErr w:type="spellStart"/>
      <w:r w:rsidR="00120A94" w:rsidRPr="005F0E50">
        <w:rPr>
          <w:sz w:val="24"/>
          <w:szCs w:val="24"/>
        </w:rPr>
        <w:t>izvērtēšanas</w:t>
      </w:r>
      <w:proofErr w:type="spellEnd"/>
      <w:r w:rsidR="00120A94" w:rsidRPr="005F0E50">
        <w:rPr>
          <w:sz w:val="24"/>
          <w:szCs w:val="24"/>
        </w:rPr>
        <w:t xml:space="preserve"> </w:t>
      </w:r>
      <w:proofErr w:type="spellStart"/>
      <w:r w:rsidR="00120A94" w:rsidRPr="005F0E50">
        <w:rPr>
          <w:sz w:val="24"/>
          <w:szCs w:val="24"/>
        </w:rPr>
        <w:t>laikā</w:t>
      </w:r>
      <w:proofErr w:type="spellEnd"/>
      <w:r w:rsidR="00120A94" w:rsidRPr="005F0E50">
        <w:rPr>
          <w:sz w:val="24"/>
          <w:szCs w:val="24"/>
        </w:rPr>
        <w:t xml:space="preserve"> </w:t>
      </w:r>
      <w:proofErr w:type="spellStart"/>
      <w:r w:rsidR="00120A94" w:rsidRPr="005F0E50">
        <w:rPr>
          <w:sz w:val="24"/>
          <w:szCs w:val="24"/>
        </w:rPr>
        <w:t>līdz</w:t>
      </w:r>
      <w:proofErr w:type="spellEnd"/>
      <w:r w:rsidR="00120A94" w:rsidRPr="005F0E50">
        <w:rPr>
          <w:sz w:val="24"/>
          <w:szCs w:val="24"/>
        </w:rPr>
        <w:t xml:space="preserve"> </w:t>
      </w:r>
      <w:proofErr w:type="spellStart"/>
      <w:r w:rsidR="00120A94" w:rsidRPr="005F0E50">
        <w:rPr>
          <w:sz w:val="24"/>
          <w:szCs w:val="24"/>
        </w:rPr>
        <w:t>Atklāta</w:t>
      </w:r>
      <w:proofErr w:type="spellEnd"/>
      <w:r w:rsidRPr="005F0E50">
        <w:rPr>
          <w:sz w:val="24"/>
          <w:szCs w:val="24"/>
        </w:rPr>
        <w:t xml:space="preserve"> </w:t>
      </w:r>
      <w:proofErr w:type="spellStart"/>
      <w:r w:rsidRPr="005F0E50">
        <w:rPr>
          <w:sz w:val="24"/>
          <w:szCs w:val="24"/>
        </w:rPr>
        <w:t>konkursa</w:t>
      </w:r>
      <w:proofErr w:type="spellEnd"/>
      <w:r w:rsidRPr="005F0E50">
        <w:rPr>
          <w:sz w:val="24"/>
          <w:szCs w:val="24"/>
        </w:rPr>
        <w:t xml:space="preserve"> </w:t>
      </w:r>
      <w:proofErr w:type="spellStart"/>
      <w:r w:rsidRPr="005F0E50">
        <w:rPr>
          <w:sz w:val="24"/>
          <w:szCs w:val="24"/>
        </w:rPr>
        <w:t>rezultātu</w:t>
      </w:r>
      <w:proofErr w:type="spellEnd"/>
      <w:r w:rsidRPr="005F0E50">
        <w:rPr>
          <w:sz w:val="24"/>
          <w:szCs w:val="24"/>
        </w:rPr>
        <w:t xml:space="preserve"> </w:t>
      </w:r>
      <w:proofErr w:type="spellStart"/>
      <w:r w:rsidRPr="005F0E50">
        <w:rPr>
          <w:sz w:val="24"/>
          <w:szCs w:val="24"/>
        </w:rPr>
        <w:t>paziņošanai</w:t>
      </w:r>
      <w:proofErr w:type="spellEnd"/>
      <w:r w:rsidRPr="005F0E50">
        <w:rPr>
          <w:sz w:val="24"/>
          <w:szCs w:val="24"/>
        </w:rPr>
        <w:t xml:space="preserve"> </w:t>
      </w:r>
      <w:proofErr w:type="spellStart"/>
      <w:r w:rsidRPr="005F0E50">
        <w:rPr>
          <w:sz w:val="24"/>
          <w:szCs w:val="24"/>
        </w:rPr>
        <w:t>nesniegt</w:t>
      </w:r>
      <w:proofErr w:type="spellEnd"/>
      <w:r w:rsidRPr="005F0E50">
        <w:rPr>
          <w:sz w:val="24"/>
          <w:szCs w:val="24"/>
        </w:rPr>
        <w:t xml:space="preserve">  </w:t>
      </w:r>
      <w:proofErr w:type="spellStart"/>
      <w:r w:rsidRPr="005F0E50">
        <w:rPr>
          <w:sz w:val="24"/>
          <w:szCs w:val="24"/>
        </w:rPr>
        <w:t>informāciju</w:t>
      </w:r>
      <w:proofErr w:type="spellEnd"/>
      <w:r w:rsidRPr="005F0E50">
        <w:rPr>
          <w:sz w:val="24"/>
          <w:szCs w:val="24"/>
        </w:rPr>
        <w:t xml:space="preserve"> par </w:t>
      </w:r>
      <w:proofErr w:type="spellStart"/>
      <w:r w:rsidRPr="005F0E50">
        <w:rPr>
          <w:sz w:val="24"/>
          <w:szCs w:val="24"/>
        </w:rPr>
        <w:t>piedāvājumu</w:t>
      </w:r>
      <w:proofErr w:type="spellEnd"/>
      <w:r w:rsidRPr="005F0E50">
        <w:rPr>
          <w:sz w:val="24"/>
          <w:szCs w:val="24"/>
        </w:rPr>
        <w:t xml:space="preserve"> </w:t>
      </w:r>
      <w:proofErr w:type="spellStart"/>
      <w:r w:rsidRPr="005F0E50">
        <w:rPr>
          <w:sz w:val="24"/>
          <w:szCs w:val="24"/>
        </w:rPr>
        <w:t>vērtēšanas</w:t>
      </w:r>
      <w:proofErr w:type="spellEnd"/>
      <w:r w:rsidRPr="005F0E50">
        <w:rPr>
          <w:sz w:val="24"/>
          <w:szCs w:val="24"/>
        </w:rPr>
        <w:t xml:space="preserve"> </w:t>
      </w:r>
      <w:proofErr w:type="spellStart"/>
      <w:r w:rsidRPr="005F0E50">
        <w:rPr>
          <w:sz w:val="24"/>
          <w:szCs w:val="24"/>
        </w:rPr>
        <w:t>procesu</w:t>
      </w:r>
      <w:proofErr w:type="spellEnd"/>
      <w:r w:rsidRPr="005F0E50">
        <w:rPr>
          <w:sz w:val="24"/>
          <w:szCs w:val="24"/>
        </w:rPr>
        <w:t>;</w:t>
      </w:r>
    </w:p>
    <w:p w14:paraId="57BE335A" w14:textId="77777777" w:rsidR="00491AB9" w:rsidRPr="005F0E50" w:rsidRDefault="00CA51D7">
      <w:pPr>
        <w:pStyle w:val="Sarakstarindkopa"/>
        <w:numPr>
          <w:ilvl w:val="2"/>
          <w:numId w:val="23"/>
        </w:numPr>
        <w:tabs>
          <w:tab w:val="clear" w:pos="841"/>
          <w:tab w:val="num" w:pos="993"/>
        </w:tabs>
        <w:ind w:left="993" w:hanging="567"/>
        <w:jc w:val="both"/>
        <w:rPr>
          <w:sz w:val="24"/>
          <w:szCs w:val="24"/>
        </w:rPr>
      </w:pPr>
      <w:r w:rsidRPr="005F0E50">
        <w:rPr>
          <w:sz w:val="24"/>
          <w:szCs w:val="24"/>
        </w:rPr>
        <w:t>3 (</w:t>
      </w:r>
      <w:proofErr w:type="spellStart"/>
      <w:r w:rsidRPr="005F0E50">
        <w:rPr>
          <w:sz w:val="24"/>
          <w:szCs w:val="24"/>
        </w:rPr>
        <w:t>triju</w:t>
      </w:r>
      <w:proofErr w:type="spellEnd"/>
      <w:r w:rsidRPr="005F0E50">
        <w:rPr>
          <w:sz w:val="24"/>
          <w:szCs w:val="24"/>
        </w:rPr>
        <w:t xml:space="preserve">) </w:t>
      </w:r>
      <w:proofErr w:type="spellStart"/>
      <w:r w:rsidRPr="005F0E50">
        <w:rPr>
          <w:sz w:val="24"/>
          <w:szCs w:val="24"/>
        </w:rPr>
        <w:t>darba</w:t>
      </w:r>
      <w:proofErr w:type="spellEnd"/>
      <w:r w:rsidRPr="005F0E50">
        <w:rPr>
          <w:sz w:val="24"/>
          <w:szCs w:val="24"/>
        </w:rPr>
        <w:t xml:space="preserve"> </w:t>
      </w:r>
      <w:proofErr w:type="spellStart"/>
      <w:r w:rsidRPr="005F0E50">
        <w:rPr>
          <w:sz w:val="24"/>
          <w:szCs w:val="24"/>
        </w:rPr>
        <w:t>dienu</w:t>
      </w:r>
      <w:proofErr w:type="spellEnd"/>
      <w:r w:rsidRPr="005F0E50">
        <w:rPr>
          <w:sz w:val="24"/>
          <w:szCs w:val="24"/>
        </w:rPr>
        <w:t xml:space="preserve"> </w:t>
      </w:r>
      <w:proofErr w:type="spellStart"/>
      <w:r w:rsidRPr="005F0E50">
        <w:rPr>
          <w:sz w:val="24"/>
          <w:szCs w:val="24"/>
        </w:rPr>
        <w:t>laikā</w:t>
      </w:r>
      <w:proofErr w:type="spellEnd"/>
      <w:r w:rsidRPr="005F0E50">
        <w:rPr>
          <w:sz w:val="24"/>
          <w:szCs w:val="24"/>
        </w:rPr>
        <w:t xml:space="preserve"> </w:t>
      </w:r>
      <w:proofErr w:type="spellStart"/>
      <w:r w:rsidRPr="005F0E50">
        <w:rPr>
          <w:sz w:val="24"/>
          <w:szCs w:val="24"/>
        </w:rPr>
        <w:t>vienlaikus</w:t>
      </w:r>
      <w:proofErr w:type="spellEnd"/>
      <w:r w:rsidRPr="005F0E50">
        <w:rPr>
          <w:sz w:val="24"/>
          <w:szCs w:val="24"/>
        </w:rPr>
        <w:t xml:space="preserve"> </w:t>
      </w:r>
      <w:proofErr w:type="spellStart"/>
      <w:r w:rsidRPr="005F0E50">
        <w:rPr>
          <w:sz w:val="24"/>
          <w:szCs w:val="24"/>
        </w:rPr>
        <w:t>informēt</w:t>
      </w:r>
      <w:proofErr w:type="spellEnd"/>
      <w:r w:rsidRPr="005F0E50">
        <w:rPr>
          <w:sz w:val="24"/>
          <w:szCs w:val="24"/>
        </w:rPr>
        <w:t xml:space="preserve"> </w:t>
      </w:r>
      <w:proofErr w:type="spellStart"/>
      <w:r w:rsidRPr="005F0E50">
        <w:rPr>
          <w:sz w:val="24"/>
          <w:szCs w:val="24"/>
        </w:rPr>
        <w:t>visus</w:t>
      </w:r>
      <w:proofErr w:type="spellEnd"/>
      <w:r w:rsidRPr="005F0E50">
        <w:rPr>
          <w:sz w:val="24"/>
          <w:szCs w:val="24"/>
        </w:rPr>
        <w:t xml:space="preserve"> </w:t>
      </w:r>
      <w:proofErr w:type="spellStart"/>
      <w:r w:rsidRPr="005F0E50">
        <w:rPr>
          <w:sz w:val="24"/>
          <w:szCs w:val="24"/>
        </w:rPr>
        <w:t>pretendentus</w:t>
      </w:r>
      <w:proofErr w:type="spellEnd"/>
      <w:r w:rsidRPr="005F0E50">
        <w:rPr>
          <w:sz w:val="24"/>
          <w:szCs w:val="24"/>
        </w:rPr>
        <w:t xml:space="preserve"> par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komisijas</w:t>
      </w:r>
      <w:proofErr w:type="spellEnd"/>
      <w:r w:rsidRPr="005F0E50">
        <w:rPr>
          <w:sz w:val="24"/>
          <w:szCs w:val="24"/>
        </w:rPr>
        <w:t xml:space="preserve"> </w:t>
      </w:r>
      <w:proofErr w:type="spellStart"/>
      <w:r w:rsidRPr="005F0E50">
        <w:rPr>
          <w:sz w:val="24"/>
          <w:szCs w:val="24"/>
        </w:rPr>
        <w:t>pieņemto</w:t>
      </w:r>
      <w:proofErr w:type="spellEnd"/>
      <w:r w:rsidRPr="005F0E50">
        <w:rPr>
          <w:sz w:val="24"/>
          <w:szCs w:val="24"/>
        </w:rPr>
        <w:t xml:space="preserve"> </w:t>
      </w:r>
      <w:proofErr w:type="spellStart"/>
      <w:r w:rsidRPr="005F0E50">
        <w:rPr>
          <w:sz w:val="24"/>
          <w:szCs w:val="24"/>
        </w:rPr>
        <w:t>lēmumu</w:t>
      </w:r>
      <w:proofErr w:type="spellEnd"/>
      <w:r w:rsidRPr="005F0E50">
        <w:rPr>
          <w:sz w:val="24"/>
          <w:szCs w:val="24"/>
        </w:rPr>
        <w:t xml:space="preserve"> </w:t>
      </w:r>
      <w:proofErr w:type="spellStart"/>
      <w:r w:rsidRPr="005F0E50">
        <w:rPr>
          <w:sz w:val="24"/>
          <w:szCs w:val="24"/>
        </w:rPr>
        <w:t>attiecībā</w:t>
      </w:r>
      <w:proofErr w:type="spellEnd"/>
      <w:r w:rsidRPr="005F0E50">
        <w:rPr>
          <w:sz w:val="24"/>
          <w:szCs w:val="24"/>
        </w:rPr>
        <w:t xml:space="preserve"> </w:t>
      </w:r>
      <w:proofErr w:type="spellStart"/>
      <w:r w:rsidRPr="005F0E50">
        <w:rPr>
          <w:sz w:val="24"/>
          <w:szCs w:val="24"/>
        </w:rPr>
        <w:t>uz</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līgumu</w:t>
      </w:r>
      <w:proofErr w:type="spellEnd"/>
      <w:r w:rsidRPr="005F0E50">
        <w:rPr>
          <w:sz w:val="24"/>
          <w:szCs w:val="24"/>
        </w:rPr>
        <w:t xml:space="preserve"> </w:t>
      </w:r>
      <w:proofErr w:type="spellStart"/>
      <w:r w:rsidRPr="005F0E50">
        <w:rPr>
          <w:sz w:val="24"/>
          <w:szCs w:val="24"/>
        </w:rPr>
        <w:t>slēgšanu</w:t>
      </w:r>
      <w:proofErr w:type="spellEnd"/>
      <w:r w:rsidRPr="005F0E50">
        <w:rPr>
          <w:sz w:val="24"/>
          <w:szCs w:val="24"/>
        </w:rPr>
        <w:t xml:space="preserve"> </w:t>
      </w:r>
      <w:proofErr w:type="spellStart"/>
      <w:r w:rsidRPr="005F0E50">
        <w:rPr>
          <w:sz w:val="24"/>
          <w:szCs w:val="24"/>
        </w:rPr>
        <w:t>atbilstoši</w:t>
      </w:r>
      <w:proofErr w:type="spellEnd"/>
      <w:r w:rsidRPr="005F0E50">
        <w:rPr>
          <w:sz w:val="24"/>
          <w:szCs w:val="24"/>
        </w:rPr>
        <w:t xml:space="preserve"> PIL </w:t>
      </w:r>
      <w:proofErr w:type="spellStart"/>
      <w:r w:rsidRPr="005F0E50">
        <w:rPr>
          <w:sz w:val="24"/>
          <w:szCs w:val="24"/>
        </w:rPr>
        <w:t>noteiktajām</w:t>
      </w:r>
      <w:proofErr w:type="spellEnd"/>
      <w:r w:rsidRPr="005F0E50">
        <w:rPr>
          <w:rFonts w:eastAsia="Calibri"/>
          <w:sz w:val="24"/>
          <w:szCs w:val="24"/>
          <w:u w:color="000000"/>
          <w:bdr w:val="nil"/>
          <w:lang w:val="lv-LV" w:eastAsia="lv-LV"/>
        </w:rPr>
        <w:t xml:space="preserve"> prasībām</w:t>
      </w:r>
      <w:r w:rsidR="00491AB9" w:rsidRPr="005F0E50">
        <w:rPr>
          <w:rFonts w:eastAsia="Calibri"/>
          <w:sz w:val="24"/>
          <w:szCs w:val="24"/>
          <w:u w:color="000000"/>
          <w:bdr w:val="nil"/>
          <w:lang w:val="lv-LV" w:eastAsia="lv-LV"/>
        </w:rPr>
        <w:t>;</w:t>
      </w:r>
    </w:p>
    <w:p w14:paraId="76EE6B46" w14:textId="36C4F0B8" w:rsidR="00491AB9" w:rsidRPr="005F0E50" w:rsidRDefault="00491AB9">
      <w:pPr>
        <w:pStyle w:val="Sarakstarindkopa"/>
        <w:numPr>
          <w:ilvl w:val="2"/>
          <w:numId w:val="23"/>
        </w:numPr>
        <w:tabs>
          <w:tab w:val="clear" w:pos="841"/>
          <w:tab w:val="num" w:pos="993"/>
        </w:tabs>
        <w:ind w:left="993" w:hanging="567"/>
        <w:jc w:val="both"/>
        <w:rPr>
          <w:sz w:val="24"/>
          <w:szCs w:val="24"/>
        </w:rPr>
      </w:pPr>
      <w:r w:rsidRPr="005F0E50">
        <w:rPr>
          <w:rFonts w:eastAsia="Calibri"/>
          <w:sz w:val="24"/>
          <w:szCs w:val="24"/>
          <w:u w:color="000000"/>
          <w:bdr w:val="nil"/>
          <w:lang w:val="lv-LV" w:eastAsia="lv-LV"/>
        </w:rPr>
        <w:t>c</w:t>
      </w:r>
      <w:proofErr w:type="spellStart"/>
      <w:r w:rsidRPr="005F0E50">
        <w:rPr>
          <w:sz w:val="24"/>
          <w:szCs w:val="24"/>
        </w:rPr>
        <w:t>iti</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komisijas</w:t>
      </w:r>
      <w:proofErr w:type="spellEnd"/>
      <w:r w:rsidRPr="005F0E50">
        <w:rPr>
          <w:sz w:val="24"/>
          <w:szCs w:val="24"/>
        </w:rPr>
        <w:t xml:space="preserve"> </w:t>
      </w:r>
      <w:proofErr w:type="spellStart"/>
      <w:r w:rsidRPr="005F0E50">
        <w:rPr>
          <w:sz w:val="24"/>
          <w:szCs w:val="24"/>
        </w:rPr>
        <w:t>pienākumi</w:t>
      </w:r>
      <w:proofErr w:type="spellEnd"/>
      <w:r w:rsidRPr="005F0E50">
        <w:rPr>
          <w:sz w:val="24"/>
          <w:szCs w:val="24"/>
        </w:rPr>
        <w:t xml:space="preserve"> </w:t>
      </w:r>
      <w:proofErr w:type="spellStart"/>
      <w:r w:rsidRPr="005F0E50">
        <w:rPr>
          <w:sz w:val="24"/>
          <w:szCs w:val="24"/>
        </w:rPr>
        <w:t>saskaņā</w:t>
      </w:r>
      <w:proofErr w:type="spellEnd"/>
      <w:r w:rsidRPr="005F0E50">
        <w:rPr>
          <w:sz w:val="24"/>
          <w:szCs w:val="24"/>
        </w:rPr>
        <w:t xml:space="preserve"> </w:t>
      </w:r>
      <w:proofErr w:type="spellStart"/>
      <w:r w:rsidRPr="005F0E50">
        <w:rPr>
          <w:sz w:val="24"/>
          <w:szCs w:val="24"/>
        </w:rPr>
        <w:t>ar</w:t>
      </w:r>
      <w:proofErr w:type="spellEnd"/>
      <w:r w:rsidRPr="005F0E50">
        <w:rPr>
          <w:sz w:val="24"/>
          <w:szCs w:val="24"/>
        </w:rPr>
        <w:t xml:space="preserve"> </w:t>
      </w:r>
      <w:proofErr w:type="spellStart"/>
      <w:r w:rsidRPr="005F0E50">
        <w:rPr>
          <w:sz w:val="24"/>
          <w:szCs w:val="24"/>
        </w:rPr>
        <w:t>nolikumu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regulējošiem</w:t>
      </w:r>
      <w:proofErr w:type="spellEnd"/>
      <w:r w:rsidRPr="005F0E50">
        <w:rPr>
          <w:sz w:val="24"/>
          <w:szCs w:val="24"/>
        </w:rPr>
        <w:t xml:space="preserve"> </w:t>
      </w:r>
      <w:proofErr w:type="spellStart"/>
      <w:r w:rsidRPr="005F0E50">
        <w:rPr>
          <w:sz w:val="24"/>
          <w:szCs w:val="24"/>
        </w:rPr>
        <w:t>Ministru</w:t>
      </w:r>
      <w:proofErr w:type="spellEnd"/>
      <w:r w:rsidRPr="005F0E50">
        <w:rPr>
          <w:sz w:val="24"/>
          <w:szCs w:val="24"/>
        </w:rPr>
        <w:t xml:space="preserve"> </w:t>
      </w:r>
      <w:proofErr w:type="spellStart"/>
      <w:r w:rsidRPr="005F0E50">
        <w:rPr>
          <w:sz w:val="24"/>
          <w:szCs w:val="24"/>
        </w:rPr>
        <w:t>kabineta</w:t>
      </w:r>
      <w:proofErr w:type="spellEnd"/>
      <w:r w:rsidRPr="005F0E50">
        <w:rPr>
          <w:sz w:val="24"/>
          <w:szCs w:val="24"/>
        </w:rPr>
        <w:t xml:space="preserve"> </w:t>
      </w:r>
      <w:proofErr w:type="spellStart"/>
      <w:r w:rsidRPr="005F0E50">
        <w:rPr>
          <w:sz w:val="24"/>
          <w:szCs w:val="24"/>
        </w:rPr>
        <w:t>noteikumiem</w:t>
      </w:r>
      <w:proofErr w:type="spellEnd"/>
      <w:r w:rsidRPr="005F0E50">
        <w:rPr>
          <w:sz w:val="24"/>
          <w:szCs w:val="24"/>
        </w:rPr>
        <w:t xml:space="preserve"> un </w:t>
      </w:r>
      <w:proofErr w:type="spellStart"/>
      <w:r w:rsidRPr="005F0E50">
        <w:rPr>
          <w:sz w:val="24"/>
          <w:szCs w:val="24"/>
        </w:rPr>
        <w:t>citiem</w:t>
      </w:r>
      <w:proofErr w:type="spellEnd"/>
      <w:r w:rsidRPr="005F0E50">
        <w:rPr>
          <w:sz w:val="24"/>
          <w:szCs w:val="24"/>
        </w:rPr>
        <w:t xml:space="preserve"> </w:t>
      </w:r>
      <w:proofErr w:type="spellStart"/>
      <w:r w:rsidRPr="005F0E50">
        <w:rPr>
          <w:sz w:val="24"/>
          <w:szCs w:val="24"/>
        </w:rPr>
        <w:t>normatīviem</w:t>
      </w:r>
      <w:proofErr w:type="spellEnd"/>
      <w:r w:rsidRPr="005F0E50">
        <w:rPr>
          <w:sz w:val="24"/>
          <w:szCs w:val="24"/>
        </w:rPr>
        <w:t xml:space="preserve"> </w:t>
      </w:r>
      <w:proofErr w:type="spellStart"/>
      <w:r w:rsidRPr="005F0E50">
        <w:rPr>
          <w:sz w:val="24"/>
          <w:szCs w:val="24"/>
        </w:rPr>
        <w:t>aktiem</w:t>
      </w:r>
      <w:proofErr w:type="spellEnd"/>
      <w:r w:rsidRPr="005F0E50">
        <w:rPr>
          <w:sz w:val="24"/>
          <w:szCs w:val="24"/>
        </w:rPr>
        <w:t>.</w:t>
      </w:r>
    </w:p>
    <w:p w14:paraId="120588D5" w14:textId="4B39205D" w:rsidR="00340445" w:rsidRPr="005F0E50" w:rsidRDefault="00491AB9" w:rsidP="003F6E11">
      <w:pPr>
        <w:spacing w:after="38" w:line="259" w:lineRule="auto"/>
        <w:jc w:val="both"/>
        <w:rPr>
          <w:sz w:val="24"/>
          <w:szCs w:val="24"/>
        </w:rPr>
      </w:pPr>
      <w:r w:rsidRPr="005F0E50">
        <w:rPr>
          <w:sz w:val="24"/>
          <w:szCs w:val="24"/>
        </w:rPr>
        <w:t xml:space="preserve"> </w:t>
      </w:r>
    </w:p>
    <w:p w14:paraId="77C92D68" w14:textId="6C819C9A" w:rsidR="00CA51D7" w:rsidRPr="005F0E50" w:rsidRDefault="00CA51D7">
      <w:pPr>
        <w:widowControl w:val="0"/>
        <w:numPr>
          <w:ilvl w:val="0"/>
          <w:numId w:val="23"/>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5F0E50">
        <w:rPr>
          <w:rFonts w:eastAsia="Calibri"/>
          <w:b/>
          <w:bCs/>
          <w:kern w:val="1"/>
          <w:sz w:val="24"/>
          <w:szCs w:val="24"/>
          <w:u w:color="000000"/>
          <w:bdr w:val="nil"/>
          <w:lang w:val="lv-LV" w:eastAsia="lv-LV"/>
        </w:rPr>
        <w:t>PRETENDENTA</w:t>
      </w:r>
      <w:r w:rsidRPr="005F0E50">
        <w:rPr>
          <w:rFonts w:eastAsia="Calibri"/>
          <w:b/>
          <w:bCs/>
          <w:sz w:val="24"/>
          <w:szCs w:val="24"/>
          <w:u w:color="000000"/>
          <w:bdr w:val="nil"/>
          <w:lang w:val="lv-LV" w:eastAsia="lv-LV"/>
        </w:rPr>
        <w:t xml:space="preserve"> TIESĪBAS UN PIENĀKUMI</w:t>
      </w:r>
    </w:p>
    <w:p w14:paraId="7BDFF593" w14:textId="48070091"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F0E50">
        <w:rPr>
          <w:rFonts w:eastAsia="Arial Unicode MS"/>
          <w:b/>
          <w:bCs/>
          <w:kern w:val="1"/>
          <w:sz w:val="24"/>
          <w:szCs w:val="24"/>
          <w:u w:color="000000"/>
          <w:bdr w:val="nil"/>
          <w:lang w:val="lv-LV" w:eastAsia="lv-LV"/>
        </w:rPr>
        <w:t>Pretendentam</w:t>
      </w:r>
      <w:r w:rsidRPr="005F0E50">
        <w:rPr>
          <w:rFonts w:eastAsia="Calibri"/>
          <w:b/>
          <w:bCs/>
          <w:sz w:val="24"/>
          <w:szCs w:val="24"/>
          <w:u w:color="000000"/>
          <w:bdr w:val="nil"/>
          <w:lang w:val="lv-LV" w:eastAsia="lv-LV"/>
        </w:rPr>
        <w:t xml:space="preserve"> ir tiesības:</w:t>
      </w:r>
    </w:p>
    <w:p w14:paraId="59DCFFE9" w14:textId="1DD13685"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0E52830F" w14:textId="6BBDE809"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pieprasīt papildu informāciju par Atklāta konkursa nolikumu, ievērojot Atklāta konkursa nolikuma noteikumus;</w:t>
      </w:r>
    </w:p>
    <w:p w14:paraId="0E7AA221" w14:textId="5F9ED84E"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veidot piegādātāju apvienības un iesniegt vienu kopēju piedāvājumu Atklātā konkursā;</w:t>
      </w:r>
    </w:p>
    <w:p w14:paraId="44C45169" w14:textId="77777777" w:rsidR="00DA351E"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r w:rsidR="00DA351E" w:rsidRPr="005F0E50">
        <w:rPr>
          <w:rFonts w:eastAsia="Calibri"/>
          <w:sz w:val="24"/>
          <w:szCs w:val="24"/>
          <w:u w:color="000000"/>
          <w:bdr w:val="nil"/>
          <w:lang w:val="lv-LV" w:eastAsia="lv-LV"/>
        </w:rPr>
        <w:t>;</w:t>
      </w:r>
    </w:p>
    <w:p w14:paraId="1A0CB32B" w14:textId="3A73FF2A" w:rsidR="00DA351E" w:rsidRPr="005F0E50" w:rsidRDefault="00DA351E">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c</w:t>
      </w:r>
      <w:proofErr w:type="spellStart"/>
      <w:r w:rsidRPr="005F0E50">
        <w:rPr>
          <w:sz w:val="24"/>
          <w:szCs w:val="24"/>
        </w:rPr>
        <w:t>itas</w:t>
      </w:r>
      <w:proofErr w:type="spellEnd"/>
      <w:r w:rsidRPr="005F0E50">
        <w:rPr>
          <w:sz w:val="24"/>
          <w:szCs w:val="24"/>
        </w:rPr>
        <w:t xml:space="preserve"> </w:t>
      </w:r>
      <w:proofErr w:type="spellStart"/>
      <w:r w:rsidRPr="005F0E50">
        <w:rPr>
          <w:sz w:val="24"/>
          <w:szCs w:val="24"/>
        </w:rPr>
        <w:t>pretendenta</w:t>
      </w:r>
      <w:proofErr w:type="spellEnd"/>
      <w:r w:rsidRPr="005F0E50">
        <w:rPr>
          <w:sz w:val="24"/>
          <w:szCs w:val="24"/>
        </w:rPr>
        <w:t xml:space="preserve"> </w:t>
      </w:r>
      <w:proofErr w:type="spellStart"/>
      <w:r w:rsidRPr="005F0E50">
        <w:rPr>
          <w:sz w:val="24"/>
          <w:szCs w:val="24"/>
        </w:rPr>
        <w:t>tiesības</w:t>
      </w:r>
      <w:proofErr w:type="spellEnd"/>
      <w:r w:rsidRPr="005F0E50">
        <w:rPr>
          <w:sz w:val="24"/>
          <w:szCs w:val="24"/>
        </w:rPr>
        <w:t xml:space="preserve"> </w:t>
      </w:r>
      <w:proofErr w:type="spellStart"/>
      <w:r w:rsidRPr="005F0E50">
        <w:rPr>
          <w:sz w:val="24"/>
          <w:szCs w:val="24"/>
        </w:rPr>
        <w:t>saskaņā</w:t>
      </w:r>
      <w:proofErr w:type="spellEnd"/>
      <w:r w:rsidRPr="005F0E50">
        <w:rPr>
          <w:sz w:val="24"/>
          <w:szCs w:val="24"/>
        </w:rPr>
        <w:t xml:space="preserve"> </w:t>
      </w:r>
      <w:proofErr w:type="spellStart"/>
      <w:r w:rsidRPr="005F0E50">
        <w:rPr>
          <w:sz w:val="24"/>
          <w:szCs w:val="24"/>
        </w:rPr>
        <w:t>ar</w:t>
      </w:r>
      <w:proofErr w:type="spellEnd"/>
      <w:r w:rsidRPr="005F0E50">
        <w:rPr>
          <w:sz w:val="24"/>
          <w:szCs w:val="24"/>
        </w:rPr>
        <w:t xml:space="preserve"> </w:t>
      </w:r>
      <w:proofErr w:type="spellStart"/>
      <w:r w:rsidRPr="005F0E50">
        <w:rPr>
          <w:sz w:val="24"/>
          <w:szCs w:val="24"/>
        </w:rPr>
        <w:t>nolikumu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regulējošiem</w:t>
      </w:r>
      <w:proofErr w:type="spellEnd"/>
      <w:r w:rsidRPr="005F0E50">
        <w:rPr>
          <w:sz w:val="24"/>
          <w:szCs w:val="24"/>
        </w:rPr>
        <w:t xml:space="preserve"> </w:t>
      </w:r>
      <w:proofErr w:type="spellStart"/>
      <w:r w:rsidRPr="005F0E50">
        <w:rPr>
          <w:sz w:val="24"/>
          <w:szCs w:val="24"/>
        </w:rPr>
        <w:t>Ministru</w:t>
      </w:r>
      <w:proofErr w:type="spellEnd"/>
      <w:r w:rsidRPr="005F0E50">
        <w:rPr>
          <w:sz w:val="24"/>
          <w:szCs w:val="24"/>
        </w:rPr>
        <w:t xml:space="preserve"> </w:t>
      </w:r>
      <w:proofErr w:type="spellStart"/>
      <w:r w:rsidRPr="005F0E50">
        <w:rPr>
          <w:sz w:val="24"/>
          <w:szCs w:val="24"/>
        </w:rPr>
        <w:t>kabineta</w:t>
      </w:r>
      <w:proofErr w:type="spellEnd"/>
      <w:r w:rsidRPr="005F0E50">
        <w:rPr>
          <w:sz w:val="24"/>
          <w:szCs w:val="24"/>
        </w:rPr>
        <w:t xml:space="preserve"> </w:t>
      </w:r>
      <w:proofErr w:type="spellStart"/>
      <w:r w:rsidRPr="005F0E50">
        <w:rPr>
          <w:sz w:val="24"/>
          <w:szCs w:val="24"/>
        </w:rPr>
        <w:t>noteikumiem</w:t>
      </w:r>
      <w:proofErr w:type="spellEnd"/>
      <w:r w:rsidRPr="005F0E50">
        <w:rPr>
          <w:sz w:val="24"/>
          <w:szCs w:val="24"/>
        </w:rPr>
        <w:t xml:space="preserve"> un </w:t>
      </w:r>
      <w:proofErr w:type="spellStart"/>
      <w:r w:rsidRPr="005F0E50">
        <w:rPr>
          <w:sz w:val="24"/>
          <w:szCs w:val="24"/>
        </w:rPr>
        <w:t>citiem</w:t>
      </w:r>
      <w:proofErr w:type="spellEnd"/>
      <w:r w:rsidRPr="005F0E50">
        <w:rPr>
          <w:sz w:val="24"/>
          <w:szCs w:val="24"/>
        </w:rPr>
        <w:t xml:space="preserve"> </w:t>
      </w:r>
      <w:proofErr w:type="spellStart"/>
      <w:r w:rsidRPr="005F0E50">
        <w:rPr>
          <w:sz w:val="24"/>
          <w:szCs w:val="24"/>
        </w:rPr>
        <w:t>normatīviem</w:t>
      </w:r>
      <w:proofErr w:type="spellEnd"/>
      <w:r w:rsidRPr="005F0E50">
        <w:rPr>
          <w:sz w:val="24"/>
          <w:szCs w:val="24"/>
        </w:rPr>
        <w:t xml:space="preserve"> </w:t>
      </w:r>
      <w:proofErr w:type="spellStart"/>
      <w:r w:rsidRPr="005F0E50">
        <w:rPr>
          <w:sz w:val="24"/>
          <w:szCs w:val="24"/>
        </w:rPr>
        <w:t>aktiem</w:t>
      </w:r>
      <w:proofErr w:type="spellEnd"/>
      <w:r w:rsidRPr="005F0E50">
        <w:rPr>
          <w:sz w:val="24"/>
          <w:szCs w:val="24"/>
        </w:rPr>
        <w:t>.</w:t>
      </w:r>
    </w:p>
    <w:p w14:paraId="57896BA4" w14:textId="517333A7"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F0E50">
        <w:rPr>
          <w:rFonts w:eastAsia="Calibri"/>
          <w:b/>
          <w:bCs/>
          <w:sz w:val="24"/>
          <w:szCs w:val="24"/>
          <w:u w:color="000000"/>
          <w:bdr w:val="nil"/>
          <w:lang w:val="lv-LV" w:eastAsia="lv-LV"/>
        </w:rPr>
        <w:t>Pretendentam ir pienākumi:</w:t>
      </w:r>
    </w:p>
    <w:p w14:paraId="4DF346B9" w14:textId="1EE702E5"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8ED0060" w14:textId="0EBE69D2"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sniegt patiesu informāciju;</w:t>
      </w:r>
    </w:p>
    <w:p w14:paraId="07341C33" w14:textId="0536BC64" w:rsidR="00CA51D7" w:rsidRPr="005F0E50" w:rsidRDefault="00F22D6B">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I</w:t>
      </w:r>
      <w:r w:rsidR="00CA51D7" w:rsidRPr="005F0E50">
        <w:rPr>
          <w:rFonts w:eastAsia="Calibri"/>
          <w:sz w:val="24"/>
          <w:szCs w:val="24"/>
          <w:u w:color="000000"/>
          <w:bdr w:val="nil"/>
          <w:lang w:val="lv-LV" w:eastAsia="lv-LV"/>
        </w:rPr>
        <w:t xml:space="preserve">epirkumu komisijas norādītajā termiņā </w:t>
      </w:r>
      <w:proofErr w:type="spellStart"/>
      <w:r w:rsidR="00CA51D7" w:rsidRPr="005F0E50">
        <w:rPr>
          <w:rFonts w:eastAsia="Calibri"/>
          <w:sz w:val="24"/>
          <w:szCs w:val="24"/>
          <w:u w:color="000000"/>
          <w:bdr w:val="nil"/>
          <w:lang w:val="lv-LV" w:eastAsia="lv-LV"/>
        </w:rPr>
        <w:t>rakstveidā</w:t>
      </w:r>
      <w:proofErr w:type="spellEnd"/>
      <w:r w:rsidR="00CA51D7" w:rsidRPr="005F0E50">
        <w:rPr>
          <w:rFonts w:eastAsia="Calibri"/>
          <w:sz w:val="24"/>
          <w:szCs w:val="24"/>
          <w:u w:color="000000"/>
          <w:bdr w:val="nil"/>
          <w:lang w:val="lv-LV" w:eastAsia="lv-LV"/>
        </w:rPr>
        <w:t xml:space="preserve"> sniegt</w:t>
      </w:r>
      <w:r w:rsidRPr="005F0E50">
        <w:rPr>
          <w:rFonts w:eastAsia="Calibri"/>
          <w:sz w:val="24"/>
          <w:szCs w:val="24"/>
          <w:u w:color="000000"/>
          <w:bdr w:val="nil"/>
          <w:lang w:val="lv-LV" w:eastAsia="lv-LV"/>
        </w:rPr>
        <w:t xml:space="preserve"> atbildes un paskaidrojumus uz I</w:t>
      </w:r>
      <w:r w:rsidR="00CA51D7" w:rsidRPr="005F0E50">
        <w:rPr>
          <w:rFonts w:eastAsia="Calibri"/>
          <w:sz w:val="24"/>
          <w:szCs w:val="24"/>
          <w:u w:color="000000"/>
          <w:bdr w:val="nil"/>
          <w:lang w:val="lv-LV" w:eastAsia="lv-LV"/>
        </w:rPr>
        <w:t>epirkumu komisijas uzdotajiem jautājumiem par piedāvājumu;</w:t>
      </w:r>
    </w:p>
    <w:p w14:paraId="752A8247" w14:textId="08701837"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 xml:space="preserve">pēc </w:t>
      </w:r>
      <w:r w:rsidR="008D4943" w:rsidRPr="005F0E50">
        <w:rPr>
          <w:rFonts w:eastAsia="Calibri"/>
          <w:sz w:val="24"/>
          <w:szCs w:val="24"/>
          <w:u w:color="000000"/>
          <w:bdr w:val="nil"/>
          <w:lang w:val="lv-LV" w:eastAsia="lv-LV"/>
        </w:rPr>
        <w:t>i</w:t>
      </w:r>
      <w:r w:rsidRPr="005F0E50">
        <w:rPr>
          <w:rFonts w:eastAsia="Calibri"/>
          <w:sz w:val="24"/>
          <w:szCs w:val="24"/>
          <w:u w:color="000000"/>
          <w:bdr w:val="nil"/>
          <w:lang w:val="lv-LV" w:eastAsia="lv-LV"/>
        </w:rPr>
        <w:t xml:space="preserve">epirkumu komisijas pieprasījuma, iepirkumu komisijas norādītajā termiņā                                                                                                                                                                                                                                                                                                                                                                                                                                                                                                                         </w:t>
      </w:r>
      <w:proofErr w:type="spellStart"/>
      <w:r w:rsidRPr="005F0E50">
        <w:rPr>
          <w:rFonts w:eastAsia="Calibri"/>
          <w:sz w:val="24"/>
          <w:szCs w:val="24"/>
          <w:u w:color="000000"/>
          <w:bdr w:val="nil"/>
          <w:lang w:val="lv-LV" w:eastAsia="lv-LV"/>
        </w:rPr>
        <w:t>rakstveidā</w:t>
      </w:r>
      <w:proofErr w:type="spellEnd"/>
      <w:r w:rsidRPr="005F0E50">
        <w:rPr>
          <w:rFonts w:eastAsia="Calibri"/>
          <w:sz w:val="24"/>
          <w:szCs w:val="24"/>
          <w:u w:color="000000"/>
          <w:bdr w:val="nil"/>
          <w:lang w:val="lv-LV" w:eastAsia="lv-LV"/>
        </w:rPr>
        <w:t xml:space="preserve"> sniegt informāciju par pretendenta piedāvājuma finanšu piedāvājumā norādītās cenas veidošanās mehānismu;</w:t>
      </w:r>
    </w:p>
    <w:p w14:paraId="7AD4CF02" w14:textId="429B411F"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51166B3F" w14:textId="1A354774"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veikt citas darbības saskaņā ar PIL, citiem normatīvajiem aktiem un Atklāta konkursa nolikumu.</w:t>
      </w:r>
    </w:p>
    <w:p w14:paraId="519C6ACA" w14:textId="77777777" w:rsidR="00CA51D7" w:rsidRPr="005F0E50" w:rsidRDefault="00CA51D7" w:rsidP="003F6E11">
      <w:pPr>
        <w:widowControl w:val="0"/>
        <w:pBdr>
          <w:top w:val="nil"/>
          <w:left w:val="nil"/>
          <w:bottom w:val="nil"/>
          <w:right w:val="nil"/>
          <w:between w:val="nil"/>
          <w:bar w:val="nil"/>
        </w:pBdr>
        <w:tabs>
          <w:tab w:val="left" w:pos="5292"/>
        </w:tabs>
        <w:spacing w:before="120" w:after="120"/>
        <w:ind w:left="340"/>
        <w:jc w:val="both"/>
        <w:rPr>
          <w:rFonts w:eastAsia="Calibri"/>
          <w:sz w:val="24"/>
          <w:szCs w:val="24"/>
          <w:u w:color="000000"/>
          <w:bdr w:val="nil"/>
          <w:lang w:val="lv-LV" w:eastAsia="lv-LV"/>
        </w:rPr>
      </w:pPr>
      <w:r w:rsidRPr="005F0E50">
        <w:rPr>
          <w:rFonts w:eastAsia="Calibri"/>
          <w:b/>
          <w:bCs/>
          <w:sz w:val="24"/>
          <w:szCs w:val="24"/>
          <w:u w:color="000000"/>
          <w:bdr w:val="nil"/>
          <w:lang w:val="lv-LV" w:eastAsia="lv-LV"/>
        </w:rPr>
        <w:t>9. PIELIKUMU SARAKSTS</w:t>
      </w:r>
    </w:p>
    <w:p w14:paraId="78B99D2C" w14:textId="7F501C0F" w:rsidR="000110E4" w:rsidRPr="00C51090" w:rsidRDefault="001B690D" w:rsidP="003F6E11">
      <w:pPr>
        <w:pStyle w:val="Sarakstarindkopa"/>
        <w:spacing w:before="120" w:after="120"/>
        <w:ind w:left="0"/>
        <w:contextualSpacing w:val="0"/>
        <w:jc w:val="both"/>
        <w:rPr>
          <w:i/>
          <w:iCs/>
          <w:sz w:val="24"/>
          <w:szCs w:val="24"/>
          <w:lang w:val="lv-LV"/>
        </w:rPr>
      </w:pPr>
      <w:r w:rsidRPr="005F0E50">
        <w:rPr>
          <w:sz w:val="24"/>
          <w:szCs w:val="24"/>
          <w:lang w:val="lv-LV"/>
        </w:rPr>
        <w:t xml:space="preserve">1.pielikums –  </w:t>
      </w:r>
      <w:r w:rsidR="000110E4" w:rsidRPr="005F0D9A">
        <w:rPr>
          <w:sz w:val="24"/>
          <w:szCs w:val="24"/>
          <w:lang w:val="lv-LV"/>
        </w:rPr>
        <w:t>Tehniskā specifikācija</w:t>
      </w:r>
    </w:p>
    <w:p w14:paraId="03CFA05E" w14:textId="77777777" w:rsidR="0001599B" w:rsidRPr="005F0E50" w:rsidRDefault="001B690D" w:rsidP="003F6E11">
      <w:pPr>
        <w:pStyle w:val="Sarakstarindkopa"/>
        <w:spacing w:before="120" w:after="120"/>
        <w:ind w:left="0"/>
        <w:contextualSpacing w:val="0"/>
        <w:jc w:val="both"/>
        <w:rPr>
          <w:sz w:val="24"/>
          <w:szCs w:val="24"/>
          <w:lang w:val="lv-LV"/>
        </w:rPr>
      </w:pPr>
      <w:r w:rsidRPr="005F0E50">
        <w:rPr>
          <w:sz w:val="24"/>
          <w:szCs w:val="24"/>
          <w:lang w:val="lv-LV"/>
        </w:rPr>
        <w:t>2</w:t>
      </w:r>
      <w:r w:rsidR="0001599B" w:rsidRPr="005F0E50">
        <w:rPr>
          <w:sz w:val="24"/>
          <w:szCs w:val="24"/>
          <w:lang w:val="lv-LV"/>
        </w:rPr>
        <w:t xml:space="preserve">.pielikums – </w:t>
      </w:r>
      <w:r w:rsidRPr="005F0E50">
        <w:rPr>
          <w:sz w:val="24"/>
          <w:szCs w:val="24"/>
          <w:lang w:val="lv-LV"/>
        </w:rPr>
        <w:t xml:space="preserve"> </w:t>
      </w:r>
      <w:r w:rsidR="0001599B" w:rsidRPr="005F0E50">
        <w:rPr>
          <w:sz w:val="24"/>
          <w:szCs w:val="24"/>
          <w:lang w:val="lv-LV"/>
        </w:rPr>
        <w:t xml:space="preserve">Pieteikums </w:t>
      </w:r>
      <w:r w:rsidR="0001599B" w:rsidRPr="005F0E50">
        <w:rPr>
          <w:i/>
          <w:sz w:val="24"/>
          <w:szCs w:val="24"/>
          <w:lang w:val="lv-LV"/>
        </w:rPr>
        <w:t>(veidlapa</w:t>
      </w:r>
      <w:r w:rsidR="00876CEC" w:rsidRPr="005F0E50">
        <w:rPr>
          <w:i/>
          <w:sz w:val="24"/>
          <w:szCs w:val="24"/>
          <w:lang w:val="lv-LV"/>
        </w:rPr>
        <w:t>)</w:t>
      </w:r>
    </w:p>
    <w:p w14:paraId="4F47E188" w14:textId="77777777" w:rsidR="0001599B" w:rsidRPr="005F0E50" w:rsidRDefault="001B690D" w:rsidP="003F6E11">
      <w:pPr>
        <w:pStyle w:val="Sarakstarindkopa"/>
        <w:spacing w:before="120" w:after="120"/>
        <w:ind w:left="1418" w:hanging="1418"/>
        <w:contextualSpacing w:val="0"/>
        <w:jc w:val="both"/>
        <w:rPr>
          <w:sz w:val="24"/>
          <w:szCs w:val="24"/>
          <w:lang w:val="lv-LV"/>
        </w:rPr>
      </w:pPr>
      <w:r w:rsidRPr="005F0E50">
        <w:rPr>
          <w:sz w:val="24"/>
          <w:szCs w:val="24"/>
          <w:lang w:val="lv-LV"/>
        </w:rPr>
        <w:t>3</w:t>
      </w:r>
      <w:r w:rsidR="0001599B" w:rsidRPr="005F0E50">
        <w:rPr>
          <w:sz w:val="24"/>
          <w:szCs w:val="24"/>
          <w:lang w:val="lv-LV"/>
        </w:rPr>
        <w:t xml:space="preserve">.pielikums – </w:t>
      </w:r>
      <w:r w:rsidR="005D577E" w:rsidRPr="005F0E50">
        <w:rPr>
          <w:sz w:val="24"/>
          <w:szCs w:val="24"/>
          <w:lang w:val="lv-LV"/>
        </w:rPr>
        <w:t xml:space="preserve"> </w:t>
      </w:r>
      <w:r w:rsidR="0001599B" w:rsidRPr="005F0E50">
        <w:rPr>
          <w:sz w:val="24"/>
          <w:szCs w:val="24"/>
          <w:lang w:val="lv-LV"/>
        </w:rPr>
        <w:t xml:space="preserve">Apliecinājums par neatkarīgi izstrādātu piedāvājumu </w:t>
      </w:r>
      <w:r w:rsidR="000110E4" w:rsidRPr="005F0E50">
        <w:rPr>
          <w:sz w:val="24"/>
          <w:szCs w:val="24"/>
          <w:lang w:val="lv-LV"/>
        </w:rPr>
        <w:t xml:space="preserve">atklātam konkursam </w:t>
      </w:r>
      <w:r w:rsidR="0001599B" w:rsidRPr="005F0E50">
        <w:rPr>
          <w:i/>
          <w:sz w:val="24"/>
          <w:szCs w:val="24"/>
          <w:lang w:val="lv-LV"/>
        </w:rPr>
        <w:t>(veidlapa)</w:t>
      </w:r>
    </w:p>
    <w:p w14:paraId="13A3FEC4" w14:textId="77777777" w:rsidR="00F43C44" w:rsidRPr="005F0E50" w:rsidRDefault="001B690D" w:rsidP="003F6E11">
      <w:pPr>
        <w:pBdr>
          <w:top w:val="nil"/>
          <w:left w:val="nil"/>
          <w:bottom w:val="nil"/>
          <w:right w:val="nil"/>
          <w:between w:val="nil"/>
          <w:bar w:val="nil"/>
        </w:pBdr>
        <w:spacing w:before="120" w:after="120"/>
        <w:jc w:val="both"/>
        <w:rPr>
          <w:i/>
          <w:sz w:val="24"/>
          <w:szCs w:val="24"/>
          <w:lang w:val="lv-LV"/>
        </w:rPr>
      </w:pPr>
      <w:r w:rsidRPr="005F0E50">
        <w:rPr>
          <w:sz w:val="24"/>
          <w:szCs w:val="24"/>
          <w:lang w:val="lv-LV"/>
        </w:rPr>
        <w:t>4</w:t>
      </w:r>
      <w:r w:rsidR="0001599B" w:rsidRPr="005F0E50">
        <w:rPr>
          <w:sz w:val="24"/>
          <w:szCs w:val="24"/>
          <w:lang w:val="lv-LV"/>
        </w:rPr>
        <w:t>.pielikums –</w:t>
      </w:r>
      <w:r w:rsidR="00040419" w:rsidRPr="005F0E50">
        <w:rPr>
          <w:sz w:val="24"/>
          <w:szCs w:val="24"/>
          <w:lang w:val="lv-LV"/>
        </w:rPr>
        <w:t xml:space="preserve"> </w:t>
      </w:r>
      <w:r w:rsidR="005D577E" w:rsidRPr="005F0E50">
        <w:rPr>
          <w:sz w:val="24"/>
          <w:szCs w:val="24"/>
          <w:lang w:val="lv-LV"/>
        </w:rPr>
        <w:t xml:space="preserve"> </w:t>
      </w:r>
      <w:r w:rsidR="006160F6" w:rsidRPr="005F0E50">
        <w:rPr>
          <w:sz w:val="24"/>
          <w:szCs w:val="24"/>
          <w:lang w:val="lv-LV"/>
        </w:rPr>
        <w:t>Informācija par pretendenta finanšu apgrozījumu</w:t>
      </w:r>
      <w:r w:rsidR="00F43C44" w:rsidRPr="005F0E50">
        <w:rPr>
          <w:sz w:val="24"/>
          <w:szCs w:val="24"/>
          <w:lang w:val="lv-LV"/>
        </w:rPr>
        <w:t xml:space="preserve"> </w:t>
      </w:r>
      <w:r w:rsidR="00F43C44" w:rsidRPr="005F0E50">
        <w:rPr>
          <w:i/>
          <w:sz w:val="24"/>
          <w:szCs w:val="24"/>
          <w:lang w:val="lv-LV"/>
        </w:rPr>
        <w:t>(veidlapa)</w:t>
      </w:r>
    </w:p>
    <w:p w14:paraId="15716F4F" w14:textId="77777777" w:rsidR="006160F6" w:rsidRPr="005F0E50" w:rsidRDefault="006160F6" w:rsidP="003F6E11">
      <w:pPr>
        <w:pBdr>
          <w:top w:val="nil"/>
          <w:left w:val="nil"/>
          <w:bottom w:val="nil"/>
          <w:right w:val="nil"/>
          <w:between w:val="nil"/>
          <w:bar w:val="nil"/>
        </w:pBdr>
        <w:spacing w:before="120" w:after="120"/>
        <w:jc w:val="both"/>
        <w:rPr>
          <w:sz w:val="24"/>
          <w:szCs w:val="24"/>
          <w:lang w:val="lv-LV"/>
        </w:rPr>
      </w:pPr>
      <w:r w:rsidRPr="005F0E50">
        <w:rPr>
          <w:sz w:val="24"/>
          <w:szCs w:val="24"/>
          <w:lang w:val="lv-LV"/>
        </w:rPr>
        <w:t xml:space="preserve">5. pielikums –  Pretendenta līdzvērtīga apjoma un satura darbu saraksts </w:t>
      </w:r>
      <w:r w:rsidRPr="005F0E50">
        <w:rPr>
          <w:i/>
          <w:sz w:val="24"/>
          <w:szCs w:val="24"/>
          <w:lang w:val="lv-LV"/>
        </w:rPr>
        <w:t>(veidlapa)</w:t>
      </w:r>
    </w:p>
    <w:p w14:paraId="721C843B" w14:textId="7FA56888" w:rsidR="00243800" w:rsidRPr="005F0E50" w:rsidRDefault="00D650C4" w:rsidP="003F6E11">
      <w:pPr>
        <w:spacing w:before="120" w:after="120"/>
        <w:ind w:left="1418" w:hanging="1418"/>
        <w:jc w:val="both"/>
        <w:rPr>
          <w:rStyle w:val="None"/>
          <w:sz w:val="24"/>
          <w:szCs w:val="24"/>
        </w:rPr>
      </w:pPr>
      <w:r w:rsidRPr="005F0E50">
        <w:rPr>
          <w:rStyle w:val="None"/>
          <w:sz w:val="24"/>
          <w:szCs w:val="24"/>
        </w:rPr>
        <w:t>6</w:t>
      </w:r>
      <w:r w:rsidR="00243800" w:rsidRPr="005F0E50">
        <w:rPr>
          <w:rStyle w:val="None"/>
          <w:sz w:val="24"/>
          <w:szCs w:val="24"/>
        </w:rPr>
        <w:t>.pielikums –</w:t>
      </w:r>
      <w:r w:rsidR="00FC09AA">
        <w:rPr>
          <w:rStyle w:val="None"/>
          <w:sz w:val="24"/>
          <w:szCs w:val="24"/>
        </w:rPr>
        <w:t xml:space="preserve"> </w:t>
      </w:r>
      <w:proofErr w:type="spellStart"/>
      <w:r w:rsidR="00294B08">
        <w:rPr>
          <w:rStyle w:val="None"/>
          <w:sz w:val="24"/>
          <w:szCs w:val="24"/>
        </w:rPr>
        <w:t>P</w:t>
      </w:r>
      <w:r w:rsidR="00FC09AA">
        <w:rPr>
          <w:rStyle w:val="None"/>
          <w:sz w:val="24"/>
          <w:szCs w:val="24"/>
        </w:rPr>
        <w:t>retendenta</w:t>
      </w:r>
      <w:proofErr w:type="spellEnd"/>
      <w:r w:rsidR="00FC09AA">
        <w:rPr>
          <w:rStyle w:val="None"/>
          <w:sz w:val="24"/>
          <w:szCs w:val="24"/>
        </w:rPr>
        <w:t xml:space="preserve"> </w:t>
      </w:r>
      <w:proofErr w:type="spellStart"/>
      <w:r w:rsidR="00FC09AA">
        <w:rPr>
          <w:rStyle w:val="None"/>
          <w:sz w:val="24"/>
          <w:szCs w:val="24"/>
        </w:rPr>
        <w:t>piesaistīto</w:t>
      </w:r>
      <w:proofErr w:type="spellEnd"/>
      <w:r w:rsidR="00FC09AA">
        <w:rPr>
          <w:rStyle w:val="None"/>
          <w:sz w:val="24"/>
          <w:szCs w:val="24"/>
        </w:rPr>
        <w:t xml:space="preserve"> </w:t>
      </w:r>
      <w:proofErr w:type="spellStart"/>
      <w:r w:rsidR="00FC09AA">
        <w:rPr>
          <w:rStyle w:val="None"/>
          <w:sz w:val="24"/>
          <w:szCs w:val="24"/>
        </w:rPr>
        <w:t>speciālistu</w:t>
      </w:r>
      <w:proofErr w:type="spellEnd"/>
      <w:r w:rsidR="00FC09AA">
        <w:rPr>
          <w:rStyle w:val="None"/>
          <w:sz w:val="24"/>
          <w:szCs w:val="24"/>
        </w:rPr>
        <w:t xml:space="preserve"> </w:t>
      </w:r>
      <w:proofErr w:type="spellStart"/>
      <w:r w:rsidR="00FC09AA">
        <w:rPr>
          <w:rStyle w:val="None"/>
          <w:sz w:val="24"/>
          <w:szCs w:val="24"/>
        </w:rPr>
        <w:t>saraksts</w:t>
      </w:r>
      <w:proofErr w:type="spellEnd"/>
    </w:p>
    <w:p w14:paraId="0AF48D9A" w14:textId="77777777" w:rsidR="00294B08" w:rsidRPr="005F0E50" w:rsidRDefault="00D650C4" w:rsidP="00294B08">
      <w:pPr>
        <w:pStyle w:val="Sarakstarindkopa"/>
        <w:spacing w:before="120" w:after="120"/>
        <w:ind w:left="1560" w:hanging="1560"/>
        <w:contextualSpacing w:val="0"/>
        <w:jc w:val="both"/>
        <w:rPr>
          <w:sz w:val="24"/>
          <w:szCs w:val="24"/>
          <w:lang w:val="lv-LV"/>
        </w:rPr>
      </w:pPr>
      <w:r w:rsidRPr="005F0E50">
        <w:rPr>
          <w:rStyle w:val="None"/>
          <w:sz w:val="24"/>
          <w:szCs w:val="24"/>
        </w:rPr>
        <w:t>7</w:t>
      </w:r>
      <w:r w:rsidR="00243800" w:rsidRPr="005F0E50">
        <w:rPr>
          <w:rStyle w:val="None"/>
          <w:sz w:val="24"/>
          <w:szCs w:val="24"/>
        </w:rPr>
        <w:t>.pielikums –</w:t>
      </w:r>
      <w:r w:rsidR="00FC09AA">
        <w:rPr>
          <w:rStyle w:val="None"/>
          <w:sz w:val="24"/>
          <w:szCs w:val="24"/>
        </w:rPr>
        <w:t xml:space="preserve"> </w:t>
      </w:r>
      <w:proofErr w:type="spellStart"/>
      <w:r w:rsidR="00294B08">
        <w:rPr>
          <w:rStyle w:val="None"/>
          <w:sz w:val="24"/>
          <w:szCs w:val="24"/>
        </w:rPr>
        <w:t>P</w:t>
      </w:r>
      <w:r w:rsidR="00FC09AA">
        <w:rPr>
          <w:rStyle w:val="None"/>
          <w:sz w:val="24"/>
          <w:szCs w:val="24"/>
        </w:rPr>
        <w:t>retendenta</w:t>
      </w:r>
      <w:proofErr w:type="spellEnd"/>
      <w:r w:rsidR="00FC09AA">
        <w:rPr>
          <w:rStyle w:val="None"/>
          <w:sz w:val="24"/>
          <w:szCs w:val="24"/>
        </w:rPr>
        <w:t xml:space="preserve"> </w:t>
      </w:r>
      <w:proofErr w:type="spellStart"/>
      <w:r w:rsidR="00FC09AA">
        <w:rPr>
          <w:rStyle w:val="None"/>
          <w:sz w:val="24"/>
          <w:szCs w:val="24"/>
        </w:rPr>
        <w:t>piesaistītā</w:t>
      </w:r>
      <w:proofErr w:type="spellEnd"/>
      <w:r w:rsidR="00FC09AA">
        <w:rPr>
          <w:rStyle w:val="None"/>
          <w:sz w:val="24"/>
          <w:szCs w:val="24"/>
        </w:rPr>
        <w:t xml:space="preserve"> </w:t>
      </w:r>
      <w:proofErr w:type="spellStart"/>
      <w:r w:rsidR="00FC09AA">
        <w:rPr>
          <w:rStyle w:val="None"/>
          <w:sz w:val="24"/>
          <w:szCs w:val="24"/>
        </w:rPr>
        <w:t>būvprojekt</w:t>
      </w:r>
      <w:r w:rsidR="00294B08">
        <w:rPr>
          <w:rStyle w:val="None"/>
          <w:sz w:val="24"/>
          <w:szCs w:val="24"/>
        </w:rPr>
        <w:t>a</w:t>
      </w:r>
      <w:proofErr w:type="spellEnd"/>
      <w:r w:rsidR="00FC09AA">
        <w:rPr>
          <w:rStyle w:val="None"/>
          <w:sz w:val="24"/>
          <w:szCs w:val="24"/>
        </w:rPr>
        <w:t xml:space="preserve"> </w:t>
      </w:r>
      <w:proofErr w:type="spellStart"/>
      <w:r w:rsidR="00FC09AA">
        <w:rPr>
          <w:rStyle w:val="None"/>
          <w:sz w:val="24"/>
          <w:szCs w:val="24"/>
        </w:rPr>
        <w:t>vadītāja</w:t>
      </w:r>
      <w:proofErr w:type="spellEnd"/>
      <w:r w:rsidR="00FC09AA">
        <w:rPr>
          <w:rStyle w:val="None"/>
          <w:sz w:val="24"/>
          <w:szCs w:val="24"/>
        </w:rPr>
        <w:t xml:space="preserve"> </w:t>
      </w:r>
      <w:proofErr w:type="spellStart"/>
      <w:r w:rsidR="00FC09AA">
        <w:rPr>
          <w:rStyle w:val="None"/>
          <w:sz w:val="24"/>
          <w:szCs w:val="24"/>
        </w:rPr>
        <w:t>pieredze</w:t>
      </w:r>
      <w:proofErr w:type="spellEnd"/>
      <w:r w:rsidR="00FC09AA">
        <w:rPr>
          <w:rStyle w:val="None"/>
          <w:sz w:val="24"/>
          <w:szCs w:val="24"/>
        </w:rPr>
        <w:t xml:space="preserve"> </w:t>
      </w:r>
      <w:proofErr w:type="spellStart"/>
      <w:r w:rsidR="00FC09AA">
        <w:rPr>
          <w:rStyle w:val="None"/>
          <w:sz w:val="24"/>
          <w:szCs w:val="24"/>
        </w:rPr>
        <w:t>līdzīga</w:t>
      </w:r>
      <w:proofErr w:type="spellEnd"/>
      <w:r w:rsidR="00FC09AA">
        <w:rPr>
          <w:rStyle w:val="None"/>
          <w:sz w:val="24"/>
          <w:szCs w:val="24"/>
        </w:rPr>
        <w:t xml:space="preserve"> </w:t>
      </w:r>
      <w:proofErr w:type="spellStart"/>
      <w:r w:rsidR="00FC09AA">
        <w:rPr>
          <w:rStyle w:val="None"/>
          <w:sz w:val="24"/>
          <w:szCs w:val="24"/>
        </w:rPr>
        <w:t>būvprojekta</w:t>
      </w:r>
      <w:proofErr w:type="spellEnd"/>
      <w:r w:rsidR="00FC09AA">
        <w:rPr>
          <w:rStyle w:val="None"/>
          <w:sz w:val="24"/>
          <w:szCs w:val="24"/>
        </w:rPr>
        <w:t xml:space="preserve"> </w:t>
      </w:r>
      <w:proofErr w:type="spellStart"/>
      <w:r w:rsidR="00FC09AA">
        <w:rPr>
          <w:rStyle w:val="None"/>
          <w:sz w:val="24"/>
          <w:szCs w:val="24"/>
        </w:rPr>
        <w:t>vadīšanā</w:t>
      </w:r>
      <w:proofErr w:type="spellEnd"/>
      <w:r w:rsidR="00FC09AA" w:rsidRPr="0017498F">
        <w:rPr>
          <w:b/>
          <w:caps/>
          <w:spacing w:val="5"/>
          <w:kern w:val="28"/>
          <w:sz w:val="28"/>
          <w:szCs w:val="28"/>
          <w:lang w:eastAsia="x-none"/>
        </w:rPr>
        <w:t xml:space="preserve"> </w:t>
      </w:r>
      <w:r w:rsidR="00294B08" w:rsidRPr="005F0E50">
        <w:rPr>
          <w:i/>
          <w:sz w:val="24"/>
          <w:szCs w:val="24"/>
          <w:lang w:val="lv-LV"/>
        </w:rPr>
        <w:t>(veidlapa)</w:t>
      </w:r>
    </w:p>
    <w:p w14:paraId="1F0CE90E" w14:textId="765DDD1B" w:rsidR="00294B08" w:rsidRPr="005F0E50" w:rsidRDefault="00D650C4" w:rsidP="00294B08">
      <w:pPr>
        <w:pStyle w:val="Sarakstarindkopa"/>
        <w:spacing w:before="120" w:after="120"/>
        <w:ind w:left="1418" w:hanging="1418"/>
        <w:contextualSpacing w:val="0"/>
        <w:jc w:val="both"/>
        <w:rPr>
          <w:sz w:val="24"/>
          <w:szCs w:val="24"/>
          <w:lang w:val="lv-LV"/>
        </w:rPr>
      </w:pPr>
      <w:r w:rsidRPr="005F0D9A">
        <w:rPr>
          <w:rStyle w:val="None"/>
          <w:sz w:val="24"/>
          <w:szCs w:val="24"/>
        </w:rPr>
        <w:t>8</w:t>
      </w:r>
      <w:r w:rsidR="00243800" w:rsidRPr="005F0D9A">
        <w:rPr>
          <w:rStyle w:val="None"/>
          <w:sz w:val="24"/>
          <w:szCs w:val="24"/>
        </w:rPr>
        <w:t>.pielikums –</w:t>
      </w:r>
      <w:r w:rsidR="00294B08">
        <w:rPr>
          <w:rStyle w:val="None"/>
          <w:sz w:val="24"/>
          <w:szCs w:val="24"/>
        </w:rPr>
        <w:t xml:space="preserve"> </w:t>
      </w:r>
      <w:proofErr w:type="spellStart"/>
      <w:r w:rsidR="00294B08">
        <w:rPr>
          <w:rStyle w:val="None"/>
          <w:sz w:val="24"/>
          <w:szCs w:val="24"/>
        </w:rPr>
        <w:t>Līguma</w:t>
      </w:r>
      <w:proofErr w:type="spellEnd"/>
      <w:r w:rsidR="00294B08">
        <w:rPr>
          <w:rStyle w:val="None"/>
          <w:sz w:val="24"/>
          <w:szCs w:val="24"/>
        </w:rPr>
        <w:t xml:space="preserve"> </w:t>
      </w:r>
      <w:proofErr w:type="spellStart"/>
      <w:r w:rsidR="00294B08">
        <w:rPr>
          <w:rStyle w:val="None"/>
          <w:sz w:val="24"/>
          <w:szCs w:val="24"/>
        </w:rPr>
        <w:t>izpildē</w:t>
      </w:r>
      <w:proofErr w:type="spellEnd"/>
      <w:r w:rsidR="00243800" w:rsidRPr="005F0D9A">
        <w:rPr>
          <w:rStyle w:val="None"/>
          <w:sz w:val="24"/>
          <w:szCs w:val="24"/>
        </w:rPr>
        <w:t xml:space="preserve"> </w:t>
      </w:r>
      <w:proofErr w:type="spellStart"/>
      <w:r w:rsidR="00294B08">
        <w:rPr>
          <w:rStyle w:val="None"/>
          <w:sz w:val="24"/>
          <w:szCs w:val="24"/>
        </w:rPr>
        <w:t>piesaistītā</w:t>
      </w:r>
      <w:proofErr w:type="spellEnd"/>
      <w:r w:rsidR="00294B08">
        <w:rPr>
          <w:rStyle w:val="None"/>
          <w:sz w:val="24"/>
          <w:szCs w:val="24"/>
        </w:rPr>
        <w:t xml:space="preserve"> </w:t>
      </w:r>
      <w:proofErr w:type="spellStart"/>
      <w:r w:rsidR="00294B08">
        <w:rPr>
          <w:rStyle w:val="None"/>
          <w:sz w:val="24"/>
          <w:szCs w:val="24"/>
        </w:rPr>
        <w:t>speciālista</w:t>
      </w:r>
      <w:proofErr w:type="spellEnd"/>
      <w:r w:rsidR="00294B08">
        <w:rPr>
          <w:rStyle w:val="None"/>
          <w:sz w:val="24"/>
          <w:szCs w:val="24"/>
        </w:rPr>
        <w:t xml:space="preserve"> </w:t>
      </w:r>
      <w:proofErr w:type="spellStart"/>
      <w:r w:rsidR="00294B08">
        <w:rPr>
          <w:rStyle w:val="None"/>
          <w:sz w:val="24"/>
          <w:szCs w:val="24"/>
        </w:rPr>
        <w:t>apliecinājum</w:t>
      </w:r>
      <w:r w:rsidR="00345216">
        <w:rPr>
          <w:rStyle w:val="None"/>
          <w:sz w:val="24"/>
          <w:szCs w:val="24"/>
        </w:rPr>
        <w:t>s</w:t>
      </w:r>
      <w:proofErr w:type="spellEnd"/>
      <w:r w:rsidR="00294B08">
        <w:rPr>
          <w:rStyle w:val="None"/>
          <w:sz w:val="24"/>
          <w:szCs w:val="24"/>
        </w:rPr>
        <w:t xml:space="preserve"> par </w:t>
      </w:r>
      <w:proofErr w:type="spellStart"/>
      <w:r w:rsidR="00294B08">
        <w:rPr>
          <w:rStyle w:val="None"/>
          <w:sz w:val="24"/>
          <w:szCs w:val="24"/>
        </w:rPr>
        <w:t>gatavību</w:t>
      </w:r>
      <w:proofErr w:type="spellEnd"/>
      <w:r w:rsidR="00294B08">
        <w:rPr>
          <w:rStyle w:val="None"/>
          <w:sz w:val="24"/>
          <w:szCs w:val="24"/>
        </w:rPr>
        <w:t xml:space="preserve"> </w:t>
      </w:r>
      <w:proofErr w:type="spellStart"/>
      <w:r w:rsidR="00294B08">
        <w:rPr>
          <w:rStyle w:val="None"/>
          <w:sz w:val="24"/>
          <w:szCs w:val="24"/>
        </w:rPr>
        <w:t>piedalīties</w:t>
      </w:r>
      <w:proofErr w:type="spellEnd"/>
      <w:r w:rsidR="00294B08">
        <w:rPr>
          <w:rStyle w:val="None"/>
          <w:sz w:val="24"/>
          <w:szCs w:val="24"/>
        </w:rPr>
        <w:t xml:space="preserve"> </w:t>
      </w:r>
      <w:proofErr w:type="spellStart"/>
      <w:r w:rsidR="00294B08">
        <w:rPr>
          <w:rStyle w:val="None"/>
          <w:sz w:val="24"/>
          <w:szCs w:val="24"/>
        </w:rPr>
        <w:t>būvdarbu</w:t>
      </w:r>
      <w:proofErr w:type="spellEnd"/>
      <w:r w:rsidR="00294B08">
        <w:rPr>
          <w:rStyle w:val="None"/>
          <w:sz w:val="24"/>
          <w:szCs w:val="24"/>
        </w:rPr>
        <w:t xml:space="preserve"> </w:t>
      </w:r>
      <w:proofErr w:type="spellStart"/>
      <w:r w:rsidR="00294B08">
        <w:rPr>
          <w:rStyle w:val="None"/>
          <w:sz w:val="24"/>
          <w:szCs w:val="24"/>
        </w:rPr>
        <w:t>veikšanā</w:t>
      </w:r>
      <w:proofErr w:type="spellEnd"/>
      <w:r w:rsidR="00294B08">
        <w:rPr>
          <w:rStyle w:val="None"/>
          <w:sz w:val="24"/>
          <w:szCs w:val="24"/>
        </w:rPr>
        <w:t xml:space="preserve"> </w:t>
      </w:r>
      <w:r w:rsidR="00294B08" w:rsidRPr="005F0E50">
        <w:rPr>
          <w:i/>
          <w:sz w:val="24"/>
          <w:szCs w:val="24"/>
          <w:lang w:val="lv-LV"/>
        </w:rPr>
        <w:t>(veidlapa)</w:t>
      </w:r>
    </w:p>
    <w:p w14:paraId="157EC774" w14:textId="01FC9EE6" w:rsidR="005F0D9A" w:rsidRDefault="005F0D9A" w:rsidP="00294B08">
      <w:pPr>
        <w:pStyle w:val="Sarakstarindkopa"/>
        <w:spacing w:before="120" w:after="120"/>
        <w:ind w:left="1418" w:hanging="1418"/>
        <w:contextualSpacing w:val="0"/>
        <w:jc w:val="both"/>
        <w:rPr>
          <w:sz w:val="24"/>
          <w:szCs w:val="24"/>
        </w:rPr>
      </w:pPr>
      <w:r w:rsidRPr="005F0D9A">
        <w:rPr>
          <w:sz w:val="24"/>
          <w:szCs w:val="24"/>
        </w:rPr>
        <w:t xml:space="preserve">9.pielikums </w:t>
      </w:r>
      <w:r w:rsidRPr="005F0D9A">
        <w:rPr>
          <w:rStyle w:val="None"/>
          <w:sz w:val="24"/>
          <w:szCs w:val="24"/>
        </w:rPr>
        <w:t xml:space="preserve">– </w:t>
      </w:r>
      <w:proofErr w:type="spellStart"/>
      <w:r w:rsidR="00FC09AA" w:rsidRPr="005F0E50">
        <w:rPr>
          <w:rStyle w:val="None"/>
          <w:sz w:val="24"/>
          <w:szCs w:val="24"/>
        </w:rPr>
        <w:t>Apakšuzņēmēju</w:t>
      </w:r>
      <w:proofErr w:type="spellEnd"/>
      <w:r w:rsidR="00FC09AA" w:rsidRPr="005F0E50">
        <w:rPr>
          <w:rStyle w:val="None"/>
          <w:sz w:val="24"/>
          <w:szCs w:val="24"/>
        </w:rPr>
        <w:t xml:space="preserve">/ </w:t>
      </w:r>
      <w:proofErr w:type="spellStart"/>
      <w:r w:rsidR="00FC09AA" w:rsidRPr="005F0E50">
        <w:rPr>
          <w:rStyle w:val="None"/>
          <w:sz w:val="24"/>
          <w:szCs w:val="24"/>
        </w:rPr>
        <w:t>personu</w:t>
      </w:r>
      <w:proofErr w:type="spellEnd"/>
      <w:r w:rsidR="00FC09AA" w:rsidRPr="005F0E50">
        <w:rPr>
          <w:rStyle w:val="None"/>
          <w:sz w:val="24"/>
          <w:szCs w:val="24"/>
        </w:rPr>
        <w:t xml:space="preserve">, </w:t>
      </w:r>
      <w:proofErr w:type="spellStart"/>
      <w:r w:rsidR="00FC09AA" w:rsidRPr="005F0E50">
        <w:rPr>
          <w:rStyle w:val="None"/>
          <w:sz w:val="24"/>
          <w:szCs w:val="24"/>
        </w:rPr>
        <w:t>uz</w:t>
      </w:r>
      <w:proofErr w:type="spellEnd"/>
      <w:r w:rsidR="00FC09AA" w:rsidRPr="005F0E50">
        <w:rPr>
          <w:rStyle w:val="None"/>
          <w:sz w:val="24"/>
          <w:szCs w:val="24"/>
        </w:rPr>
        <w:t xml:space="preserve"> kuru </w:t>
      </w:r>
      <w:proofErr w:type="spellStart"/>
      <w:r w:rsidR="00FC09AA" w:rsidRPr="005F0E50">
        <w:rPr>
          <w:rStyle w:val="None"/>
          <w:sz w:val="24"/>
          <w:szCs w:val="24"/>
        </w:rPr>
        <w:t>iespējām</w:t>
      </w:r>
      <w:proofErr w:type="spellEnd"/>
      <w:r w:rsidR="00FC09AA" w:rsidRPr="005F0E50">
        <w:rPr>
          <w:rStyle w:val="None"/>
          <w:sz w:val="24"/>
          <w:szCs w:val="24"/>
        </w:rPr>
        <w:t xml:space="preserve"> pretendents </w:t>
      </w:r>
      <w:proofErr w:type="spellStart"/>
      <w:r w:rsidR="00FC09AA" w:rsidRPr="005F0E50">
        <w:rPr>
          <w:rStyle w:val="None"/>
          <w:sz w:val="24"/>
          <w:szCs w:val="24"/>
        </w:rPr>
        <w:t>balstās</w:t>
      </w:r>
      <w:proofErr w:type="spellEnd"/>
      <w:r w:rsidR="00FC09AA" w:rsidRPr="005F0E50">
        <w:rPr>
          <w:rStyle w:val="None"/>
          <w:sz w:val="24"/>
          <w:szCs w:val="24"/>
        </w:rPr>
        <w:t xml:space="preserve">, </w:t>
      </w:r>
      <w:proofErr w:type="spellStart"/>
      <w:r w:rsidR="00FC09AA" w:rsidRPr="005F0E50">
        <w:rPr>
          <w:rStyle w:val="None"/>
          <w:sz w:val="24"/>
          <w:szCs w:val="24"/>
        </w:rPr>
        <w:t>saraksts</w:t>
      </w:r>
      <w:proofErr w:type="spellEnd"/>
      <w:r w:rsidR="00FC09AA" w:rsidRPr="005F0E50">
        <w:rPr>
          <w:rStyle w:val="None"/>
          <w:sz w:val="24"/>
          <w:szCs w:val="24"/>
        </w:rPr>
        <w:t xml:space="preserve"> </w:t>
      </w:r>
      <w:r w:rsidR="00FC09AA" w:rsidRPr="005F0E50">
        <w:rPr>
          <w:rStyle w:val="None"/>
          <w:i/>
          <w:sz w:val="24"/>
          <w:szCs w:val="24"/>
        </w:rPr>
        <w:t>(</w:t>
      </w:r>
      <w:proofErr w:type="spellStart"/>
      <w:r w:rsidR="00FC09AA" w:rsidRPr="005F0E50">
        <w:rPr>
          <w:rStyle w:val="None"/>
          <w:i/>
          <w:sz w:val="24"/>
          <w:szCs w:val="24"/>
        </w:rPr>
        <w:t>veidlapa</w:t>
      </w:r>
      <w:proofErr w:type="spellEnd"/>
      <w:r w:rsidR="00FC09AA" w:rsidRPr="005F0E50">
        <w:rPr>
          <w:rStyle w:val="None"/>
          <w:i/>
          <w:sz w:val="24"/>
          <w:szCs w:val="24"/>
        </w:rPr>
        <w:t>)</w:t>
      </w:r>
    </w:p>
    <w:p w14:paraId="63D09144" w14:textId="5DE7B166" w:rsidR="0021673D" w:rsidRPr="00051711" w:rsidRDefault="005F0D9A" w:rsidP="00781A68">
      <w:pPr>
        <w:spacing w:line="276" w:lineRule="auto"/>
        <w:ind w:left="1418" w:hanging="1418"/>
        <w:rPr>
          <w:sz w:val="24"/>
          <w:szCs w:val="24"/>
        </w:rPr>
      </w:pPr>
      <w:r>
        <w:rPr>
          <w:rStyle w:val="None"/>
          <w:sz w:val="24"/>
          <w:szCs w:val="24"/>
        </w:rPr>
        <w:t>10</w:t>
      </w:r>
      <w:r w:rsidR="0021673D" w:rsidRPr="005F0E50">
        <w:rPr>
          <w:rStyle w:val="None"/>
          <w:sz w:val="24"/>
          <w:szCs w:val="24"/>
        </w:rPr>
        <w:t>.pielikums –</w:t>
      </w:r>
      <w:r w:rsidR="00FC09AA" w:rsidRPr="00FC09AA">
        <w:rPr>
          <w:rStyle w:val="None"/>
          <w:sz w:val="24"/>
          <w:szCs w:val="24"/>
        </w:rPr>
        <w:t xml:space="preserve"> </w:t>
      </w:r>
      <w:proofErr w:type="spellStart"/>
      <w:r w:rsidR="00FC09AA" w:rsidRPr="005F0E50">
        <w:rPr>
          <w:rStyle w:val="None"/>
          <w:sz w:val="24"/>
          <w:szCs w:val="24"/>
        </w:rPr>
        <w:t>Apakšuzņēmēja</w:t>
      </w:r>
      <w:proofErr w:type="spellEnd"/>
      <w:r w:rsidR="00FC09AA" w:rsidRPr="005F0E50">
        <w:rPr>
          <w:rStyle w:val="None"/>
          <w:sz w:val="24"/>
          <w:szCs w:val="24"/>
        </w:rPr>
        <w:t xml:space="preserve">/ personas, </w:t>
      </w:r>
      <w:proofErr w:type="spellStart"/>
      <w:r w:rsidR="00FC09AA" w:rsidRPr="005F0E50">
        <w:rPr>
          <w:rStyle w:val="None"/>
          <w:sz w:val="24"/>
          <w:szCs w:val="24"/>
        </w:rPr>
        <w:t>uz</w:t>
      </w:r>
      <w:proofErr w:type="spellEnd"/>
      <w:r w:rsidR="00FC09AA" w:rsidRPr="005F0E50">
        <w:rPr>
          <w:rStyle w:val="None"/>
          <w:sz w:val="24"/>
          <w:szCs w:val="24"/>
        </w:rPr>
        <w:t xml:space="preserve"> </w:t>
      </w:r>
      <w:proofErr w:type="spellStart"/>
      <w:r w:rsidR="00FC09AA" w:rsidRPr="005F0E50">
        <w:rPr>
          <w:rStyle w:val="None"/>
          <w:sz w:val="24"/>
          <w:szCs w:val="24"/>
        </w:rPr>
        <w:t>kuras</w:t>
      </w:r>
      <w:proofErr w:type="spellEnd"/>
      <w:r w:rsidR="00FC09AA" w:rsidRPr="005F0E50">
        <w:rPr>
          <w:rStyle w:val="None"/>
          <w:sz w:val="24"/>
          <w:szCs w:val="24"/>
        </w:rPr>
        <w:t xml:space="preserve"> </w:t>
      </w:r>
      <w:proofErr w:type="spellStart"/>
      <w:r w:rsidR="00FC09AA" w:rsidRPr="005F0E50">
        <w:rPr>
          <w:rStyle w:val="None"/>
          <w:sz w:val="24"/>
          <w:szCs w:val="24"/>
        </w:rPr>
        <w:t>iespējām</w:t>
      </w:r>
      <w:proofErr w:type="spellEnd"/>
      <w:r w:rsidR="00FC09AA" w:rsidRPr="005F0E50">
        <w:rPr>
          <w:rStyle w:val="None"/>
          <w:sz w:val="24"/>
          <w:szCs w:val="24"/>
        </w:rPr>
        <w:t xml:space="preserve"> pretendents </w:t>
      </w:r>
      <w:proofErr w:type="spellStart"/>
      <w:r w:rsidR="00FC09AA" w:rsidRPr="005F0E50">
        <w:rPr>
          <w:rStyle w:val="None"/>
          <w:sz w:val="24"/>
          <w:szCs w:val="24"/>
        </w:rPr>
        <w:t>balstās</w:t>
      </w:r>
      <w:proofErr w:type="spellEnd"/>
      <w:r w:rsidR="00FC09AA" w:rsidRPr="005F0E50">
        <w:rPr>
          <w:rStyle w:val="None"/>
          <w:sz w:val="24"/>
          <w:szCs w:val="24"/>
        </w:rPr>
        <w:t xml:space="preserve">, </w:t>
      </w:r>
      <w:proofErr w:type="spellStart"/>
      <w:r w:rsidR="00FC09AA" w:rsidRPr="005F0E50">
        <w:rPr>
          <w:rStyle w:val="None"/>
          <w:sz w:val="24"/>
          <w:szCs w:val="24"/>
        </w:rPr>
        <w:t>apliecinājums</w:t>
      </w:r>
      <w:proofErr w:type="spellEnd"/>
      <w:r w:rsidR="00FC09AA" w:rsidRPr="005F0E50">
        <w:rPr>
          <w:rStyle w:val="None"/>
          <w:sz w:val="24"/>
          <w:szCs w:val="24"/>
        </w:rPr>
        <w:t xml:space="preserve"> </w:t>
      </w:r>
      <w:r w:rsidR="00FC09AA" w:rsidRPr="005F0E50">
        <w:rPr>
          <w:rStyle w:val="None"/>
          <w:i/>
          <w:sz w:val="24"/>
          <w:szCs w:val="24"/>
        </w:rPr>
        <w:t>(</w:t>
      </w:r>
      <w:proofErr w:type="spellStart"/>
      <w:r w:rsidR="00FC09AA" w:rsidRPr="005F0E50">
        <w:rPr>
          <w:rStyle w:val="None"/>
          <w:i/>
          <w:sz w:val="24"/>
          <w:szCs w:val="24"/>
        </w:rPr>
        <w:t>veidlapa</w:t>
      </w:r>
      <w:proofErr w:type="spellEnd"/>
      <w:r w:rsidR="00FC09AA" w:rsidRPr="005F0E50">
        <w:rPr>
          <w:rStyle w:val="None"/>
          <w:i/>
          <w:sz w:val="24"/>
          <w:szCs w:val="24"/>
        </w:rPr>
        <w:t>)</w:t>
      </w:r>
    </w:p>
    <w:p w14:paraId="46777658" w14:textId="3C492E8E" w:rsidR="00FC09AA" w:rsidRPr="00051711" w:rsidRDefault="00FC09AA" w:rsidP="00781A68">
      <w:pPr>
        <w:spacing w:line="276" w:lineRule="auto"/>
        <w:rPr>
          <w:sz w:val="24"/>
          <w:szCs w:val="24"/>
        </w:rPr>
      </w:pPr>
      <w:r>
        <w:rPr>
          <w:rStyle w:val="None"/>
          <w:sz w:val="24"/>
          <w:szCs w:val="24"/>
        </w:rPr>
        <w:t>11</w:t>
      </w:r>
      <w:r w:rsidRPr="005F0E50">
        <w:rPr>
          <w:rStyle w:val="None"/>
          <w:sz w:val="24"/>
          <w:szCs w:val="24"/>
        </w:rPr>
        <w:t>.pielikums –</w:t>
      </w:r>
      <w:proofErr w:type="spellStart"/>
      <w:r w:rsidRPr="005F0D9A">
        <w:rPr>
          <w:rStyle w:val="None"/>
          <w:sz w:val="24"/>
          <w:szCs w:val="24"/>
        </w:rPr>
        <w:t>Finanšu</w:t>
      </w:r>
      <w:proofErr w:type="spellEnd"/>
      <w:r w:rsidRPr="005F0D9A">
        <w:rPr>
          <w:rStyle w:val="None"/>
          <w:sz w:val="24"/>
          <w:szCs w:val="24"/>
        </w:rPr>
        <w:t xml:space="preserve"> </w:t>
      </w:r>
      <w:proofErr w:type="spellStart"/>
      <w:r w:rsidRPr="005F0D9A">
        <w:rPr>
          <w:rStyle w:val="None"/>
          <w:sz w:val="24"/>
          <w:szCs w:val="24"/>
        </w:rPr>
        <w:t>piedāvājums</w:t>
      </w:r>
      <w:proofErr w:type="spellEnd"/>
      <w:r w:rsidRPr="005F0D9A">
        <w:rPr>
          <w:rStyle w:val="None"/>
          <w:sz w:val="24"/>
          <w:szCs w:val="24"/>
        </w:rPr>
        <w:t xml:space="preserve"> </w:t>
      </w:r>
      <w:r w:rsidRPr="005F0D9A">
        <w:rPr>
          <w:rStyle w:val="None"/>
          <w:i/>
          <w:iCs/>
          <w:sz w:val="24"/>
          <w:szCs w:val="24"/>
        </w:rPr>
        <w:t>(</w:t>
      </w:r>
      <w:proofErr w:type="spellStart"/>
      <w:r w:rsidRPr="005F0D9A">
        <w:rPr>
          <w:rStyle w:val="None"/>
          <w:i/>
          <w:iCs/>
          <w:sz w:val="24"/>
          <w:szCs w:val="24"/>
        </w:rPr>
        <w:t>veidlapa</w:t>
      </w:r>
      <w:proofErr w:type="spellEnd"/>
    </w:p>
    <w:p w14:paraId="7003F358" w14:textId="0D7C1E09" w:rsidR="00FC09AA" w:rsidRPr="00051711" w:rsidRDefault="00FC09AA" w:rsidP="00781A68">
      <w:pPr>
        <w:spacing w:line="276" w:lineRule="auto"/>
        <w:rPr>
          <w:sz w:val="24"/>
          <w:szCs w:val="24"/>
        </w:rPr>
      </w:pPr>
      <w:r>
        <w:rPr>
          <w:rStyle w:val="None"/>
          <w:sz w:val="24"/>
          <w:szCs w:val="24"/>
        </w:rPr>
        <w:t>12</w:t>
      </w:r>
      <w:r w:rsidRPr="005F0E50">
        <w:rPr>
          <w:rStyle w:val="None"/>
          <w:sz w:val="24"/>
          <w:szCs w:val="24"/>
        </w:rPr>
        <w:t>.pielikums –</w:t>
      </w:r>
      <w:r w:rsidRPr="00FC09AA">
        <w:rPr>
          <w:sz w:val="24"/>
          <w:szCs w:val="24"/>
        </w:rPr>
        <w:t xml:space="preserve"> </w:t>
      </w:r>
      <w:proofErr w:type="spellStart"/>
      <w:r w:rsidRPr="005F0D9A">
        <w:rPr>
          <w:sz w:val="24"/>
          <w:szCs w:val="24"/>
        </w:rPr>
        <w:t>Saimnieciski</w:t>
      </w:r>
      <w:proofErr w:type="spellEnd"/>
      <w:r w:rsidRPr="005F0D9A">
        <w:rPr>
          <w:sz w:val="24"/>
          <w:szCs w:val="24"/>
        </w:rPr>
        <w:t xml:space="preserve"> </w:t>
      </w:r>
      <w:proofErr w:type="spellStart"/>
      <w:r w:rsidRPr="005F0D9A">
        <w:rPr>
          <w:sz w:val="24"/>
          <w:szCs w:val="24"/>
        </w:rPr>
        <w:t>visizdevīgākā</w:t>
      </w:r>
      <w:proofErr w:type="spellEnd"/>
      <w:r w:rsidRPr="005F0D9A">
        <w:rPr>
          <w:sz w:val="24"/>
          <w:szCs w:val="24"/>
        </w:rPr>
        <w:t xml:space="preserve"> </w:t>
      </w:r>
      <w:proofErr w:type="spellStart"/>
      <w:r w:rsidRPr="005F0D9A">
        <w:rPr>
          <w:sz w:val="24"/>
          <w:szCs w:val="24"/>
        </w:rPr>
        <w:t>piedāvājuma</w:t>
      </w:r>
      <w:proofErr w:type="spellEnd"/>
      <w:r w:rsidRPr="005F0D9A">
        <w:rPr>
          <w:sz w:val="24"/>
          <w:szCs w:val="24"/>
        </w:rPr>
        <w:t xml:space="preserve"> </w:t>
      </w:r>
      <w:proofErr w:type="spellStart"/>
      <w:r w:rsidRPr="005F0D9A">
        <w:rPr>
          <w:sz w:val="24"/>
          <w:szCs w:val="24"/>
        </w:rPr>
        <w:t>noteikšanas</w:t>
      </w:r>
      <w:proofErr w:type="spellEnd"/>
      <w:r w:rsidRPr="005F0D9A">
        <w:rPr>
          <w:sz w:val="24"/>
          <w:szCs w:val="24"/>
        </w:rPr>
        <w:t xml:space="preserve"> </w:t>
      </w:r>
      <w:proofErr w:type="spellStart"/>
      <w:r w:rsidRPr="005F0D9A">
        <w:rPr>
          <w:sz w:val="24"/>
          <w:szCs w:val="24"/>
        </w:rPr>
        <w:t>kārtība</w:t>
      </w:r>
      <w:proofErr w:type="spellEnd"/>
    </w:p>
    <w:p w14:paraId="60D7A318" w14:textId="77777777" w:rsidR="00FC09AA" w:rsidRPr="00051711" w:rsidRDefault="00FC09AA" w:rsidP="00781A68">
      <w:pPr>
        <w:spacing w:line="276" w:lineRule="auto"/>
        <w:rPr>
          <w:sz w:val="24"/>
          <w:szCs w:val="24"/>
        </w:rPr>
      </w:pPr>
      <w:r>
        <w:rPr>
          <w:rStyle w:val="None"/>
          <w:sz w:val="24"/>
          <w:szCs w:val="24"/>
        </w:rPr>
        <w:t>12</w:t>
      </w:r>
      <w:r w:rsidRPr="005F0E50">
        <w:rPr>
          <w:rStyle w:val="None"/>
          <w:sz w:val="24"/>
          <w:szCs w:val="24"/>
        </w:rPr>
        <w:t xml:space="preserve">.pielikums – </w:t>
      </w:r>
      <w:r w:rsidRPr="005F0E50">
        <w:rPr>
          <w:rStyle w:val="None"/>
          <w:sz w:val="24"/>
          <w:szCs w:val="24"/>
          <w:lang w:val="lv-LV"/>
        </w:rPr>
        <w:t xml:space="preserve">Iepirkuma līgums </w:t>
      </w:r>
      <w:r w:rsidRPr="005F0E50">
        <w:rPr>
          <w:rStyle w:val="None"/>
          <w:i/>
          <w:sz w:val="24"/>
          <w:szCs w:val="24"/>
          <w:lang w:val="lv-LV"/>
        </w:rPr>
        <w:t>(projekts)</w:t>
      </w:r>
      <w:r w:rsidRPr="005F0E50">
        <w:rPr>
          <w:rStyle w:val="None"/>
          <w:sz w:val="24"/>
          <w:szCs w:val="24"/>
          <w:lang w:val="lv-LV"/>
        </w:rPr>
        <w:t>.</w:t>
      </w:r>
    </w:p>
    <w:p w14:paraId="5D1B568E" w14:textId="77777777" w:rsidR="00FE7D3B" w:rsidRPr="005F0E50" w:rsidRDefault="00FE7D3B" w:rsidP="00781A68">
      <w:pPr>
        <w:spacing w:before="60" w:after="60" w:line="276" w:lineRule="auto"/>
        <w:jc w:val="both"/>
        <w:rPr>
          <w:sz w:val="24"/>
          <w:szCs w:val="24"/>
          <w:lang w:val="lv-LV"/>
        </w:rPr>
      </w:pPr>
      <w:r w:rsidRPr="005F0E50">
        <w:rPr>
          <w:sz w:val="24"/>
          <w:szCs w:val="24"/>
          <w:lang w:val="lv-LV"/>
        </w:rPr>
        <w:br w:type="page"/>
      </w:r>
    </w:p>
    <w:p w14:paraId="7CD47440" w14:textId="77777777" w:rsidR="000D5F79" w:rsidRPr="005F0E50" w:rsidRDefault="000D5F79" w:rsidP="00781A68">
      <w:pPr>
        <w:pBdr>
          <w:top w:val="nil"/>
          <w:left w:val="nil"/>
          <w:bottom w:val="nil"/>
          <w:right w:val="nil"/>
          <w:between w:val="nil"/>
          <w:bar w:val="nil"/>
        </w:pBdr>
        <w:tabs>
          <w:tab w:val="left" w:pos="4680"/>
          <w:tab w:val="left" w:pos="4860"/>
          <w:tab w:val="left" w:pos="7228"/>
        </w:tabs>
        <w:spacing w:before="60" w:after="60" w:line="276" w:lineRule="auto"/>
        <w:ind w:right="98"/>
        <w:jc w:val="both"/>
        <w:rPr>
          <w:rFonts w:eastAsia="Calibri"/>
          <w:b/>
          <w:bCs/>
          <w:kern w:val="1"/>
          <w:sz w:val="24"/>
          <w:szCs w:val="24"/>
          <w:u w:color="000000"/>
          <w:bdr w:val="nil"/>
          <w:lang w:val="lv-LV" w:eastAsia="lv-LV"/>
        </w:rPr>
        <w:sectPr w:rsidR="000D5F79" w:rsidRPr="005F0E50" w:rsidSect="00AC34F0">
          <w:headerReference w:type="default" r:id="rId18"/>
          <w:footerReference w:type="default" r:id="rId19"/>
          <w:pgSz w:w="11907" w:h="16840" w:code="9"/>
          <w:pgMar w:top="851" w:right="1134" w:bottom="1134" w:left="1701" w:header="1162" w:footer="885" w:gutter="0"/>
          <w:cols w:space="720"/>
          <w:titlePg/>
          <w:docGrid w:linePitch="272"/>
        </w:sectPr>
      </w:pPr>
    </w:p>
    <w:p w14:paraId="7D7CC650" w14:textId="77777777" w:rsidR="00B87E82" w:rsidRPr="005F0E50" w:rsidRDefault="00B87E82" w:rsidP="00B25AA1">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5F0E50">
        <w:rPr>
          <w:rFonts w:eastAsia="Calibri"/>
          <w:b/>
          <w:bCs/>
          <w:kern w:val="1"/>
          <w:sz w:val="24"/>
          <w:szCs w:val="24"/>
          <w:u w:color="000000"/>
          <w:bdr w:val="nil"/>
          <w:lang w:val="lv-LV" w:eastAsia="lv-LV"/>
        </w:rPr>
        <w:t xml:space="preserve">  1.pielikums </w:t>
      </w:r>
    </w:p>
    <w:p w14:paraId="36D0F010" w14:textId="77777777" w:rsidR="00B87E82" w:rsidRPr="005F0E50"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0896592D" w14:textId="384FE43D" w:rsidR="00B87E82" w:rsidRPr="005F0E50"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 xml:space="preserve">Nr. </w:t>
      </w:r>
      <w:r w:rsidR="00AC3B78" w:rsidRPr="005F0E50">
        <w:rPr>
          <w:rFonts w:eastAsia="Arial Unicode MS"/>
          <w:sz w:val="24"/>
          <w:szCs w:val="24"/>
          <w:u w:color="000000"/>
          <w:bdr w:val="nil"/>
          <w:lang w:val="lv-LV" w:eastAsia="lv-LV"/>
        </w:rPr>
        <w:t>R</w:t>
      </w:r>
      <w:r w:rsidR="00FC2CC1"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00F61482" w:rsidRPr="005F0E50">
        <w:rPr>
          <w:rFonts w:eastAsia="Arial Unicode MS"/>
          <w:sz w:val="24"/>
          <w:szCs w:val="24"/>
          <w:u w:color="000000"/>
          <w:bdr w:val="nil"/>
          <w:lang w:val="lv-LV" w:eastAsia="lv-LV"/>
        </w:rPr>
        <w:t>/</w:t>
      </w:r>
      <w:r w:rsidR="00136661">
        <w:rPr>
          <w:rFonts w:eastAsia="Arial Unicode MS"/>
          <w:sz w:val="24"/>
          <w:szCs w:val="24"/>
          <w:u w:color="000000"/>
          <w:bdr w:val="nil"/>
          <w:lang w:val="lv-LV" w:eastAsia="lv-LV"/>
        </w:rPr>
        <w:t>97</w:t>
      </w:r>
      <w:r w:rsidRPr="005F0E50">
        <w:rPr>
          <w:rFonts w:eastAsia="Arial Unicode MS"/>
          <w:sz w:val="24"/>
          <w:szCs w:val="24"/>
          <w:u w:color="000000"/>
          <w:bdr w:val="nil"/>
          <w:lang w:val="lv-LV" w:eastAsia="lv-LV"/>
        </w:rPr>
        <w:t>, nolikumam</w:t>
      </w:r>
    </w:p>
    <w:p w14:paraId="0AE7D224" w14:textId="77777777" w:rsidR="00062636" w:rsidRPr="005F0E50" w:rsidRDefault="00062636" w:rsidP="003F6E11">
      <w:pPr>
        <w:spacing w:before="60" w:after="60"/>
        <w:ind w:right="124"/>
        <w:jc w:val="both"/>
        <w:rPr>
          <w:b/>
          <w:sz w:val="24"/>
          <w:szCs w:val="24"/>
          <w:lang w:val="lv-LV"/>
        </w:rPr>
      </w:pPr>
    </w:p>
    <w:p w14:paraId="7A756ACB" w14:textId="2D5EA8C7" w:rsidR="00BC5316" w:rsidRPr="005F0E50" w:rsidRDefault="00062636" w:rsidP="00B25AA1">
      <w:pPr>
        <w:spacing w:before="60" w:after="60"/>
        <w:ind w:right="124"/>
        <w:jc w:val="center"/>
        <w:rPr>
          <w:b/>
          <w:sz w:val="24"/>
          <w:szCs w:val="24"/>
          <w:lang w:val="lv-LV"/>
        </w:rPr>
      </w:pPr>
      <w:r w:rsidRPr="005F0E50">
        <w:rPr>
          <w:b/>
          <w:sz w:val="24"/>
          <w:szCs w:val="24"/>
          <w:lang w:val="lv-LV"/>
        </w:rPr>
        <w:t>TEHNISKĀ SPECIFIKĀCIJA</w:t>
      </w:r>
    </w:p>
    <w:p w14:paraId="058EE509" w14:textId="77777777" w:rsidR="00062636" w:rsidRPr="005F0E50" w:rsidRDefault="00062636" w:rsidP="00B25AA1">
      <w:pPr>
        <w:spacing w:before="60" w:after="60"/>
        <w:ind w:right="124"/>
        <w:jc w:val="center"/>
        <w:rPr>
          <w:sz w:val="24"/>
          <w:szCs w:val="24"/>
          <w:lang w:val="lv-LV"/>
        </w:rPr>
      </w:pPr>
      <w:r w:rsidRPr="005F0E50">
        <w:rPr>
          <w:sz w:val="24"/>
          <w:szCs w:val="24"/>
          <w:lang w:val="lv-LV"/>
        </w:rPr>
        <w:t>Atklātam konkursam</w:t>
      </w:r>
    </w:p>
    <w:p w14:paraId="55F54457" w14:textId="03EBBA41" w:rsidR="00062636" w:rsidRPr="005F0E50" w:rsidRDefault="006160F6" w:rsidP="00B25AA1">
      <w:pPr>
        <w:pBdr>
          <w:top w:val="nil"/>
          <w:left w:val="nil"/>
          <w:bottom w:val="nil"/>
          <w:right w:val="nil"/>
          <w:between w:val="nil"/>
          <w:bar w:val="nil"/>
        </w:pBdr>
        <w:spacing w:before="60" w:after="60"/>
        <w:jc w:val="center"/>
        <w:outlineLvl w:val="0"/>
        <w:rPr>
          <w:b/>
          <w:sz w:val="24"/>
          <w:szCs w:val="24"/>
          <w:lang w:val="lv-LV"/>
        </w:rPr>
      </w:pPr>
      <w:r w:rsidRPr="005F0E50">
        <w:rPr>
          <w:b/>
          <w:sz w:val="24"/>
          <w:szCs w:val="24"/>
          <w:lang w:val="lv-LV"/>
        </w:rPr>
        <w:t>“</w:t>
      </w:r>
      <w:r w:rsidR="00136661">
        <w:rPr>
          <w:b/>
          <w:sz w:val="24"/>
          <w:szCs w:val="24"/>
          <w:lang w:val="lv-LV"/>
        </w:rPr>
        <w:t>Garkalnes sporta halles projektēšana un autoruzraudzība</w:t>
      </w:r>
      <w:r w:rsidRPr="005F0E50">
        <w:rPr>
          <w:b/>
          <w:sz w:val="24"/>
          <w:szCs w:val="24"/>
          <w:lang w:val="lv-LV"/>
        </w:rPr>
        <w:t>”</w:t>
      </w:r>
    </w:p>
    <w:p w14:paraId="2BA58CAD" w14:textId="37FE8F2E" w:rsidR="00032EB5" w:rsidRDefault="00062636" w:rsidP="00B25AA1">
      <w:pPr>
        <w:spacing w:before="60" w:after="60"/>
        <w:ind w:right="111"/>
        <w:jc w:val="center"/>
        <w:rPr>
          <w:rFonts w:eastAsia="Calibri"/>
          <w:sz w:val="24"/>
          <w:szCs w:val="24"/>
          <w:u w:color="000000"/>
          <w:bdr w:val="nil"/>
          <w:lang w:val="lv-LV" w:eastAsia="lv-LV"/>
        </w:rPr>
      </w:pPr>
      <w:r w:rsidRPr="005F0E50">
        <w:rPr>
          <w:sz w:val="24"/>
          <w:szCs w:val="24"/>
          <w:lang w:val="lv-LV"/>
        </w:rPr>
        <w:t xml:space="preserve">iepirkuma identifikācijas Nr. </w:t>
      </w:r>
      <w:r w:rsidR="00AC3B78" w:rsidRPr="005F0E50">
        <w:rPr>
          <w:rFonts w:eastAsia="Calibri"/>
          <w:sz w:val="24"/>
          <w:szCs w:val="24"/>
          <w:u w:color="000000"/>
          <w:bdr w:val="nil"/>
          <w:lang w:val="lv-LV" w:eastAsia="lv-LV"/>
        </w:rPr>
        <w:t>R</w:t>
      </w:r>
      <w:r w:rsidR="00FC2CC1" w:rsidRPr="005F0E50">
        <w:rPr>
          <w:rFonts w:eastAsia="Calibri"/>
          <w:sz w:val="24"/>
          <w:szCs w:val="24"/>
          <w:u w:color="000000"/>
          <w:bdr w:val="nil"/>
          <w:lang w:val="lv-LV" w:eastAsia="lv-LV"/>
        </w:rPr>
        <w:t>NP 202</w:t>
      </w:r>
      <w:r w:rsidR="003A01E4" w:rsidRPr="005F0E50">
        <w:rPr>
          <w:rFonts w:eastAsia="Calibri"/>
          <w:sz w:val="24"/>
          <w:szCs w:val="24"/>
          <w:u w:color="000000"/>
          <w:bdr w:val="nil"/>
          <w:lang w:val="lv-LV" w:eastAsia="lv-LV"/>
        </w:rPr>
        <w:t>3</w:t>
      </w:r>
      <w:r w:rsidR="00FC2CC1" w:rsidRPr="005F0E50">
        <w:rPr>
          <w:rFonts w:eastAsia="Calibri"/>
          <w:sz w:val="24"/>
          <w:szCs w:val="24"/>
          <w:u w:color="000000"/>
          <w:bdr w:val="nil"/>
          <w:lang w:val="lv-LV" w:eastAsia="lv-LV"/>
        </w:rPr>
        <w:t>/</w:t>
      </w:r>
      <w:r w:rsidR="00136661">
        <w:rPr>
          <w:rFonts w:eastAsia="Calibri"/>
          <w:sz w:val="24"/>
          <w:szCs w:val="24"/>
          <w:u w:color="000000"/>
          <w:bdr w:val="nil"/>
          <w:lang w:val="lv-LV" w:eastAsia="lv-LV"/>
        </w:rPr>
        <w:t>97</w:t>
      </w:r>
    </w:p>
    <w:p w14:paraId="65939660" w14:textId="77777777" w:rsidR="00F42D92" w:rsidRDefault="00257BF3" w:rsidP="007B37C7">
      <w:pPr>
        <w:numPr>
          <w:ilvl w:val="0"/>
          <w:numId w:val="59"/>
        </w:numPr>
        <w:tabs>
          <w:tab w:val="num" w:pos="284"/>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284" w:hanging="284"/>
        <w:jc w:val="both"/>
        <w:rPr>
          <w:bCs/>
          <w:sz w:val="24"/>
          <w:szCs w:val="24"/>
        </w:rPr>
      </w:pPr>
      <w:proofErr w:type="spellStart"/>
      <w:r w:rsidRPr="00257BF3">
        <w:rPr>
          <w:bCs/>
          <w:sz w:val="24"/>
          <w:szCs w:val="24"/>
        </w:rPr>
        <w:t>Projektējamā</w:t>
      </w:r>
      <w:proofErr w:type="spellEnd"/>
      <w:r w:rsidRPr="00257BF3">
        <w:rPr>
          <w:bCs/>
          <w:sz w:val="24"/>
          <w:szCs w:val="24"/>
        </w:rPr>
        <w:t xml:space="preserve"> </w:t>
      </w:r>
      <w:proofErr w:type="spellStart"/>
      <w:r w:rsidRPr="00257BF3">
        <w:rPr>
          <w:bCs/>
          <w:sz w:val="24"/>
          <w:szCs w:val="24"/>
        </w:rPr>
        <w:t>objekta</w:t>
      </w:r>
      <w:proofErr w:type="spellEnd"/>
      <w:r w:rsidRPr="00257BF3">
        <w:rPr>
          <w:bCs/>
          <w:sz w:val="24"/>
          <w:szCs w:val="24"/>
        </w:rPr>
        <w:t xml:space="preserve"> </w:t>
      </w:r>
      <w:proofErr w:type="spellStart"/>
      <w:r w:rsidRPr="00257BF3">
        <w:rPr>
          <w:bCs/>
          <w:sz w:val="24"/>
          <w:szCs w:val="24"/>
        </w:rPr>
        <w:t>atrašanās</w:t>
      </w:r>
      <w:proofErr w:type="spellEnd"/>
      <w:r w:rsidRPr="00257BF3">
        <w:rPr>
          <w:bCs/>
          <w:sz w:val="24"/>
          <w:szCs w:val="24"/>
        </w:rPr>
        <w:t xml:space="preserve"> </w:t>
      </w:r>
      <w:proofErr w:type="spellStart"/>
      <w:r w:rsidRPr="00257BF3">
        <w:rPr>
          <w:bCs/>
          <w:sz w:val="24"/>
          <w:szCs w:val="24"/>
        </w:rPr>
        <w:t>adrese</w:t>
      </w:r>
      <w:proofErr w:type="spellEnd"/>
      <w:r w:rsidRPr="00257BF3">
        <w:rPr>
          <w:bCs/>
          <w:sz w:val="24"/>
          <w:szCs w:val="24"/>
        </w:rPr>
        <w:t xml:space="preserve">: </w:t>
      </w:r>
      <w:r w:rsidRPr="00257BF3">
        <w:rPr>
          <w:bCs/>
          <w:sz w:val="24"/>
          <w:szCs w:val="24"/>
          <w:lang w:val="lv-LV"/>
        </w:rPr>
        <w:t xml:space="preserve">Līguma izpildes vieta:  </w:t>
      </w:r>
      <w:proofErr w:type="spellStart"/>
      <w:r w:rsidRPr="00257BF3">
        <w:rPr>
          <w:bCs/>
          <w:sz w:val="24"/>
          <w:szCs w:val="24"/>
        </w:rPr>
        <w:t>Vidzemes</w:t>
      </w:r>
      <w:proofErr w:type="spellEnd"/>
      <w:r w:rsidRPr="00257BF3">
        <w:rPr>
          <w:bCs/>
          <w:sz w:val="24"/>
          <w:szCs w:val="24"/>
        </w:rPr>
        <w:t xml:space="preserve"> </w:t>
      </w:r>
      <w:proofErr w:type="spellStart"/>
      <w:r w:rsidRPr="00257BF3">
        <w:rPr>
          <w:bCs/>
          <w:sz w:val="24"/>
          <w:szCs w:val="24"/>
        </w:rPr>
        <w:t>šoseja</w:t>
      </w:r>
      <w:proofErr w:type="spellEnd"/>
      <w:r w:rsidRPr="00257BF3">
        <w:rPr>
          <w:bCs/>
          <w:sz w:val="24"/>
          <w:szCs w:val="24"/>
        </w:rPr>
        <w:t xml:space="preserve"> 29A, </w:t>
      </w:r>
      <w:proofErr w:type="spellStart"/>
      <w:r w:rsidRPr="00257BF3">
        <w:rPr>
          <w:bCs/>
          <w:sz w:val="24"/>
          <w:szCs w:val="24"/>
        </w:rPr>
        <w:t>Garkalne</w:t>
      </w:r>
      <w:proofErr w:type="spellEnd"/>
      <w:r w:rsidRPr="00257BF3">
        <w:rPr>
          <w:bCs/>
          <w:sz w:val="24"/>
          <w:szCs w:val="24"/>
        </w:rPr>
        <w:t xml:space="preserve">, Garkalnes </w:t>
      </w:r>
      <w:proofErr w:type="spellStart"/>
      <w:r w:rsidRPr="00257BF3">
        <w:rPr>
          <w:bCs/>
          <w:sz w:val="24"/>
          <w:szCs w:val="24"/>
        </w:rPr>
        <w:t>pagasts</w:t>
      </w:r>
      <w:proofErr w:type="spellEnd"/>
      <w:r w:rsidRPr="00257BF3">
        <w:rPr>
          <w:bCs/>
          <w:sz w:val="24"/>
          <w:szCs w:val="24"/>
        </w:rPr>
        <w:t xml:space="preserve">, Ropažu </w:t>
      </w:r>
      <w:proofErr w:type="spellStart"/>
      <w:r w:rsidRPr="00257BF3">
        <w:rPr>
          <w:bCs/>
          <w:sz w:val="24"/>
          <w:szCs w:val="24"/>
        </w:rPr>
        <w:t>novads</w:t>
      </w:r>
      <w:proofErr w:type="spellEnd"/>
      <w:r w:rsidRPr="00257BF3">
        <w:rPr>
          <w:bCs/>
          <w:sz w:val="24"/>
          <w:szCs w:val="24"/>
        </w:rPr>
        <w:t xml:space="preserve">, LV-2137. </w:t>
      </w:r>
      <w:proofErr w:type="spellStart"/>
      <w:r w:rsidRPr="00257BF3">
        <w:rPr>
          <w:bCs/>
          <w:sz w:val="24"/>
          <w:szCs w:val="24"/>
        </w:rPr>
        <w:t>Zemesgabala</w:t>
      </w:r>
      <w:proofErr w:type="spellEnd"/>
      <w:r w:rsidRPr="00257BF3">
        <w:rPr>
          <w:bCs/>
          <w:sz w:val="24"/>
          <w:szCs w:val="24"/>
        </w:rPr>
        <w:t xml:space="preserve"> </w:t>
      </w:r>
      <w:proofErr w:type="spellStart"/>
      <w:r w:rsidRPr="00257BF3">
        <w:rPr>
          <w:bCs/>
          <w:sz w:val="24"/>
          <w:szCs w:val="24"/>
        </w:rPr>
        <w:t>kadastra</w:t>
      </w:r>
      <w:proofErr w:type="spellEnd"/>
      <w:r w:rsidRPr="00257BF3">
        <w:rPr>
          <w:bCs/>
          <w:sz w:val="24"/>
          <w:szCs w:val="24"/>
        </w:rPr>
        <w:t xml:space="preserve"> </w:t>
      </w:r>
      <w:proofErr w:type="spellStart"/>
      <w:r w:rsidRPr="00257BF3">
        <w:rPr>
          <w:bCs/>
          <w:sz w:val="24"/>
          <w:szCs w:val="24"/>
        </w:rPr>
        <w:t>apzīmējums</w:t>
      </w:r>
      <w:proofErr w:type="spellEnd"/>
      <w:r w:rsidRPr="00257BF3">
        <w:rPr>
          <w:bCs/>
          <w:sz w:val="24"/>
          <w:szCs w:val="24"/>
        </w:rPr>
        <w:t>: 80600040990; 80600041392.</w:t>
      </w:r>
    </w:p>
    <w:p w14:paraId="767C486B" w14:textId="5D998516" w:rsidR="00010259" w:rsidRPr="00F42D92" w:rsidRDefault="00257BF3" w:rsidP="007B37C7">
      <w:pPr>
        <w:numPr>
          <w:ilvl w:val="0"/>
          <w:numId w:val="59"/>
        </w:numPr>
        <w:tabs>
          <w:tab w:val="num" w:pos="284"/>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284" w:hanging="284"/>
        <w:jc w:val="both"/>
        <w:rPr>
          <w:bCs/>
          <w:sz w:val="24"/>
          <w:szCs w:val="24"/>
        </w:rPr>
      </w:pPr>
      <w:proofErr w:type="spellStart"/>
      <w:r w:rsidRPr="00F42D92">
        <w:rPr>
          <w:sz w:val="24"/>
          <w:szCs w:val="24"/>
        </w:rPr>
        <w:t>Pretendentam</w:t>
      </w:r>
      <w:proofErr w:type="spellEnd"/>
      <w:r w:rsidRPr="00F42D92">
        <w:rPr>
          <w:sz w:val="24"/>
          <w:szCs w:val="24"/>
        </w:rPr>
        <w:t xml:space="preserve"> </w:t>
      </w:r>
      <w:proofErr w:type="spellStart"/>
      <w:r w:rsidRPr="00F42D92">
        <w:rPr>
          <w:sz w:val="24"/>
          <w:szCs w:val="24"/>
        </w:rPr>
        <w:t>līguma</w:t>
      </w:r>
      <w:proofErr w:type="spellEnd"/>
      <w:r w:rsidRPr="00F42D92">
        <w:rPr>
          <w:sz w:val="24"/>
          <w:szCs w:val="24"/>
        </w:rPr>
        <w:t xml:space="preserve"> </w:t>
      </w:r>
      <w:proofErr w:type="spellStart"/>
      <w:r w:rsidRPr="00F42D92">
        <w:rPr>
          <w:sz w:val="24"/>
          <w:szCs w:val="24"/>
        </w:rPr>
        <w:t>izpildē</w:t>
      </w:r>
      <w:proofErr w:type="spellEnd"/>
      <w:r w:rsidRPr="00F42D92">
        <w:rPr>
          <w:sz w:val="24"/>
          <w:szCs w:val="24"/>
        </w:rPr>
        <w:t xml:space="preserve"> </w:t>
      </w:r>
      <w:proofErr w:type="spellStart"/>
      <w:r w:rsidRPr="00F42D92">
        <w:rPr>
          <w:sz w:val="24"/>
          <w:szCs w:val="24"/>
        </w:rPr>
        <w:t>ir</w:t>
      </w:r>
      <w:proofErr w:type="spellEnd"/>
      <w:r w:rsidRPr="00F42D92">
        <w:rPr>
          <w:sz w:val="24"/>
          <w:szCs w:val="24"/>
        </w:rPr>
        <w:t xml:space="preserve"> </w:t>
      </w:r>
      <w:proofErr w:type="spellStart"/>
      <w:r w:rsidRPr="00F42D92">
        <w:rPr>
          <w:sz w:val="24"/>
          <w:szCs w:val="24"/>
        </w:rPr>
        <w:t>jā</w:t>
      </w:r>
      <w:r w:rsidR="00F42D92" w:rsidRPr="00F42D92">
        <w:rPr>
          <w:sz w:val="24"/>
          <w:szCs w:val="24"/>
        </w:rPr>
        <w:t>ievēro</w:t>
      </w:r>
      <w:proofErr w:type="spellEnd"/>
      <w:r w:rsidR="00F42D92" w:rsidRPr="00F42D92">
        <w:rPr>
          <w:sz w:val="24"/>
          <w:szCs w:val="24"/>
        </w:rPr>
        <w:t xml:space="preserve"> </w:t>
      </w:r>
      <w:proofErr w:type="spellStart"/>
      <w:r w:rsidRPr="00F42D92">
        <w:rPr>
          <w:sz w:val="24"/>
          <w:szCs w:val="24"/>
        </w:rPr>
        <w:t>Ministru</w:t>
      </w:r>
      <w:proofErr w:type="spellEnd"/>
      <w:r w:rsidRPr="00F42D92">
        <w:rPr>
          <w:sz w:val="24"/>
          <w:szCs w:val="24"/>
        </w:rPr>
        <w:t xml:space="preserve"> </w:t>
      </w:r>
      <w:proofErr w:type="spellStart"/>
      <w:r w:rsidRPr="00F42D92">
        <w:rPr>
          <w:sz w:val="24"/>
          <w:szCs w:val="24"/>
        </w:rPr>
        <w:t>kabineta</w:t>
      </w:r>
      <w:proofErr w:type="spellEnd"/>
      <w:r w:rsidRPr="00F42D92">
        <w:rPr>
          <w:sz w:val="24"/>
          <w:szCs w:val="24"/>
        </w:rPr>
        <w:t xml:space="preserve"> 2017.gada 20.jūnija </w:t>
      </w:r>
      <w:proofErr w:type="spellStart"/>
      <w:r w:rsidRPr="00F42D92">
        <w:rPr>
          <w:sz w:val="24"/>
          <w:szCs w:val="24"/>
        </w:rPr>
        <w:t>noteikumu</w:t>
      </w:r>
      <w:proofErr w:type="spellEnd"/>
      <w:r w:rsidRPr="00F42D92">
        <w:rPr>
          <w:sz w:val="24"/>
          <w:szCs w:val="24"/>
        </w:rPr>
        <w:t xml:space="preserve"> Nr.353 “</w:t>
      </w:r>
      <w:proofErr w:type="spellStart"/>
      <w:r w:rsidRPr="00F42D92">
        <w:rPr>
          <w:sz w:val="24"/>
          <w:szCs w:val="24"/>
        </w:rPr>
        <w:t>Prasības</w:t>
      </w:r>
      <w:proofErr w:type="spellEnd"/>
      <w:r w:rsidRPr="00F42D92">
        <w:rPr>
          <w:sz w:val="24"/>
          <w:szCs w:val="24"/>
        </w:rPr>
        <w:t xml:space="preserve"> </w:t>
      </w:r>
      <w:proofErr w:type="spellStart"/>
      <w:r w:rsidRPr="00F42D92">
        <w:rPr>
          <w:sz w:val="24"/>
          <w:szCs w:val="24"/>
        </w:rPr>
        <w:t>zaļajam</w:t>
      </w:r>
      <w:proofErr w:type="spellEnd"/>
      <w:r w:rsidRPr="00F42D92">
        <w:rPr>
          <w:sz w:val="24"/>
          <w:szCs w:val="24"/>
        </w:rPr>
        <w:t xml:space="preserve"> </w:t>
      </w:r>
      <w:proofErr w:type="spellStart"/>
      <w:r w:rsidRPr="00F42D92">
        <w:rPr>
          <w:sz w:val="24"/>
          <w:szCs w:val="24"/>
        </w:rPr>
        <w:t>publiskajam</w:t>
      </w:r>
      <w:proofErr w:type="spellEnd"/>
      <w:r w:rsidRPr="00F42D92">
        <w:rPr>
          <w:sz w:val="24"/>
          <w:szCs w:val="24"/>
        </w:rPr>
        <w:t xml:space="preserve"> </w:t>
      </w:r>
      <w:proofErr w:type="spellStart"/>
      <w:r w:rsidRPr="00F42D92">
        <w:rPr>
          <w:sz w:val="24"/>
          <w:szCs w:val="24"/>
        </w:rPr>
        <w:t>iepirkumam</w:t>
      </w:r>
      <w:proofErr w:type="spellEnd"/>
      <w:r w:rsidRPr="00F42D92">
        <w:rPr>
          <w:sz w:val="24"/>
          <w:szCs w:val="24"/>
        </w:rPr>
        <w:t xml:space="preserve"> un to </w:t>
      </w:r>
      <w:proofErr w:type="spellStart"/>
      <w:r w:rsidRPr="00F42D92">
        <w:rPr>
          <w:sz w:val="24"/>
          <w:szCs w:val="24"/>
        </w:rPr>
        <w:t>piemērošanas</w:t>
      </w:r>
      <w:proofErr w:type="spellEnd"/>
      <w:r w:rsidRPr="00F42D92">
        <w:rPr>
          <w:sz w:val="24"/>
          <w:szCs w:val="24"/>
        </w:rPr>
        <w:t xml:space="preserve"> </w:t>
      </w:r>
      <w:proofErr w:type="spellStart"/>
      <w:r w:rsidRPr="00F42D92">
        <w:rPr>
          <w:sz w:val="24"/>
          <w:szCs w:val="24"/>
        </w:rPr>
        <w:t>kārtība</w:t>
      </w:r>
      <w:proofErr w:type="spellEnd"/>
      <w:r w:rsidRPr="00F42D92">
        <w:rPr>
          <w:sz w:val="24"/>
          <w:szCs w:val="24"/>
        </w:rPr>
        <w:t>” 1.pielikuma 6.punk</w:t>
      </w:r>
      <w:r w:rsidR="00F42D92" w:rsidRPr="00F42D92">
        <w:rPr>
          <w:sz w:val="24"/>
          <w:szCs w:val="24"/>
        </w:rPr>
        <w:t>ta “</w:t>
      </w:r>
      <w:proofErr w:type="spellStart"/>
      <w:r w:rsidR="00F42D92" w:rsidRPr="00F42D92">
        <w:rPr>
          <w:sz w:val="24"/>
          <w:szCs w:val="24"/>
        </w:rPr>
        <w:t>Iekštelpu</w:t>
      </w:r>
      <w:proofErr w:type="spellEnd"/>
      <w:r w:rsidR="00F42D92" w:rsidRPr="00F42D92">
        <w:rPr>
          <w:sz w:val="24"/>
          <w:szCs w:val="24"/>
        </w:rPr>
        <w:t xml:space="preserve"> </w:t>
      </w:r>
      <w:proofErr w:type="spellStart"/>
      <w:r w:rsidR="00F42D92" w:rsidRPr="00F42D92">
        <w:rPr>
          <w:sz w:val="24"/>
          <w:szCs w:val="24"/>
        </w:rPr>
        <w:t>apgaismojums</w:t>
      </w:r>
      <w:proofErr w:type="spellEnd"/>
      <w:r w:rsidR="00F42D92" w:rsidRPr="00F42D92">
        <w:rPr>
          <w:sz w:val="24"/>
          <w:szCs w:val="24"/>
        </w:rPr>
        <w:t xml:space="preserve">” </w:t>
      </w:r>
      <w:proofErr w:type="spellStart"/>
      <w:r w:rsidR="00F42D92" w:rsidRPr="00F42D92">
        <w:rPr>
          <w:sz w:val="24"/>
          <w:szCs w:val="24"/>
        </w:rPr>
        <w:t>prasības</w:t>
      </w:r>
      <w:proofErr w:type="spellEnd"/>
      <w:r w:rsidRPr="00F42D92">
        <w:rPr>
          <w:rFonts w:asciiTheme="majorHAnsi" w:hAnsiTheme="majorHAnsi" w:cstheme="majorHAnsi"/>
          <w:sz w:val="24"/>
          <w:szCs w:val="24"/>
        </w:rPr>
        <w:t xml:space="preserve">.                                                                                                                                                                                                                                                                                                                                                                                                                                                                                                                                                                                                                                                                                                                                                                                                                                                                                                                                                                                                                                                                                                                                                                                                                                                                                                                                                                                                                              </w:t>
      </w:r>
    </w:p>
    <w:p w14:paraId="220F53AD" w14:textId="77777777" w:rsidR="00E1758F" w:rsidRDefault="00E1758F" w:rsidP="00E1758F">
      <w:pPr>
        <w:jc w:val="center"/>
        <w:rPr>
          <w:b/>
          <w:sz w:val="24"/>
          <w:szCs w:val="24"/>
        </w:rPr>
      </w:pPr>
    </w:p>
    <w:p w14:paraId="72970DE1" w14:textId="2F45C124" w:rsidR="00E1758F" w:rsidRDefault="00E1758F" w:rsidP="00E1758F">
      <w:pPr>
        <w:jc w:val="center"/>
        <w:rPr>
          <w:b/>
          <w:sz w:val="24"/>
          <w:szCs w:val="24"/>
        </w:rPr>
      </w:pPr>
      <w:r>
        <w:rPr>
          <w:b/>
          <w:sz w:val="24"/>
          <w:szCs w:val="24"/>
        </w:rPr>
        <w:t>PROJEKTĒŠANAS UZDEVUMS</w:t>
      </w:r>
    </w:p>
    <w:p w14:paraId="27FC566B" w14:textId="77777777" w:rsidR="00E1758F" w:rsidRDefault="00E1758F" w:rsidP="00E1758F">
      <w:pPr>
        <w:jc w:val="center"/>
        <w:rPr>
          <w:b/>
          <w:sz w:val="24"/>
          <w:szCs w:val="24"/>
        </w:rPr>
      </w:pPr>
    </w:p>
    <w:p w14:paraId="168C0D15" w14:textId="77777777" w:rsidR="00E1758F" w:rsidRDefault="00E1758F" w:rsidP="00E1758F">
      <w:pPr>
        <w:jc w:val="both"/>
        <w:rPr>
          <w:b/>
          <w:sz w:val="24"/>
          <w:szCs w:val="24"/>
        </w:rPr>
      </w:pPr>
      <w:proofErr w:type="spellStart"/>
      <w:r>
        <w:rPr>
          <w:b/>
          <w:sz w:val="24"/>
          <w:szCs w:val="24"/>
        </w:rPr>
        <w:t>Mērķis</w:t>
      </w:r>
      <w:proofErr w:type="spellEnd"/>
      <w:r>
        <w:rPr>
          <w:b/>
          <w:sz w:val="24"/>
          <w:szCs w:val="24"/>
        </w:rPr>
        <w:t>:</w:t>
      </w:r>
    </w:p>
    <w:p w14:paraId="15DE99AD" w14:textId="77777777" w:rsidR="00E1758F" w:rsidRDefault="00E1758F" w:rsidP="00E1758F">
      <w:pPr>
        <w:jc w:val="both"/>
        <w:rPr>
          <w:sz w:val="24"/>
          <w:szCs w:val="24"/>
        </w:rPr>
      </w:pPr>
      <w:proofErr w:type="spellStart"/>
      <w:r>
        <w:rPr>
          <w:sz w:val="24"/>
          <w:szCs w:val="24"/>
        </w:rPr>
        <w:t>Izstrādāt</w:t>
      </w:r>
      <w:proofErr w:type="spellEnd"/>
      <w:r>
        <w:rPr>
          <w:sz w:val="24"/>
          <w:szCs w:val="24"/>
        </w:rPr>
        <w:t xml:space="preserve"> </w:t>
      </w:r>
      <w:proofErr w:type="spellStart"/>
      <w:r>
        <w:rPr>
          <w:sz w:val="24"/>
          <w:szCs w:val="24"/>
        </w:rPr>
        <w:t>būvprojektu</w:t>
      </w:r>
      <w:proofErr w:type="spellEnd"/>
      <w:r>
        <w:rPr>
          <w:sz w:val="24"/>
          <w:szCs w:val="24"/>
        </w:rPr>
        <w:t xml:space="preserve"> </w:t>
      </w:r>
      <w:proofErr w:type="spellStart"/>
      <w:r>
        <w:rPr>
          <w:sz w:val="24"/>
          <w:szCs w:val="24"/>
        </w:rPr>
        <w:t>projektēšanas</w:t>
      </w:r>
      <w:proofErr w:type="spellEnd"/>
      <w:r>
        <w:rPr>
          <w:sz w:val="24"/>
          <w:szCs w:val="24"/>
        </w:rPr>
        <w:t xml:space="preserve"> </w:t>
      </w:r>
      <w:proofErr w:type="spellStart"/>
      <w:r>
        <w:rPr>
          <w:sz w:val="24"/>
          <w:szCs w:val="24"/>
        </w:rPr>
        <w:t>uzdevumā</w:t>
      </w:r>
      <w:proofErr w:type="spellEnd"/>
      <w:r>
        <w:rPr>
          <w:sz w:val="24"/>
          <w:szCs w:val="24"/>
        </w:rPr>
        <w:t xml:space="preserve"> </w:t>
      </w:r>
      <w:proofErr w:type="spellStart"/>
      <w:r>
        <w:rPr>
          <w:sz w:val="24"/>
          <w:szCs w:val="24"/>
        </w:rPr>
        <w:t>noteiktajā</w:t>
      </w:r>
      <w:proofErr w:type="spellEnd"/>
      <w:r>
        <w:rPr>
          <w:sz w:val="24"/>
          <w:szCs w:val="24"/>
        </w:rPr>
        <w:t xml:space="preserve"> </w:t>
      </w:r>
      <w:proofErr w:type="spellStart"/>
      <w:r>
        <w:rPr>
          <w:sz w:val="24"/>
          <w:szCs w:val="24"/>
        </w:rPr>
        <w:t>apjomā</w:t>
      </w:r>
      <w:proofErr w:type="spellEnd"/>
      <w:r>
        <w:rPr>
          <w:sz w:val="24"/>
          <w:szCs w:val="24"/>
        </w:rPr>
        <w:t xml:space="preserve"> un </w:t>
      </w:r>
      <w:proofErr w:type="spellStart"/>
      <w:r>
        <w:rPr>
          <w:sz w:val="24"/>
          <w:szCs w:val="24"/>
        </w:rPr>
        <w:t>veikt</w:t>
      </w:r>
      <w:proofErr w:type="spellEnd"/>
      <w:r>
        <w:rPr>
          <w:sz w:val="24"/>
          <w:szCs w:val="24"/>
        </w:rPr>
        <w:t xml:space="preserve"> </w:t>
      </w:r>
      <w:proofErr w:type="spellStart"/>
      <w:r>
        <w:rPr>
          <w:sz w:val="24"/>
          <w:szCs w:val="24"/>
        </w:rPr>
        <w:t>autoruzraudzību</w:t>
      </w:r>
      <w:proofErr w:type="spellEnd"/>
      <w:r>
        <w:rPr>
          <w:sz w:val="24"/>
          <w:szCs w:val="24"/>
        </w:rPr>
        <w:t>.</w:t>
      </w:r>
    </w:p>
    <w:p w14:paraId="17BA3A6C" w14:textId="77777777" w:rsidR="00E1758F" w:rsidRDefault="00E1758F" w:rsidP="00E1758F">
      <w:pPr>
        <w:jc w:val="both"/>
        <w:rPr>
          <w:sz w:val="24"/>
          <w:szCs w:val="24"/>
        </w:rPr>
      </w:pPr>
    </w:p>
    <w:tbl>
      <w:tblPr>
        <w:tblStyle w:val="Reatabula"/>
        <w:tblW w:w="0" w:type="auto"/>
        <w:tblLook w:val="04A0" w:firstRow="1" w:lastRow="0" w:firstColumn="1" w:lastColumn="0" w:noHBand="0" w:noVBand="1"/>
      </w:tblPr>
      <w:tblGrid>
        <w:gridCol w:w="3823"/>
        <w:gridCol w:w="5237"/>
      </w:tblGrid>
      <w:tr w:rsidR="00E1758F" w14:paraId="4967718D" w14:textId="77777777" w:rsidTr="003C31BF">
        <w:tc>
          <w:tcPr>
            <w:tcW w:w="9060" w:type="dxa"/>
            <w:gridSpan w:val="2"/>
          </w:tcPr>
          <w:p w14:paraId="7E276C02" w14:textId="77777777" w:rsidR="00E1758F" w:rsidRPr="002D0129" w:rsidRDefault="00E1758F" w:rsidP="003C31BF">
            <w:pPr>
              <w:jc w:val="center"/>
              <w:rPr>
                <w:b/>
                <w:sz w:val="24"/>
                <w:szCs w:val="24"/>
              </w:rPr>
            </w:pPr>
            <w:r w:rsidRPr="002D0129">
              <w:rPr>
                <w:b/>
                <w:sz w:val="24"/>
                <w:szCs w:val="24"/>
              </w:rPr>
              <w:t>VISPĀRĪGĀ INFORMĀCIJA</w:t>
            </w:r>
          </w:p>
        </w:tc>
      </w:tr>
      <w:tr w:rsidR="00E1758F" w14:paraId="159B82E1" w14:textId="77777777" w:rsidTr="003C31BF">
        <w:tc>
          <w:tcPr>
            <w:tcW w:w="3823" w:type="dxa"/>
          </w:tcPr>
          <w:p w14:paraId="207C0C8F" w14:textId="77777777" w:rsidR="00E1758F" w:rsidRPr="003F13AD" w:rsidRDefault="00E1758F" w:rsidP="003C31BF">
            <w:pPr>
              <w:jc w:val="both"/>
              <w:rPr>
                <w:i/>
                <w:sz w:val="24"/>
                <w:szCs w:val="24"/>
              </w:rPr>
            </w:pPr>
            <w:r w:rsidRPr="003F13AD">
              <w:rPr>
                <w:i/>
                <w:sz w:val="24"/>
                <w:szCs w:val="24"/>
              </w:rPr>
              <w:t>Objekta nosaukums:</w:t>
            </w:r>
          </w:p>
        </w:tc>
        <w:tc>
          <w:tcPr>
            <w:tcW w:w="5237" w:type="dxa"/>
          </w:tcPr>
          <w:p w14:paraId="51FA97B9" w14:textId="77777777" w:rsidR="00E1758F" w:rsidRPr="002D0129" w:rsidRDefault="00E1758F" w:rsidP="003C31BF">
            <w:pPr>
              <w:jc w:val="both"/>
              <w:rPr>
                <w:b/>
                <w:sz w:val="24"/>
                <w:szCs w:val="24"/>
              </w:rPr>
            </w:pPr>
            <w:r>
              <w:rPr>
                <w:b/>
                <w:sz w:val="24"/>
                <w:szCs w:val="24"/>
              </w:rPr>
              <w:t>Garkalnes sporta halle</w:t>
            </w:r>
          </w:p>
        </w:tc>
      </w:tr>
      <w:tr w:rsidR="00E1758F" w14:paraId="08F2DA35" w14:textId="77777777" w:rsidTr="003C31BF">
        <w:tc>
          <w:tcPr>
            <w:tcW w:w="3823" w:type="dxa"/>
          </w:tcPr>
          <w:p w14:paraId="09F8B015" w14:textId="77777777" w:rsidR="00E1758F" w:rsidRPr="003F13AD" w:rsidRDefault="00E1758F" w:rsidP="003C31BF">
            <w:pPr>
              <w:jc w:val="both"/>
              <w:rPr>
                <w:i/>
                <w:sz w:val="24"/>
                <w:szCs w:val="24"/>
              </w:rPr>
            </w:pPr>
            <w:r w:rsidRPr="003F13AD">
              <w:rPr>
                <w:i/>
                <w:sz w:val="24"/>
                <w:szCs w:val="24"/>
              </w:rPr>
              <w:t>Objekta adrese:</w:t>
            </w:r>
          </w:p>
        </w:tc>
        <w:tc>
          <w:tcPr>
            <w:tcW w:w="5237" w:type="dxa"/>
          </w:tcPr>
          <w:p w14:paraId="2487CDE7" w14:textId="77777777" w:rsidR="00E1758F" w:rsidRDefault="00E1758F" w:rsidP="003C31BF">
            <w:pPr>
              <w:jc w:val="both"/>
              <w:rPr>
                <w:sz w:val="24"/>
                <w:szCs w:val="24"/>
              </w:rPr>
            </w:pPr>
            <w:r w:rsidRPr="00320F18">
              <w:rPr>
                <w:sz w:val="24"/>
                <w:szCs w:val="24"/>
              </w:rPr>
              <w:t>Vidzemes šoseja 29A</w:t>
            </w:r>
            <w:r w:rsidRPr="007125CE">
              <w:rPr>
                <w:sz w:val="24"/>
                <w:szCs w:val="24"/>
              </w:rPr>
              <w:t xml:space="preserve">, </w:t>
            </w:r>
            <w:r w:rsidRPr="00DB3859">
              <w:rPr>
                <w:sz w:val="24"/>
                <w:szCs w:val="24"/>
              </w:rPr>
              <w:t>Garkalne, Garkalnes pagasts, Ropažu novads</w:t>
            </w:r>
          </w:p>
        </w:tc>
      </w:tr>
      <w:tr w:rsidR="00E1758F" w:rsidRPr="00781A68" w14:paraId="762F325B" w14:textId="77777777" w:rsidTr="003C31BF">
        <w:tc>
          <w:tcPr>
            <w:tcW w:w="3823" w:type="dxa"/>
          </w:tcPr>
          <w:p w14:paraId="67A9DB13" w14:textId="77777777" w:rsidR="00E1758F" w:rsidRPr="00781A68" w:rsidRDefault="00E1758F" w:rsidP="003C31BF">
            <w:pPr>
              <w:jc w:val="both"/>
              <w:rPr>
                <w:i/>
                <w:sz w:val="24"/>
                <w:szCs w:val="24"/>
              </w:rPr>
            </w:pPr>
            <w:r w:rsidRPr="00781A68">
              <w:rPr>
                <w:i/>
                <w:sz w:val="24"/>
                <w:szCs w:val="24"/>
              </w:rPr>
              <w:t>Zemes gabala kadastra apzīmējums:</w:t>
            </w:r>
          </w:p>
        </w:tc>
        <w:tc>
          <w:tcPr>
            <w:tcW w:w="5237" w:type="dxa"/>
          </w:tcPr>
          <w:p w14:paraId="4D9CE3BB" w14:textId="77777777" w:rsidR="00E1758F" w:rsidRPr="00781A68" w:rsidRDefault="00E1758F" w:rsidP="003C31BF">
            <w:pPr>
              <w:jc w:val="both"/>
              <w:rPr>
                <w:sz w:val="24"/>
                <w:szCs w:val="24"/>
              </w:rPr>
            </w:pPr>
            <w:r w:rsidRPr="00781A68">
              <w:rPr>
                <w:sz w:val="24"/>
                <w:szCs w:val="24"/>
              </w:rPr>
              <w:t>80600040990; 80600041392</w:t>
            </w:r>
          </w:p>
          <w:p w14:paraId="7A464E1A" w14:textId="20C2F87F" w:rsidR="00A058B7" w:rsidRPr="00781A68" w:rsidRDefault="00031DB2" w:rsidP="003C31BF">
            <w:pPr>
              <w:jc w:val="both"/>
              <w:rPr>
                <w:sz w:val="24"/>
                <w:szCs w:val="24"/>
              </w:rPr>
            </w:pPr>
            <w:r w:rsidRPr="00781A68">
              <w:rPr>
                <w:sz w:val="24"/>
                <w:szCs w:val="24"/>
                <w:shd w:val="clear" w:color="auto" w:fill="FFFFFF"/>
              </w:rPr>
              <w:t>Z</w:t>
            </w:r>
            <w:r w:rsidR="00A058B7" w:rsidRPr="00781A68">
              <w:rPr>
                <w:sz w:val="24"/>
                <w:szCs w:val="24"/>
                <w:shd w:val="clear" w:color="auto" w:fill="FFFFFF"/>
              </w:rPr>
              <w:t>emes gabali tiks apvienoti.</w:t>
            </w:r>
            <w:r w:rsidR="0078092F" w:rsidRPr="00781A68">
              <w:rPr>
                <w:sz w:val="24"/>
                <w:szCs w:val="24"/>
                <w:shd w:val="clear" w:color="auto" w:fill="FFFFFF"/>
              </w:rPr>
              <w:t xml:space="preserve"> </w:t>
            </w:r>
            <w:r w:rsidR="0078092F" w:rsidRPr="00781A68">
              <w:rPr>
                <w:sz w:val="24"/>
                <w:szCs w:val="24"/>
              </w:rPr>
              <w:t xml:space="preserve">Atmežošanu veiks pašvaldība projekta </w:t>
            </w:r>
            <w:proofErr w:type="spellStart"/>
            <w:r w:rsidR="0078092F" w:rsidRPr="00781A68">
              <w:rPr>
                <w:sz w:val="24"/>
                <w:szCs w:val="24"/>
              </w:rPr>
              <w:t>ģenplāna</w:t>
            </w:r>
            <w:proofErr w:type="spellEnd"/>
            <w:r w:rsidR="0078092F" w:rsidRPr="00781A68">
              <w:rPr>
                <w:sz w:val="24"/>
                <w:szCs w:val="24"/>
              </w:rPr>
              <w:t xml:space="preserve"> uzrādītajā apjomā.</w:t>
            </w:r>
          </w:p>
        </w:tc>
      </w:tr>
      <w:tr w:rsidR="00E1758F" w:rsidRPr="00781A68" w14:paraId="52D78676" w14:textId="77777777" w:rsidTr="003C31BF">
        <w:tc>
          <w:tcPr>
            <w:tcW w:w="3823" w:type="dxa"/>
          </w:tcPr>
          <w:p w14:paraId="0BABB117" w14:textId="77777777" w:rsidR="00E1758F" w:rsidRPr="00781A68" w:rsidRDefault="00E1758F" w:rsidP="003C31BF">
            <w:pPr>
              <w:jc w:val="both"/>
              <w:rPr>
                <w:i/>
                <w:sz w:val="24"/>
                <w:szCs w:val="24"/>
              </w:rPr>
            </w:pPr>
            <w:r w:rsidRPr="00781A68">
              <w:rPr>
                <w:i/>
                <w:sz w:val="24"/>
                <w:szCs w:val="24"/>
              </w:rPr>
              <w:t>Būvniecības ierosinātājs/ Pasūtītājs:</w:t>
            </w:r>
          </w:p>
        </w:tc>
        <w:tc>
          <w:tcPr>
            <w:tcW w:w="5237" w:type="dxa"/>
          </w:tcPr>
          <w:p w14:paraId="54B585B6" w14:textId="77777777" w:rsidR="00E1758F" w:rsidRPr="00781A68" w:rsidRDefault="00E1758F" w:rsidP="003C31BF">
            <w:pPr>
              <w:jc w:val="both"/>
              <w:rPr>
                <w:sz w:val="24"/>
                <w:szCs w:val="24"/>
              </w:rPr>
            </w:pPr>
            <w:r w:rsidRPr="00781A68">
              <w:rPr>
                <w:sz w:val="24"/>
                <w:szCs w:val="24"/>
              </w:rPr>
              <w:t xml:space="preserve">Ropažu novada pašvaldība, </w:t>
            </w:r>
            <w:proofErr w:type="spellStart"/>
            <w:r w:rsidRPr="00781A68">
              <w:rPr>
                <w:sz w:val="24"/>
                <w:szCs w:val="24"/>
              </w:rPr>
              <w:t>Reģ</w:t>
            </w:r>
            <w:proofErr w:type="spellEnd"/>
            <w:r w:rsidRPr="00781A68">
              <w:rPr>
                <w:sz w:val="24"/>
                <w:szCs w:val="24"/>
              </w:rPr>
              <w:t>. Nr. 90000067986</w:t>
            </w:r>
          </w:p>
        </w:tc>
      </w:tr>
      <w:tr w:rsidR="00E1758F" w14:paraId="0D1EC295" w14:textId="77777777" w:rsidTr="003C31BF">
        <w:tc>
          <w:tcPr>
            <w:tcW w:w="3823" w:type="dxa"/>
          </w:tcPr>
          <w:p w14:paraId="314E338F" w14:textId="77777777" w:rsidR="00E1758F" w:rsidRPr="00781A68" w:rsidRDefault="00E1758F" w:rsidP="003C31BF">
            <w:pPr>
              <w:jc w:val="both"/>
              <w:rPr>
                <w:i/>
                <w:sz w:val="24"/>
                <w:szCs w:val="24"/>
              </w:rPr>
            </w:pPr>
            <w:r w:rsidRPr="00781A68">
              <w:rPr>
                <w:i/>
                <w:sz w:val="24"/>
                <w:szCs w:val="24"/>
              </w:rPr>
              <w:t>Būvniecības veids:</w:t>
            </w:r>
          </w:p>
        </w:tc>
        <w:tc>
          <w:tcPr>
            <w:tcW w:w="5237" w:type="dxa"/>
          </w:tcPr>
          <w:p w14:paraId="201CD4DC" w14:textId="77777777" w:rsidR="00E1758F" w:rsidRDefault="00E1758F" w:rsidP="003C31BF">
            <w:pPr>
              <w:jc w:val="both"/>
              <w:rPr>
                <w:sz w:val="24"/>
                <w:szCs w:val="24"/>
              </w:rPr>
            </w:pPr>
            <w:r w:rsidRPr="00781A68">
              <w:rPr>
                <w:sz w:val="24"/>
                <w:szCs w:val="24"/>
              </w:rPr>
              <w:t>Jaunbūve</w:t>
            </w:r>
          </w:p>
        </w:tc>
      </w:tr>
      <w:tr w:rsidR="00E1758F" w14:paraId="36308C94" w14:textId="77777777" w:rsidTr="003C31BF">
        <w:tc>
          <w:tcPr>
            <w:tcW w:w="3823" w:type="dxa"/>
          </w:tcPr>
          <w:p w14:paraId="701B8C9E" w14:textId="77777777" w:rsidR="00E1758F" w:rsidRPr="003F13AD" w:rsidRDefault="00E1758F" w:rsidP="003C31BF">
            <w:pPr>
              <w:jc w:val="both"/>
              <w:rPr>
                <w:i/>
                <w:sz w:val="24"/>
                <w:szCs w:val="24"/>
              </w:rPr>
            </w:pPr>
            <w:r w:rsidRPr="003F13AD">
              <w:rPr>
                <w:i/>
                <w:sz w:val="24"/>
                <w:szCs w:val="24"/>
              </w:rPr>
              <w:t>Būvju klasifikācijas kods:</w:t>
            </w:r>
          </w:p>
        </w:tc>
        <w:tc>
          <w:tcPr>
            <w:tcW w:w="5237" w:type="dxa"/>
          </w:tcPr>
          <w:p w14:paraId="6BEE75F8" w14:textId="77777777" w:rsidR="00E1758F" w:rsidRPr="007125CE" w:rsidRDefault="00E1758F" w:rsidP="003C31BF">
            <w:pPr>
              <w:jc w:val="both"/>
              <w:rPr>
                <w:color w:val="FF0000"/>
                <w:sz w:val="24"/>
                <w:szCs w:val="24"/>
              </w:rPr>
            </w:pPr>
            <w:r w:rsidRPr="00320F18">
              <w:rPr>
                <w:sz w:val="24"/>
                <w:szCs w:val="24"/>
              </w:rPr>
              <w:t>1265 – Sporta ēkas</w:t>
            </w:r>
          </w:p>
        </w:tc>
      </w:tr>
      <w:tr w:rsidR="00E1758F" w14:paraId="082F1EBD" w14:textId="77777777" w:rsidTr="003C31BF">
        <w:tc>
          <w:tcPr>
            <w:tcW w:w="3823" w:type="dxa"/>
          </w:tcPr>
          <w:p w14:paraId="7F8DC960" w14:textId="77777777" w:rsidR="00E1758F" w:rsidRPr="003F13AD" w:rsidRDefault="00E1758F" w:rsidP="003C31BF">
            <w:pPr>
              <w:jc w:val="both"/>
              <w:rPr>
                <w:i/>
                <w:sz w:val="24"/>
                <w:szCs w:val="24"/>
              </w:rPr>
            </w:pPr>
            <w:proofErr w:type="spellStart"/>
            <w:r w:rsidRPr="003F13AD">
              <w:rPr>
                <w:i/>
                <w:sz w:val="24"/>
                <w:szCs w:val="24"/>
              </w:rPr>
              <w:t>Būvprojektēšanas</w:t>
            </w:r>
            <w:proofErr w:type="spellEnd"/>
            <w:r w:rsidRPr="003F13AD">
              <w:rPr>
                <w:i/>
                <w:sz w:val="24"/>
                <w:szCs w:val="24"/>
              </w:rPr>
              <w:t xml:space="preserve"> stadijas:</w:t>
            </w:r>
          </w:p>
        </w:tc>
        <w:tc>
          <w:tcPr>
            <w:tcW w:w="5237" w:type="dxa"/>
          </w:tcPr>
          <w:p w14:paraId="7D73703E" w14:textId="77777777" w:rsidR="00E1758F" w:rsidRDefault="00E1758F" w:rsidP="003C31BF">
            <w:pPr>
              <w:jc w:val="both"/>
              <w:rPr>
                <w:sz w:val="24"/>
                <w:szCs w:val="24"/>
              </w:rPr>
            </w:pPr>
            <w:r>
              <w:rPr>
                <w:sz w:val="24"/>
                <w:szCs w:val="24"/>
              </w:rPr>
              <w:t>1. Būvprojekts minimālā sastāvā;</w:t>
            </w:r>
          </w:p>
          <w:p w14:paraId="50A5EAD7" w14:textId="77777777" w:rsidR="00E1758F" w:rsidRDefault="00E1758F" w:rsidP="003C31BF">
            <w:pPr>
              <w:jc w:val="both"/>
              <w:rPr>
                <w:sz w:val="24"/>
                <w:szCs w:val="24"/>
              </w:rPr>
            </w:pPr>
            <w:r>
              <w:rPr>
                <w:sz w:val="24"/>
                <w:szCs w:val="24"/>
              </w:rPr>
              <w:t>2. Būvprojekts.</w:t>
            </w:r>
          </w:p>
        </w:tc>
      </w:tr>
      <w:tr w:rsidR="00E1758F" w14:paraId="27AE7024" w14:textId="77777777" w:rsidTr="003C31BF">
        <w:tc>
          <w:tcPr>
            <w:tcW w:w="9060" w:type="dxa"/>
            <w:gridSpan w:val="2"/>
          </w:tcPr>
          <w:p w14:paraId="12BAE9F7" w14:textId="18CA341E" w:rsidR="00E1758F" w:rsidRPr="006B2346" w:rsidRDefault="00E1758F" w:rsidP="003C31BF">
            <w:pPr>
              <w:jc w:val="both"/>
              <w:rPr>
                <w:b/>
                <w:sz w:val="24"/>
                <w:szCs w:val="24"/>
              </w:rPr>
            </w:pPr>
            <w:r w:rsidRPr="006B2346">
              <w:rPr>
                <w:b/>
                <w:sz w:val="24"/>
                <w:szCs w:val="24"/>
              </w:rPr>
              <w:t>MĒRĶIS UN SASNIEDZAMAI</w:t>
            </w:r>
            <w:r w:rsidR="00223DD1">
              <w:rPr>
                <w:b/>
                <w:sz w:val="24"/>
                <w:szCs w:val="24"/>
              </w:rPr>
              <w:t>S</w:t>
            </w:r>
            <w:r w:rsidRPr="006B2346">
              <w:rPr>
                <w:b/>
                <w:sz w:val="24"/>
                <w:szCs w:val="24"/>
              </w:rPr>
              <w:t xml:space="preserve"> REZULTĀTS</w:t>
            </w:r>
          </w:p>
        </w:tc>
      </w:tr>
      <w:tr w:rsidR="00E1758F" w14:paraId="751C8811" w14:textId="77777777" w:rsidTr="003C31BF">
        <w:tc>
          <w:tcPr>
            <w:tcW w:w="9060" w:type="dxa"/>
            <w:gridSpan w:val="2"/>
          </w:tcPr>
          <w:p w14:paraId="6A10CC86" w14:textId="77777777" w:rsidR="00E1758F" w:rsidRPr="00EF6952" w:rsidRDefault="00E1758F" w:rsidP="003C31BF">
            <w:pPr>
              <w:jc w:val="both"/>
              <w:rPr>
                <w:sz w:val="24"/>
                <w:szCs w:val="24"/>
              </w:rPr>
            </w:pPr>
            <w:r w:rsidRPr="00EF6952">
              <w:rPr>
                <w:sz w:val="24"/>
                <w:szCs w:val="24"/>
              </w:rPr>
              <w:t>Projektēt Garkalnes sporta halli – universālu sporta zāli ar skatītāju tribīnēm un palīgtelpām:</w:t>
            </w:r>
          </w:p>
          <w:p w14:paraId="21831A68" w14:textId="1C59C16C" w:rsidR="00E1758F" w:rsidRPr="00EF6952" w:rsidRDefault="00E1758F" w:rsidP="007B37C7">
            <w:pPr>
              <w:pStyle w:val="Sarakstarindkopa"/>
              <w:numPr>
                <w:ilvl w:val="0"/>
                <w:numId w:val="57"/>
              </w:numPr>
              <w:jc w:val="both"/>
              <w:rPr>
                <w:sz w:val="24"/>
                <w:szCs w:val="24"/>
              </w:rPr>
            </w:pPr>
            <w:r w:rsidRPr="00EF6952">
              <w:rPr>
                <w:sz w:val="24"/>
                <w:szCs w:val="24"/>
              </w:rPr>
              <w:t xml:space="preserve">Sporta zālē paredzēt laukumus – </w:t>
            </w:r>
            <w:r w:rsidR="0007198D" w:rsidRPr="00EF6952">
              <w:rPr>
                <w:sz w:val="24"/>
                <w:szCs w:val="24"/>
              </w:rPr>
              <w:t>handbola, basketbola, volejbola, futbola, florbola, tenisa ar iebūvētiem stiprinājumiem un inventāru (vārti, grozi, stabi, tīkli)</w:t>
            </w:r>
            <w:r w:rsidR="000A362C" w:rsidRPr="00EF6952">
              <w:rPr>
                <w:sz w:val="24"/>
                <w:szCs w:val="24"/>
              </w:rPr>
              <w:t xml:space="preserve"> </w:t>
            </w:r>
          </w:p>
          <w:p w14:paraId="3D98C692" w14:textId="77777777" w:rsidR="00E1758F" w:rsidRPr="00EF6952" w:rsidRDefault="00E1758F" w:rsidP="007B37C7">
            <w:pPr>
              <w:pStyle w:val="Sarakstarindkopa"/>
              <w:numPr>
                <w:ilvl w:val="0"/>
                <w:numId w:val="57"/>
              </w:numPr>
              <w:jc w:val="both"/>
              <w:rPr>
                <w:sz w:val="24"/>
                <w:szCs w:val="24"/>
              </w:rPr>
            </w:pPr>
            <w:r w:rsidRPr="00EF6952">
              <w:rPr>
                <w:sz w:val="24"/>
                <w:szCs w:val="24"/>
              </w:rPr>
              <w:t>Sporta zālē paredzēt automātisku zāles sadalījumu;</w:t>
            </w:r>
          </w:p>
          <w:p w14:paraId="2906B11F" w14:textId="77777777" w:rsidR="00E1758F" w:rsidRPr="00EF6952" w:rsidRDefault="00E1758F" w:rsidP="007B37C7">
            <w:pPr>
              <w:pStyle w:val="Sarakstarindkopa"/>
              <w:numPr>
                <w:ilvl w:val="0"/>
                <w:numId w:val="57"/>
              </w:numPr>
              <w:jc w:val="both"/>
              <w:rPr>
                <w:sz w:val="24"/>
                <w:szCs w:val="24"/>
              </w:rPr>
            </w:pPr>
            <w:r w:rsidRPr="00EF6952">
              <w:rPr>
                <w:sz w:val="24"/>
                <w:szCs w:val="24"/>
              </w:rPr>
              <w:t>Volejbola laukumam paredzēt papildus sadalīšanu;</w:t>
            </w:r>
          </w:p>
          <w:p w14:paraId="00C5C330" w14:textId="77777777" w:rsidR="00E1758F" w:rsidRPr="00EF6952" w:rsidRDefault="00E1758F" w:rsidP="007B37C7">
            <w:pPr>
              <w:pStyle w:val="Sarakstarindkopa"/>
              <w:numPr>
                <w:ilvl w:val="0"/>
                <w:numId w:val="57"/>
              </w:numPr>
              <w:jc w:val="both"/>
              <w:rPr>
                <w:sz w:val="24"/>
                <w:szCs w:val="24"/>
              </w:rPr>
            </w:pPr>
            <w:r w:rsidRPr="00EF6952">
              <w:rPr>
                <w:sz w:val="24"/>
                <w:szCs w:val="24"/>
              </w:rPr>
              <w:t>Skatītāju sēdvietas ar nolokamām tribīnēm, kas izmantojama kā zviedru siena. Paredzēt 200 sēdvietas;</w:t>
            </w:r>
          </w:p>
          <w:p w14:paraId="3DDDC282" w14:textId="77777777" w:rsidR="00E1758F" w:rsidRPr="00EF6952" w:rsidRDefault="00E1758F" w:rsidP="007B37C7">
            <w:pPr>
              <w:pStyle w:val="Sarakstarindkopa"/>
              <w:numPr>
                <w:ilvl w:val="0"/>
                <w:numId w:val="57"/>
              </w:numPr>
              <w:jc w:val="both"/>
              <w:rPr>
                <w:sz w:val="24"/>
                <w:szCs w:val="24"/>
              </w:rPr>
            </w:pPr>
            <w:r w:rsidRPr="00EF6952">
              <w:rPr>
                <w:sz w:val="24"/>
                <w:szCs w:val="24"/>
              </w:rPr>
              <w:t>Sporta zālē paredzēt vieglatlētikas skrejceļu (2 līdz 4 celiņus);</w:t>
            </w:r>
          </w:p>
          <w:p w14:paraId="7F7BC64C" w14:textId="77777777" w:rsidR="00E1758F" w:rsidRPr="00EF6952" w:rsidRDefault="00E1758F" w:rsidP="007B37C7">
            <w:pPr>
              <w:pStyle w:val="Sarakstarindkopa"/>
              <w:numPr>
                <w:ilvl w:val="0"/>
                <w:numId w:val="57"/>
              </w:numPr>
              <w:jc w:val="both"/>
              <w:rPr>
                <w:sz w:val="24"/>
                <w:szCs w:val="24"/>
              </w:rPr>
            </w:pPr>
            <w:r w:rsidRPr="00EF6952">
              <w:rPr>
                <w:sz w:val="24"/>
                <w:szCs w:val="24"/>
              </w:rPr>
              <w:t>Sporta zālē segumu paredzēt, lai tas atbilst attiecīgo sporta treniņu, vietējā un reģionālā mēroga sacensību prasībām;</w:t>
            </w:r>
          </w:p>
          <w:p w14:paraId="4A734B71" w14:textId="77777777" w:rsidR="00E1758F" w:rsidRPr="00EF6952" w:rsidRDefault="00E1758F" w:rsidP="007B37C7">
            <w:pPr>
              <w:pStyle w:val="Sarakstarindkopa"/>
              <w:numPr>
                <w:ilvl w:val="0"/>
                <w:numId w:val="57"/>
              </w:numPr>
              <w:jc w:val="both"/>
              <w:rPr>
                <w:sz w:val="24"/>
                <w:szCs w:val="24"/>
              </w:rPr>
            </w:pPr>
            <w:r w:rsidRPr="00EF6952">
              <w:rPr>
                <w:sz w:val="24"/>
                <w:szCs w:val="24"/>
              </w:rPr>
              <w:t>Paredzēt trenažieru telpu (ap 60 m</w:t>
            </w:r>
            <w:r w:rsidRPr="00EF6952">
              <w:rPr>
                <w:sz w:val="24"/>
                <w:szCs w:val="24"/>
                <w:vertAlign w:val="superscript"/>
              </w:rPr>
              <w:t>2</w:t>
            </w:r>
            <w:r w:rsidRPr="00EF6952">
              <w:rPr>
                <w:sz w:val="24"/>
                <w:szCs w:val="24"/>
              </w:rPr>
              <w:t>);</w:t>
            </w:r>
          </w:p>
          <w:p w14:paraId="44221561" w14:textId="77777777" w:rsidR="00E1758F" w:rsidRPr="00EF6952" w:rsidRDefault="00E1758F" w:rsidP="007B37C7">
            <w:pPr>
              <w:pStyle w:val="Sarakstarindkopa"/>
              <w:numPr>
                <w:ilvl w:val="0"/>
                <w:numId w:val="57"/>
              </w:numPr>
              <w:jc w:val="both"/>
              <w:rPr>
                <w:sz w:val="24"/>
                <w:szCs w:val="24"/>
              </w:rPr>
            </w:pPr>
            <w:r w:rsidRPr="00EF6952">
              <w:rPr>
                <w:sz w:val="24"/>
                <w:szCs w:val="24"/>
              </w:rPr>
              <w:t>Paredzēt cīņu sporta veidu telpu (ap 100 m</w:t>
            </w:r>
            <w:r w:rsidRPr="00EF6952">
              <w:rPr>
                <w:sz w:val="24"/>
                <w:szCs w:val="24"/>
                <w:vertAlign w:val="superscript"/>
              </w:rPr>
              <w:t>2</w:t>
            </w:r>
            <w:r w:rsidRPr="00EF6952">
              <w:rPr>
                <w:sz w:val="24"/>
                <w:szCs w:val="24"/>
              </w:rPr>
              <w:t>);</w:t>
            </w:r>
          </w:p>
          <w:p w14:paraId="6A9AF038" w14:textId="789A4B2F" w:rsidR="00E1758F" w:rsidRPr="00EF6952" w:rsidRDefault="00E1758F" w:rsidP="007B37C7">
            <w:pPr>
              <w:pStyle w:val="Sarakstarindkopa"/>
              <w:numPr>
                <w:ilvl w:val="0"/>
                <w:numId w:val="57"/>
              </w:numPr>
              <w:jc w:val="both"/>
              <w:rPr>
                <w:sz w:val="24"/>
                <w:szCs w:val="24"/>
              </w:rPr>
            </w:pPr>
            <w:r w:rsidRPr="00EF6952">
              <w:rPr>
                <w:sz w:val="24"/>
                <w:szCs w:val="24"/>
              </w:rPr>
              <w:t>Trīs palīgtelpas</w:t>
            </w:r>
            <w:r w:rsidR="004514E5" w:rsidRPr="00EF6952">
              <w:rPr>
                <w:sz w:val="24"/>
                <w:szCs w:val="24"/>
              </w:rPr>
              <w:t xml:space="preserve">, </w:t>
            </w:r>
            <w:r w:rsidR="0007198D" w:rsidRPr="00EF6952">
              <w:rPr>
                <w:sz w:val="24"/>
                <w:szCs w:val="24"/>
              </w:rPr>
              <w:t xml:space="preserve">to skaitā arī antidopinga telpa, mediķa telpa, </w:t>
            </w:r>
            <w:proofErr w:type="spellStart"/>
            <w:r w:rsidR="0007198D" w:rsidRPr="00EF6952">
              <w:rPr>
                <w:sz w:val="24"/>
                <w:szCs w:val="24"/>
              </w:rPr>
              <w:t>administrrācijas</w:t>
            </w:r>
            <w:proofErr w:type="spellEnd"/>
            <w:r w:rsidR="0007198D" w:rsidRPr="00EF6952">
              <w:rPr>
                <w:sz w:val="24"/>
                <w:szCs w:val="24"/>
              </w:rPr>
              <w:t xml:space="preserve"> telpa, sapulču telpa</w:t>
            </w:r>
            <w:r w:rsidR="0007198D" w:rsidRPr="00EF6952">
              <w:t>;</w:t>
            </w:r>
          </w:p>
          <w:p w14:paraId="54FE8735" w14:textId="77777777" w:rsidR="00E1758F" w:rsidRPr="00EF6952" w:rsidRDefault="00E1758F" w:rsidP="007B37C7">
            <w:pPr>
              <w:pStyle w:val="Sarakstarindkopa"/>
              <w:numPr>
                <w:ilvl w:val="0"/>
                <w:numId w:val="57"/>
              </w:numPr>
              <w:jc w:val="both"/>
              <w:rPr>
                <w:sz w:val="24"/>
                <w:szCs w:val="24"/>
              </w:rPr>
            </w:pPr>
            <w:r w:rsidRPr="00EF6952">
              <w:rPr>
                <w:sz w:val="24"/>
                <w:szCs w:val="24"/>
              </w:rPr>
              <w:t>Zēnu un meiteņu ģērbtuves (kopā 4 ģērbtuves);</w:t>
            </w:r>
          </w:p>
          <w:p w14:paraId="4395E78D" w14:textId="77777777" w:rsidR="00E1758F" w:rsidRPr="00EF6952" w:rsidRDefault="00E1758F" w:rsidP="007B37C7">
            <w:pPr>
              <w:pStyle w:val="Sarakstarindkopa"/>
              <w:numPr>
                <w:ilvl w:val="0"/>
                <w:numId w:val="57"/>
              </w:numPr>
              <w:jc w:val="both"/>
              <w:rPr>
                <w:sz w:val="24"/>
                <w:szCs w:val="24"/>
              </w:rPr>
            </w:pPr>
            <w:r w:rsidRPr="00EF6952">
              <w:rPr>
                <w:sz w:val="24"/>
                <w:szCs w:val="24"/>
              </w:rPr>
              <w:t>Tualetes un dušas telpas pie ģērbtuvēm;</w:t>
            </w:r>
          </w:p>
          <w:p w14:paraId="68E0EA41" w14:textId="77777777" w:rsidR="00E1758F" w:rsidRPr="00EF6952" w:rsidRDefault="00E1758F" w:rsidP="007B37C7">
            <w:pPr>
              <w:pStyle w:val="Sarakstarindkopa"/>
              <w:numPr>
                <w:ilvl w:val="0"/>
                <w:numId w:val="57"/>
              </w:numPr>
              <w:jc w:val="both"/>
              <w:rPr>
                <w:sz w:val="24"/>
                <w:szCs w:val="24"/>
              </w:rPr>
            </w:pPr>
            <w:r w:rsidRPr="00EF6952">
              <w:rPr>
                <w:sz w:val="24"/>
                <w:szCs w:val="24"/>
              </w:rPr>
              <w:t>Treneru telpu kopā ar atpūtas telpu;</w:t>
            </w:r>
          </w:p>
          <w:p w14:paraId="1787BE3F" w14:textId="77777777" w:rsidR="00E1758F" w:rsidRPr="00EF6952" w:rsidRDefault="00E1758F" w:rsidP="007B37C7">
            <w:pPr>
              <w:pStyle w:val="Sarakstarindkopa"/>
              <w:numPr>
                <w:ilvl w:val="0"/>
                <w:numId w:val="57"/>
              </w:numPr>
              <w:jc w:val="both"/>
              <w:rPr>
                <w:sz w:val="24"/>
                <w:szCs w:val="24"/>
              </w:rPr>
            </w:pPr>
            <w:r w:rsidRPr="00EF6952">
              <w:rPr>
                <w:sz w:val="24"/>
                <w:szCs w:val="24"/>
              </w:rPr>
              <w:t>2 sporta inventāra noliktavas (lielajam un mazajam inventāram atsevišķi);</w:t>
            </w:r>
          </w:p>
          <w:p w14:paraId="4D9A2950" w14:textId="77777777" w:rsidR="00E1758F" w:rsidRPr="00EF6952" w:rsidRDefault="00E1758F" w:rsidP="007B37C7">
            <w:pPr>
              <w:pStyle w:val="Sarakstarindkopa"/>
              <w:numPr>
                <w:ilvl w:val="0"/>
                <w:numId w:val="57"/>
              </w:numPr>
              <w:jc w:val="both"/>
              <w:rPr>
                <w:sz w:val="24"/>
                <w:szCs w:val="24"/>
              </w:rPr>
            </w:pPr>
            <w:r w:rsidRPr="00EF6952">
              <w:rPr>
                <w:sz w:val="24"/>
                <w:szCs w:val="24"/>
              </w:rPr>
              <w:t>Tualetes (ar vides pieejamības risinājumu) un garderobi zāles apmeklētajiem;</w:t>
            </w:r>
          </w:p>
          <w:p w14:paraId="2E2FC545" w14:textId="77777777" w:rsidR="00E1758F" w:rsidRPr="00EF6952" w:rsidRDefault="00E1758F" w:rsidP="007B37C7">
            <w:pPr>
              <w:pStyle w:val="Sarakstarindkopa"/>
              <w:numPr>
                <w:ilvl w:val="0"/>
                <w:numId w:val="57"/>
              </w:numPr>
              <w:jc w:val="both"/>
              <w:rPr>
                <w:sz w:val="24"/>
                <w:szCs w:val="24"/>
              </w:rPr>
            </w:pPr>
            <w:r w:rsidRPr="00EF6952">
              <w:rPr>
                <w:sz w:val="24"/>
                <w:szCs w:val="24"/>
              </w:rPr>
              <w:t>Ieejas vestibilu ar dežuranta zonu, paredzot elektronisko apmeklētāju reģistrēšanos;</w:t>
            </w:r>
          </w:p>
          <w:p w14:paraId="79AFAE6C" w14:textId="77777777" w:rsidR="00E1758F" w:rsidRPr="00EF6952" w:rsidRDefault="00E1758F" w:rsidP="007B37C7">
            <w:pPr>
              <w:pStyle w:val="Sarakstarindkopa"/>
              <w:numPr>
                <w:ilvl w:val="0"/>
                <w:numId w:val="57"/>
              </w:numPr>
              <w:jc w:val="both"/>
              <w:rPr>
                <w:sz w:val="24"/>
                <w:szCs w:val="24"/>
              </w:rPr>
            </w:pPr>
            <w:r w:rsidRPr="00EF6952">
              <w:rPr>
                <w:sz w:val="24"/>
                <w:szCs w:val="24"/>
              </w:rPr>
              <w:t>Pie ēkas paredzēt slidotavu/ hokeja laukumu ar noņemamiem bortiem (30x20m), kā arī inventāra novietni.</w:t>
            </w:r>
          </w:p>
          <w:p w14:paraId="63C35493" w14:textId="77777777" w:rsidR="00E1758F" w:rsidRPr="00EF6952" w:rsidRDefault="00E1758F" w:rsidP="007B37C7">
            <w:pPr>
              <w:pStyle w:val="Sarakstarindkopa"/>
              <w:numPr>
                <w:ilvl w:val="0"/>
                <w:numId w:val="57"/>
              </w:numPr>
              <w:jc w:val="both"/>
              <w:rPr>
                <w:sz w:val="24"/>
                <w:szCs w:val="24"/>
              </w:rPr>
            </w:pPr>
            <w:r w:rsidRPr="00EF6952">
              <w:rPr>
                <w:sz w:val="24"/>
                <w:szCs w:val="24"/>
              </w:rPr>
              <w:t>Automašīnu stāvlaukums – maksimāli izmantojot pieguļošo teritoriju un saglabājot zaļo zonu.</w:t>
            </w:r>
          </w:p>
          <w:p w14:paraId="5790889B" w14:textId="77777777" w:rsidR="00E1758F" w:rsidRPr="00EF6952" w:rsidRDefault="00E1758F" w:rsidP="003C31BF">
            <w:pPr>
              <w:jc w:val="both"/>
              <w:rPr>
                <w:sz w:val="24"/>
                <w:szCs w:val="24"/>
              </w:rPr>
            </w:pPr>
            <w:r w:rsidRPr="00EF6952">
              <w:rPr>
                <w:sz w:val="24"/>
                <w:szCs w:val="24"/>
              </w:rPr>
              <w:t>Ēku paredzēt vietēja un reģionālā mēroga sacensību rīkošanai, skolas un pagasta (novada) sporta stundu un pulciņu nodarbību, sporta pasākumu nodrošināšanai. Projekta risinājumos iekļaut vides pieejamības risinājumus sporta telpu daļā un apmeklētāju daļā atbilstoši būvnormatīviem. Ēkas energoefektivitāti projektēt atbilstoši normatīvo aktu prasībām.</w:t>
            </w:r>
          </w:p>
          <w:p w14:paraId="5ED59027" w14:textId="77777777" w:rsidR="00E1758F" w:rsidRPr="00EF6952" w:rsidRDefault="00E1758F" w:rsidP="003C31BF">
            <w:pPr>
              <w:jc w:val="both"/>
              <w:rPr>
                <w:sz w:val="24"/>
                <w:szCs w:val="24"/>
              </w:rPr>
            </w:pPr>
            <w:r w:rsidRPr="00EF6952">
              <w:rPr>
                <w:sz w:val="24"/>
                <w:szCs w:val="24"/>
              </w:rPr>
              <w:t>Piebrauktuvi paredzēt no divām pusēm – no Vidzemes šosejas puses un no dzelzceļa pārbrauktuves puses, nodrošinot transporta plūsmas vienmērīgumu.</w:t>
            </w:r>
          </w:p>
          <w:p w14:paraId="17846173" w14:textId="6E02ABEB" w:rsidR="0007198D" w:rsidRPr="00EF6952" w:rsidRDefault="00E1758F" w:rsidP="0007198D">
            <w:pPr>
              <w:pStyle w:val="Komentrateksts"/>
            </w:pPr>
            <w:r w:rsidRPr="00EF6952">
              <w:rPr>
                <w:sz w:val="24"/>
                <w:szCs w:val="24"/>
              </w:rPr>
              <w:t>Teritorijas labiekārtojums 40-70 autostāvvietas</w:t>
            </w:r>
            <w:r w:rsidR="003F5D80" w:rsidRPr="00EF6952">
              <w:rPr>
                <w:sz w:val="24"/>
                <w:szCs w:val="24"/>
              </w:rPr>
              <w:t xml:space="preserve"> (pretendentam jāveic CSDD audits)</w:t>
            </w:r>
            <w:r w:rsidRPr="00EF6952">
              <w:rPr>
                <w:sz w:val="24"/>
                <w:szCs w:val="24"/>
              </w:rPr>
              <w:t xml:space="preserve">, 30-50 velosipēdu stāvvietas, atpūtas soliņi, </w:t>
            </w:r>
            <w:r w:rsidR="0007198D" w:rsidRPr="00EF6952">
              <w:rPr>
                <w:sz w:val="24"/>
                <w:szCs w:val="24"/>
              </w:rPr>
              <w:t>atpūtas zona ar labiekārtojumu,</w:t>
            </w:r>
            <w:r w:rsidR="0007198D" w:rsidRPr="00EF6952">
              <w:t xml:space="preserve"> </w:t>
            </w:r>
            <w:r w:rsidR="0007198D" w:rsidRPr="00EF6952">
              <w:rPr>
                <w:sz w:val="24"/>
                <w:szCs w:val="24"/>
              </w:rPr>
              <w:t>piebraucamais ceļš, zāliens.</w:t>
            </w:r>
          </w:p>
          <w:p w14:paraId="49E58584" w14:textId="3C4E3DC1" w:rsidR="00E1758F" w:rsidRPr="00EF6952" w:rsidRDefault="00730C33" w:rsidP="003C31BF">
            <w:pPr>
              <w:jc w:val="both"/>
              <w:rPr>
                <w:sz w:val="24"/>
                <w:szCs w:val="24"/>
              </w:rPr>
            </w:pPr>
            <w:r w:rsidRPr="00EF6952">
              <w:rPr>
                <w:sz w:val="24"/>
                <w:szCs w:val="24"/>
              </w:rPr>
              <w:t xml:space="preserve">Visi ēkas apkures katla </w:t>
            </w:r>
            <w:proofErr w:type="spellStart"/>
            <w:r w:rsidRPr="00EF6952">
              <w:rPr>
                <w:sz w:val="24"/>
                <w:szCs w:val="24"/>
              </w:rPr>
              <w:t>pieslēguma</w:t>
            </w:r>
            <w:proofErr w:type="spellEnd"/>
            <w:r w:rsidRPr="00EF6952">
              <w:rPr>
                <w:sz w:val="24"/>
                <w:szCs w:val="24"/>
              </w:rPr>
              <w:t xml:space="preserve"> izvadi atrodas katla augšpusē.</w:t>
            </w:r>
            <w:r w:rsidR="00E1758F" w:rsidRPr="00EF6952">
              <w:rPr>
                <w:sz w:val="24"/>
                <w:szCs w:val="24"/>
              </w:rPr>
              <w:t xml:space="preserve"> Aprēķināt efektīvāko siltumapgādes veidu, piedāvājot sekojošas alternatīvas (piemēram, </w:t>
            </w:r>
            <w:proofErr w:type="spellStart"/>
            <w:r w:rsidR="00E1758F" w:rsidRPr="00EF6952">
              <w:rPr>
                <w:sz w:val="24"/>
                <w:szCs w:val="24"/>
              </w:rPr>
              <w:t>siltumsūknis</w:t>
            </w:r>
            <w:proofErr w:type="spellEnd"/>
            <w:r w:rsidR="00E1758F" w:rsidRPr="00EF6952">
              <w:rPr>
                <w:sz w:val="24"/>
                <w:szCs w:val="24"/>
              </w:rPr>
              <w:t>-zeme/ūdens + dziļurbums, granulas).</w:t>
            </w:r>
          </w:p>
          <w:p w14:paraId="053FFE7C" w14:textId="77777777" w:rsidR="00E1758F" w:rsidRPr="00EF6952" w:rsidRDefault="00E1758F" w:rsidP="003C31BF">
            <w:pPr>
              <w:jc w:val="both"/>
              <w:rPr>
                <w:sz w:val="24"/>
                <w:szCs w:val="24"/>
              </w:rPr>
            </w:pPr>
            <w:r w:rsidRPr="00EF6952">
              <w:rPr>
                <w:sz w:val="24"/>
                <w:szCs w:val="24"/>
              </w:rPr>
              <w:t>Elektroenerģijas ražošanai paredzēt saules bateriju uzstādīšanu.</w:t>
            </w:r>
          </w:p>
          <w:p w14:paraId="0312933F" w14:textId="77777777" w:rsidR="00E1758F" w:rsidRPr="00EF6952" w:rsidRDefault="00E1758F" w:rsidP="003C31BF">
            <w:pPr>
              <w:jc w:val="both"/>
              <w:rPr>
                <w:sz w:val="24"/>
                <w:szCs w:val="24"/>
              </w:rPr>
            </w:pPr>
            <w:r w:rsidRPr="00EF6952">
              <w:rPr>
                <w:sz w:val="24"/>
                <w:szCs w:val="24"/>
              </w:rPr>
              <w:t>Rast ekonomiski izdevīgāko risinājumu, samērojot objekta izmaksas, energoefektivitāti un mūsdienīgu risinājumu.</w:t>
            </w:r>
          </w:p>
          <w:p w14:paraId="7AA79433" w14:textId="77777777" w:rsidR="00E1758F" w:rsidRPr="00EF6952" w:rsidRDefault="00E1758F" w:rsidP="003C31BF">
            <w:pPr>
              <w:jc w:val="both"/>
              <w:rPr>
                <w:sz w:val="24"/>
                <w:szCs w:val="24"/>
              </w:rPr>
            </w:pPr>
            <w:r w:rsidRPr="00EF6952">
              <w:rPr>
                <w:sz w:val="24"/>
                <w:szCs w:val="24"/>
              </w:rPr>
              <w:t>Aprēķināt ekspluatācijas izmaksas 10 gadiem (apjoms, tarifi – elektrība, siltumenerģija, darbinieku algas/ ārpakalpojums).</w:t>
            </w:r>
          </w:p>
          <w:p w14:paraId="09ED7134" w14:textId="77777777" w:rsidR="00E1758F" w:rsidRPr="00501C50" w:rsidRDefault="00E1758F" w:rsidP="003C31BF">
            <w:pPr>
              <w:jc w:val="both"/>
              <w:rPr>
                <w:b/>
                <w:sz w:val="24"/>
                <w:szCs w:val="24"/>
              </w:rPr>
            </w:pPr>
            <w:proofErr w:type="spellStart"/>
            <w:r w:rsidRPr="00EF6952">
              <w:rPr>
                <w:sz w:val="24"/>
                <w:szCs w:val="24"/>
              </w:rPr>
              <w:t>Būvprojektēšanas</w:t>
            </w:r>
            <w:proofErr w:type="spellEnd"/>
            <w:r w:rsidRPr="00EF6952">
              <w:rPr>
                <w:sz w:val="24"/>
                <w:szCs w:val="24"/>
              </w:rPr>
              <w:t xml:space="preserve"> darbu veikt atbilstoši augstākajiem nozares standartiem un labas prakses paraugiem, ievērojot aktuālo normatīvo aktu un </w:t>
            </w:r>
            <w:proofErr w:type="spellStart"/>
            <w:r w:rsidRPr="00EF6952">
              <w:rPr>
                <w:sz w:val="24"/>
                <w:szCs w:val="24"/>
              </w:rPr>
              <w:t>būvprojektēšanas</w:t>
            </w:r>
            <w:proofErr w:type="spellEnd"/>
            <w:r w:rsidRPr="00EF6952">
              <w:rPr>
                <w:sz w:val="24"/>
                <w:szCs w:val="24"/>
              </w:rPr>
              <w:t xml:space="preserve"> nozares standartu un būvnormatīvu prasības.</w:t>
            </w:r>
          </w:p>
        </w:tc>
      </w:tr>
      <w:tr w:rsidR="00E1758F" w14:paraId="21FF5B42" w14:textId="77777777" w:rsidTr="003C31BF">
        <w:tc>
          <w:tcPr>
            <w:tcW w:w="3823" w:type="dxa"/>
          </w:tcPr>
          <w:p w14:paraId="629CEC82" w14:textId="77777777" w:rsidR="00E1758F" w:rsidRPr="003F13AD" w:rsidRDefault="00E1758F" w:rsidP="003C31BF">
            <w:pPr>
              <w:jc w:val="both"/>
              <w:rPr>
                <w:i/>
                <w:sz w:val="24"/>
                <w:szCs w:val="24"/>
              </w:rPr>
            </w:pPr>
            <w:r w:rsidRPr="003F13AD">
              <w:rPr>
                <w:i/>
                <w:sz w:val="24"/>
                <w:szCs w:val="24"/>
              </w:rPr>
              <w:t>Inženiertehniskā apsekošana:</w:t>
            </w:r>
          </w:p>
        </w:tc>
        <w:tc>
          <w:tcPr>
            <w:tcW w:w="5237" w:type="dxa"/>
          </w:tcPr>
          <w:p w14:paraId="392A2CA4" w14:textId="31C6525F" w:rsidR="00E1758F" w:rsidRPr="00781A68" w:rsidRDefault="00E1758F" w:rsidP="003C31BF">
            <w:pPr>
              <w:jc w:val="both"/>
              <w:rPr>
                <w:sz w:val="24"/>
                <w:szCs w:val="24"/>
              </w:rPr>
            </w:pPr>
            <w:r w:rsidRPr="00781A68">
              <w:rPr>
                <w:sz w:val="24"/>
                <w:szCs w:val="24"/>
              </w:rPr>
              <w:t xml:space="preserve">Pirms būvniecības ieceres dokumentācijas izstrādes uzsākšanas apsekot </w:t>
            </w:r>
            <w:r w:rsidR="003F5D80" w:rsidRPr="00781A68">
              <w:rPr>
                <w:sz w:val="24"/>
                <w:szCs w:val="24"/>
              </w:rPr>
              <w:t>zemes gabalu</w:t>
            </w:r>
            <w:r w:rsidRPr="00781A68">
              <w:rPr>
                <w:sz w:val="24"/>
                <w:szCs w:val="24"/>
              </w:rPr>
              <w:t xml:space="preserve"> dabā.</w:t>
            </w:r>
          </w:p>
        </w:tc>
      </w:tr>
      <w:tr w:rsidR="00E1758F" w14:paraId="46789B9E" w14:textId="77777777" w:rsidTr="003C31BF">
        <w:tc>
          <w:tcPr>
            <w:tcW w:w="3823" w:type="dxa"/>
          </w:tcPr>
          <w:p w14:paraId="5C5CB7FC" w14:textId="77777777" w:rsidR="00E1758F" w:rsidRPr="003F13AD" w:rsidRDefault="00E1758F" w:rsidP="003C31BF">
            <w:pPr>
              <w:jc w:val="both"/>
              <w:rPr>
                <w:i/>
                <w:sz w:val="24"/>
                <w:szCs w:val="24"/>
              </w:rPr>
            </w:pPr>
            <w:r w:rsidRPr="003F13AD">
              <w:rPr>
                <w:i/>
                <w:sz w:val="24"/>
                <w:szCs w:val="24"/>
              </w:rPr>
              <w:t>Būvprojekta izstrādātāja veicamie inženierizpētes un projekta sagatavošanas darbi:</w:t>
            </w:r>
          </w:p>
        </w:tc>
        <w:tc>
          <w:tcPr>
            <w:tcW w:w="5237" w:type="dxa"/>
          </w:tcPr>
          <w:p w14:paraId="6C0B238C" w14:textId="77777777" w:rsidR="00E1758F" w:rsidRPr="00781A68" w:rsidRDefault="00E1758F" w:rsidP="003C31BF">
            <w:pPr>
              <w:jc w:val="both"/>
              <w:rPr>
                <w:sz w:val="24"/>
                <w:szCs w:val="24"/>
              </w:rPr>
            </w:pPr>
            <w:r w:rsidRPr="00781A68">
              <w:rPr>
                <w:sz w:val="24"/>
                <w:szCs w:val="24"/>
              </w:rPr>
              <w:t>Topogrāfiskais plāns.</w:t>
            </w:r>
          </w:p>
          <w:p w14:paraId="025FAC5F" w14:textId="77777777" w:rsidR="00E1758F" w:rsidRPr="00781A68" w:rsidRDefault="00E1758F" w:rsidP="003C31BF">
            <w:pPr>
              <w:jc w:val="both"/>
              <w:rPr>
                <w:sz w:val="24"/>
                <w:szCs w:val="24"/>
              </w:rPr>
            </w:pPr>
            <w:r w:rsidRPr="00781A68">
              <w:rPr>
                <w:sz w:val="24"/>
                <w:szCs w:val="24"/>
              </w:rPr>
              <w:t>Ģeoloģiskā izpēte.</w:t>
            </w:r>
          </w:p>
          <w:p w14:paraId="570C7D37" w14:textId="77777777" w:rsidR="00E1758F" w:rsidRPr="00781A68" w:rsidRDefault="00E1758F" w:rsidP="003C31BF">
            <w:pPr>
              <w:jc w:val="both"/>
              <w:rPr>
                <w:sz w:val="24"/>
                <w:szCs w:val="24"/>
              </w:rPr>
            </w:pPr>
            <w:r w:rsidRPr="00781A68">
              <w:rPr>
                <w:sz w:val="24"/>
                <w:szCs w:val="24"/>
              </w:rPr>
              <w:t>Pieprasījums tehnisko noteikumu saņemšanai.</w:t>
            </w:r>
          </w:p>
          <w:p w14:paraId="2B646B64" w14:textId="152C8FBC" w:rsidR="00353F7D" w:rsidRPr="00781A68" w:rsidRDefault="00353F7D" w:rsidP="003C31BF">
            <w:pPr>
              <w:jc w:val="both"/>
              <w:rPr>
                <w:sz w:val="24"/>
                <w:szCs w:val="24"/>
              </w:rPr>
            </w:pPr>
            <w:r w:rsidRPr="00781A68">
              <w:rPr>
                <w:sz w:val="24"/>
                <w:szCs w:val="24"/>
              </w:rPr>
              <w:t>Pretendentam jāaprēķina ēkas nepieciešamā elektrības jauda un jāveic tehnisko noteikumu pieprasījums Sadales tīkliem.</w:t>
            </w:r>
          </w:p>
        </w:tc>
      </w:tr>
      <w:tr w:rsidR="00E1758F" w14:paraId="1CE9D13A" w14:textId="77777777" w:rsidTr="003C31BF">
        <w:tc>
          <w:tcPr>
            <w:tcW w:w="3823" w:type="dxa"/>
          </w:tcPr>
          <w:p w14:paraId="1BF6E766" w14:textId="77777777" w:rsidR="00E1758F" w:rsidRPr="003F13AD" w:rsidRDefault="00E1758F" w:rsidP="003C31BF">
            <w:pPr>
              <w:jc w:val="both"/>
              <w:rPr>
                <w:i/>
                <w:sz w:val="24"/>
                <w:szCs w:val="24"/>
              </w:rPr>
            </w:pPr>
            <w:proofErr w:type="spellStart"/>
            <w:r w:rsidRPr="003F13AD">
              <w:rPr>
                <w:i/>
                <w:sz w:val="24"/>
                <w:szCs w:val="24"/>
              </w:rPr>
              <w:t>Būvprojektēšanas</w:t>
            </w:r>
            <w:proofErr w:type="spellEnd"/>
            <w:r w:rsidRPr="003F13AD">
              <w:rPr>
                <w:i/>
                <w:sz w:val="24"/>
                <w:szCs w:val="24"/>
              </w:rPr>
              <w:t xml:space="preserve"> risinājumi:</w:t>
            </w:r>
          </w:p>
        </w:tc>
        <w:tc>
          <w:tcPr>
            <w:tcW w:w="5237" w:type="dxa"/>
          </w:tcPr>
          <w:p w14:paraId="6A17F637" w14:textId="77777777" w:rsidR="00E1758F" w:rsidRDefault="00E1758F" w:rsidP="003C31BF">
            <w:pPr>
              <w:jc w:val="both"/>
              <w:rPr>
                <w:sz w:val="24"/>
                <w:szCs w:val="24"/>
              </w:rPr>
            </w:pPr>
            <w:r w:rsidRPr="009939B6">
              <w:rPr>
                <w:sz w:val="24"/>
                <w:szCs w:val="24"/>
              </w:rPr>
              <w:t xml:space="preserve">Karkasa ēka (metāla kopnes un sijas), sienas paneļi ar siltumizolāciju vai </w:t>
            </w:r>
            <w:proofErr w:type="spellStart"/>
            <w:r w:rsidRPr="009939B6">
              <w:rPr>
                <w:sz w:val="24"/>
                <w:szCs w:val="24"/>
              </w:rPr>
              <w:t>vieglbetona</w:t>
            </w:r>
            <w:proofErr w:type="spellEnd"/>
            <w:r w:rsidRPr="009939B6">
              <w:rPr>
                <w:sz w:val="24"/>
                <w:szCs w:val="24"/>
              </w:rPr>
              <w:t xml:space="preserve"> bloku karkasa aizpildījums, jumts sendviču paneļu konstrukcija. Iekštelpās paredzēt nesošās </w:t>
            </w:r>
            <w:r>
              <w:rPr>
                <w:sz w:val="24"/>
                <w:szCs w:val="24"/>
              </w:rPr>
              <w:t>konstrukcijas vizuāli redzamas.</w:t>
            </w:r>
          </w:p>
          <w:p w14:paraId="72E59AF5" w14:textId="77777777" w:rsidR="00E1758F" w:rsidRPr="004514E5" w:rsidRDefault="00E1758F" w:rsidP="003C31BF">
            <w:pPr>
              <w:jc w:val="both"/>
              <w:rPr>
                <w:sz w:val="24"/>
                <w:szCs w:val="24"/>
              </w:rPr>
            </w:pPr>
            <w:r>
              <w:rPr>
                <w:sz w:val="24"/>
                <w:szCs w:val="24"/>
              </w:rPr>
              <w:t xml:space="preserve">Griestus paredzēt maksimāli līdzenus. Nesošās konstrukcijas maksimāli kopē jumta konfigurāciju, neaizņem telpas tilpumu, netraucējot bumbu </w:t>
            </w:r>
            <w:r w:rsidRPr="004514E5">
              <w:rPr>
                <w:sz w:val="24"/>
                <w:szCs w:val="24"/>
              </w:rPr>
              <w:t>lidojuma trajektorijai.</w:t>
            </w:r>
          </w:p>
          <w:p w14:paraId="344D84BB" w14:textId="524354EA" w:rsidR="000F7CF3" w:rsidRDefault="00191AE9" w:rsidP="003C31BF">
            <w:pPr>
              <w:jc w:val="both"/>
              <w:rPr>
                <w:sz w:val="24"/>
                <w:szCs w:val="24"/>
              </w:rPr>
            </w:pPr>
            <w:r w:rsidRPr="004514E5">
              <w:rPr>
                <w:sz w:val="24"/>
                <w:szCs w:val="24"/>
              </w:rPr>
              <w:t>Ēkas logiem paredzēt saules aizsardzības vai atstarojošus risinājumus</w:t>
            </w:r>
            <w:r w:rsidR="004514E5">
              <w:rPr>
                <w:sz w:val="24"/>
                <w:szCs w:val="24"/>
              </w:rPr>
              <w:t>.</w:t>
            </w:r>
            <w:r>
              <w:rPr>
                <w:sz w:val="24"/>
                <w:szCs w:val="24"/>
              </w:rPr>
              <w:t xml:space="preserve">  </w:t>
            </w:r>
          </w:p>
        </w:tc>
      </w:tr>
      <w:tr w:rsidR="00E1758F" w14:paraId="6FD8F133" w14:textId="77777777" w:rsidTr="003C31BF">
        <w:tc>
          <w:tcPr>
            <w:tcW w:w="3823" w:type="dxa"/>
          </w:tcPr>
          <w:p w14:paraId="510C68FF" w14:textId="77777777" w:rsidR="00E1758F" w:rsidRPr="003F13AD" w:rsidRDefault="00E1758F" w:rsidP="003C31BF">
            <w:pPr>
              <w:jc w:val="both"/>
              <w:rPr>
                <w:i/>
                <w:sz w:val="24"/>
                <w:szCs w:val="24"/>
              </w:rPr>
            </w:pPr>
            <w:r w:rsidRPr="003F13AD">
              <w:rPr>
                <w:i/>
                <w:sz w:val="24"/>
                <w:szCs w:val="24"/>
              </w:rPr>
              <w:t>Būvprojekta minimālā sastāvā izstrādes nosacījumi:</w:t>
            </w:r>
          </w:p>
        </w:tc>
        <w:tc>
          <w:tcPr>
            <w:tcW w:w="5237" w:type="dxa"/>
          </w:tcPr>
          <w:p w14:paraId="6424F10D" w14:textId="77777777" w:rsidR="00E1758F" w:rsidRDefault="00E1758F" w:rsidP="003C31BF">
            <w:pPr>
              <w:jc w:val="both"/>
              <w:rPr>
                <w:sz w:val="24"/>
                <w:szCs w:val="24"/>
              </w:rPr>
            </w:pPr>
            <w:r>
              <w:rPr>
                <w:sz w:val="24"/>
                <w:szCs w:val="24"/>
              </w:rPr>
              <w:t>Risinājumus pirms darba uzsākšanas un darba gaitā saskaņot ar Pasūtītāju.</w:t>
            </w:r>
          </w:p>
          <w:p w14:paraId="78406792" w14:textId="77777777" w:rsidR="00E1758F" w:rsidRDefault="00E1758F" w:rsidP="003C31BF">
            <w:pPr>
              <w:jc w:val="both"/>
              <w:rPr>
                <w:sz w:val="24"/>
                <w:szCs w:val="24"/>
              </w:rPr>
            </w:pPr>
            <w:r>
              <w:rPr>
                <w:sz w:val="24"/>
                <w:szCs w:val="24"/>
              </w:rPr>
              <w:t>Būvniecības ieceres dokumentāciju izstrādāt atbilstoši būvniecību reglamentējošajiem normatīvajiem aktiem un attiecīgās pašvaldības teritorijas attīstības plānošanas dokumentiem, ievērojot Būvniecības likumā noteiktos būvniecības principus.</w:t>
            </w:r>
          </w:p>
          <w:p w14:paraId="59D242CD" w14:textId="77777777" w:rsidR="00E1758F" w:rsidRDefault="00E1758F" w:rsidP="003C31BF">
            <w:pPr>
              <w:jc w:val="both"/>
              <w:rPr>
                <w:sz w:val="24"/>
                <w:szCs w:val="24"/>
              </w:rPr>
            </w:pPr>
            <w:r>
              <w:rPr>
                <w:sz w:val="24"/>
                <w:szCs w:val="24"/>
              </w:rPr>
              <w:t>Sagatavot iesniegumu un būvprojektu minimālā sastāvā. Pirms iesniegšanas būvvaldē būvprojektu minimālā sastāvā saskaņot ar Pasūtītāju un skarto zemju īpašniekiem vai tiesiskajiem valdītājiem.</w:t>
            </w:r>
          </w:p>
          <w:p w14:paraId="72598890" w14:textId="77777777" w:rsidR="00E1758F" w:rsidRDefault="00E1758F" w:rsidP="003C31BF">
            <w:pPr>
              <w:jc w:val="both"/>
              <w:rPr>
                <w:sz w:val="24"/>
                <w:szCs w:val="24"/>
              </w:rPr>
            </w:pPr>
            <w:r>
              <w:rPr>
                <w:sz w:val="24"/>
                <w:szCs w:val="24"/>
              </w:rPr>
              <w:t>Būvprojekta minimālā sastāvā izstrādes ietvaros aprēķināt provizoriskās būvdarbu izmaksas.</w:t>
            </w:r>
          </w:p>
        </w:tc>
      </w:tr>
      <w:tr w:rsidR="00E1758F" w14:paraId="25A7EE6E" w14:textId="77777777" w:rsidTr="003C31BF">
        <w:tc>
          <w:tcPr>
            <w:tcW w:w="3823" w:type="dxa"/>
          </w:tcPr>
          <w:p w14:paraId="70AA1927" w14:textId="77777777" w:rsidR="00E1758F" w:rsidRPr="003F13AD" w:rsidRDefault="00E1758F" w:rsidP="003C31BF">
            <w:pPr>
              <w:jc w:val="both"/>
              <w:rPr>
                <w:i/>
                <w:sz w:val="24"/>
                <w:szCs w:val="24"/>
              </w:rPr>
            </w:pPr>
            <w:r w:rsidRPr="003F13AD">
              <w:rPr>
                <w:i/>
                <w:sz w:val="24"/>
                <w:szCs w:val="24"/>
              </w:rPr>
              <w:t>Būvprojekta izstrādes nosacījumi:</w:t>
            </w:r>
          </w:p>
        </w:tc>
        <w:tc>
          <w:tcPr>
            <w:tcW w:w="5237" w:type="dxa"/>
          </w:tcPr>
          <w:p w14:paraId="4893CF19" w14:textId="77777777" w:rsidR="00E1758F" w:rsidRDefault="00E1758F" w:rsidP="003C31BF">
            <w:pPr>
              <w:jc w:val="both"/>
              <w:rPr>
                <w:sz w:val="24"/>
                <w:szCs w:val="24"/>
              </w:rPr>
            </w:pPr>
            <w:r>
              <w:rPr>
                <w:sz w:val="24"/>
                <w:szCs w:val="24"/>
              </w:rPr>
              <w:t>Pirms būvprojekta izstrādes saskaņot skices un visus projekta risinājumus ar Pasūtītāju. Katru izstrādāto projekta daļu saskaņot ar Pasūtītāju.</w:t>
            </w:r>
          </w:p>
          <w:p w14:paraId="697CDB81" w14:textId="77777777" w:rsidR="00E1758F" w:rsidRDefault="00E1758F" w:rsidP="003C31BF">
            <w:pPr>
              <w:jc w:val="both"/>
              <w:rPr>
                <w:sz w:val="24"/>
                <w:szCs w:val="24"/>
              </w:rPr>
            </w:pPr>
            <w:r>
              <w:rPr>
                <w:sz w:val="24"/>
                <w:szCs w:val="24"/>
              </w:rPr>
              <w:t>Sastādīt projektēšanas kalendāro grafiku.</w:t>
            </w:r>
          </w:p>
          <w:p w14:paraId="75FDD381" w14:textId="77777777" w:rsidR="00E1758F" w:rsidRDefault="00E1758F" w:rsidP="003C31BF">
            <w:pPr>
              <w:jc w:val="both"/>
              <w:rPr>
                <w:sz w:val="24"/>
                <w:szCs w:val="24"/>
              </w:rPr>
            </w:pPr>
            <w:r>
              <w:rPr>
                <w:sz w:val="24"/>
                <w:szCs w:val="24"/>
              </w:rPr>
              <w:t>Organizēt iknedēļas sapulces.</w:t>
            </w:r>
          </w:p>
        </w:tc>
      </w:tr>
      <w:tr w:rsidR="00E1758F" w14:paraId="381F3EFC" w14:textId="77777777" w:rsidTr="003C31BF">
        <w:tc>
          <w:tcPr>
            <w:tcW w:w="3823" w:type="dxa"/>
          </w:tcPr>
          <w:p w14:paraId="3672C176" w14:textId="77777777" w:rsidR="00E1758F" w:rsidRPr="003F13AD" w:rsidRDefault="00E1758F" w:rsidP="003C31BF">
            <w:pPr>
              <w:jc w:val="both"/>
              <w:rPr>
                <w:i/>
                <w:sz w:val="24"/>
                <w:szCs w:val="24"/>
              </w:rPr>
            </w:pPr>
            <w:r w:rsidRPr="003F13AD">
              <w:rPr>
                <w:i/>
                <w:sz w:val="24"/>
                <w:szCs w:val="24"/>
              </w:rPr>
              <w:t>Būvprojekta sastāvs:</w:t>
            </w:r>
          </w:p>
        </w:tc>
        <w:tc>
          <w:tcPr>
            <w:tcW w:w="5237" w:type="dxa"/>
          </w:tcPr>
          <w:p w14:paraId="6B749AFD" w14:textId="77777777" w:rsidR="00E1758F" w:rsidRDefault="00E1758F" w:rsidP="003C31BF">
            <w:pPr>
              <w:jc w:val="both"/>
              <w:rPr>
                <w:sz w:val="24"/>
                <w:szCs w:val="24"/>
              </w:rPr>
            </w:pPr>
            <w:r>
              <w:rPr>
                <w:sz w:val="24"/>
                <w:szCs w:val="24"/>
              </w:rPr>
              <w:t>Skaidrojošs apraksts.</w:t>
            </w:r>
          </w:p>
          <w:p w14:paraId="736AD4EB" w14:textId="77777777" w:rsidR="00E1758F" w:rsidRDefault="00E1758F" w:rsidP="003C31BF">
            <w:pPr>
              <w:jc w:val="both"/>
              <w:rPr>
                <w:sz w:val="24"/>
                <w:szCs w:val="24"/>
              </w:rPr>
            </w:pPr>
            <w:r>
              <w:rPr>
                <w:sz w:val="24"/>
                <w:szCs w:val="24"/>
              </w:rPr>
              <w:t>Ugunsdrošības pasākumu pārskats.</w:t>
            </w:r>
          </w:p>
          <w:p w14:paraId="647722B2" w14:textId="77777777" w:rsidR="00E1758F" w:rsidRDefault="00E1758F" w:rsidP="003C31BF">
            <w:pPr>
              <w:jc w:val="both"/>
              <w:rPr>
                <w:sz w:val="24"/>
                <w:szCs w:val="24"/>
              </w:rPr>
            </w:pPr>
            <w:proofErr w:type="spellStart"/>
            <w:r>
              <w:rPr>
                <w:sz w:val="24"/>
                <w:szCs w:val="24"/>
              </w:rPr>
              <w:t>Ģeotehniskā</w:t>
            </w:r>
            <w:proofErr w:type="spellEnd"/>
            <w:r>
              <w:rPr>
                <w:sz w:val="24"/>
                <w:szCs w:val="24"/>
              </w:rPr>
              <w:t xml:space="preserve"> izpēte (ĢI).</w:t>
            </w:r>
          </w:p>
          <w:p w14:paraId="497AF316" w14:textId="77777777" w:rsidR="00E1758F" w:rsidRDefault="00E1758F" w:rsidP="003C31BF">
            <w:pPr>
              <w:jc w:val="both"/>
              <w:rPr>
                <w:sz w:val="24"/>
                <w:szCs w:val="24"/>
              </w:rPr>
            </w:pPr>
            <w:r>
              <w:rPr>
                <w:sz w:val="24"/>
                <w:szCs w:val="24"/>
              </w:rPr>
              <w:t>Teritorijas sadaļa (TS).</w:t>
            </w:r>
          </w:p>
          <w:p w14:paraId="0CCC6677" w14:textId="77777777" w:rsidR="00E1758F" w:rsidRDefault="00E1758F" w:rsidP="003C31BF">
            <w:pPr>
              <w:jc w:val="both"/>
              <w:rPr>
                <w:sz w:val="24"/>
                <w:szCs w:val="24"/>
              </w:rPr>
            </w:pPr>
            <w:r>
              <w:rPr>
                <w:sz w:val="24"/>
                <w:szCs w:val="24"/>
              </w:rPr>
              <w:t>Ģenerālplāns (ĢP).</w:t>
            </w:r>
          </w:p>
          <w:p w14:paraId="1883A40C" w14:textId="77777777" w:rsidR="00E1758F" w:rsidRDefault="00E1758F" w:rsidP="003C31BF">
            <w:pPr>
              <w:jc w:val="both"/>
              <w:rPr>
                <w:sz w:val="24"/>
                <w:szCs w:val="24"/>
              </w:rPr>
            </w:pPr>
            <w:r>
              <w:rPr>
                <w:sz w:val="24"/>
                <w:szCs w:val="24"/>
              </w:rPr>
              <w:t>Labiekārtojuma plāns (TL).</w:t>
            </w:r>
          </w:p>
          <w:p w14:paraId="0D391869" w14:textId="77777777" w:rsidR="00E1758F" w:rsidRDefault="00E1758F" w:rsidP="003C31BF">
            <w:pPr>
              <w:jc w:val="both"/>
              <w:rPr>
                <w:sz w:val="24"/>
                <w:szCs w:val="24"/>
              </w:rPr>
            </w:pPr>
            <w:r>
              <w:rPr>
                <w:sz w:val="24"/>
                <w:szCs w:val="24"/>
              </w:rPr>
              <w:t>Arhitektūras sadaļa (AR), tai skaitā iekārtu izvietojums un interjers.</w:t>
            </w:r>
          </w:p>
          <w:p w14:paraId="626A2286" w14:textId="77777777" w:rsidR="00E1758F" w:rsidRDefault="00E1758F" w:rsidP="003C31BF">
            <w:pPr>
              <w:jc w:val="both"/>
              <w:rPr>
                <w:sz w:val="24"/>
                <w:szCs w:val="24"/>
              </w:rPr>
            </w:pPr>
            <w:proofErr w:type="spellStart"/>
            <w:r>
              <w:rPr>
                <w:sz w:val="24"/>
                <w:szCs w:val="24"/>
              </w:rPr>
              <w:t>Būvkoonstrukciju</w:t>
            </w:r>
            <w:proofErr w:type="spellEnd"/>
            <w:r>
              <w:rPr>
                <w:sz w:val="24"/>
                <w:szCs w:val="24"/>
              </w:rPr>
              <w:t xml:space="preserve"> sadaļa (BK).</w:t>
            </w:r>
          </w:p>
          <w:p w14:paraId="1CBB593B" w14:textId="77777777" w:rsidR="00E1758F" w:rsidRDefault="00E1758F" w:rsidP="003C31BF">
            <w:pPr>
              <w:jc w:val="both"/>
              <w:rPr>
                <w:sz w:val="24"/>
                <w:szCs w:val="24"/>
              </w:rPr>
            </w:pPr>
            <w:r>
              <w:rPr>
                <w:sz w:val="24"/>
                <w:szCs w:val="24"/>
              </w:rPr>
              <w:t>Ūdensapgāde un kanalizācija (ŪK).</w:t>
            </w:r>
          </w:p>
          <w:p w14:paraId="5A5AEB26" w14:textId="77777777" w:rsidR="00E1758F" w:rsidRDefault="00E1758F" w:rsidP="003C31BF">
            <w:pPr>
              <w:jc w:val="both"/>
              <w:rPr>
                <w:sz w:val="24"/>
                <w:szCs w:val="24"/>
              </w:rPr>
            </w:pPr>
            <w:r>
              <w:rPr>
                <w:sz w:val="24"/>
                <w:szCs w:val="24"/>
              </w:rPr>
              <w:t>Ūdensapgāde un kanalizācija – ārējie tīkli (ŪKT).</w:t>
            </w:r>
          </w:p>
          <w:p w14:paraId="6CFBEBEA" w14:textId="77777777" w:rsidR="00E1758F" w:rsidRDefault="00E1758F" w:rsidP="003C31BF">
            <w:pPr>
              <w:jc w:val="both"/>
              <w:rPr>
                <w:sz w:val="24"/>
                <w:szCs w:val="24"/>
              </w:rPr>
            </w:pPr>
            <w:r>
              <w:rPr>
                <w:sz w:val="24"/>
                <w:szCs w:val="24"/>
              </w:rPr>
              <w:t>Lietus ūdens kanalizācijas tīkli (LKT).</w:t>
            </w:r>
          </w:p>
          <w:p w14:paraId="17966B6B" w14:textId="77777777" w:rsidR="00E1758F" w:rsidRDefault="00E1758F" w:rsidP="003C31BF">
            <w:pPr>
              <w:jc w:val="both"/>
              <w:rPr>
                <w:sz w:val="24"/>
                <w:szCs w:val="24"/>
              </w:rPr>
            </w:pPr>
            <w:r>
              <w:rPr>
                <w:sz w:val="24"/>
                <w:szCs w:val="24"/>
              </w:rPr>
              <w:t>Apkure, ventilācija un gaisa kondicionēšana (AVK).</w:t>
            </w:r>
          </w:p>
          <w:p w14:paraId="00A3A1A5" w14:textId="77777777" w:rsidR="00E1758F" w:rsidRDefault="00E1758F" w:rsidP="003C31BF">
            <w:pPr>
              <w:jc w:val="both"/>
              <w:rPr>
                <w:sz w:val="24"/>
                <w:szCs w:val="24"/>
              </w:rPr>
            </w:pPr>
            <w:r>
              <w:rPr>
                <w:sz w:val="24"/>
                <w:szCs w:val="24"/>
              </w:rPr>
              <w:t>Siltumapgāde, ārējie tīkli (SAT).</w:t>
            </w:r>
          </w:p>
          <w:p w14:paraId="207CEC25" w14:textId="77777777" w:rsidR="00E1758F" w:rsidRDefault="00E1758F" w:rsidP="003C31BF">
            <w:pPr>
              <w:jc w:val="both"/>
              <w:rPr>
                <w:sz w:val="24"/>
                <w:szCs w:val="24"/>
              </w:rPr>
            </w:pPr>
            <w:r>
              <w:rPr>
                <w:sz w:val="24"/>
                <w:szCs w:val="24"/>
              </w:rPr>
              <w:t>Elektroapgāde (EL).</w:t>
            </w:r>
          </w:p>
          <w:p w14:paraId="737BF991" w14:textId="77777777" w:rsidR="00E1758F" w:rsidRDefault="00E1758F" w:rsidP="003C31BF">
            <w:pPr>
              <w:jc w:val="both"/>
              <w:rPr>
                <w:sz w:val="24"/>
                <w:szCs w:val="24"/>
              </w:rPr>
            </w:pPr>
            <w:r>
              <w:rPr>
                <w:sz w:val="24"/>
                <w:szCs w:val="24"/>
              </w:rPr>
              <w:t>Elektroapgāde – ārējie tīkli (ELT, ZA).</w:t>
            </w:r>
          </w:p>
          <w:p w14:paraId="762228DF" w14:textId="77777777" w:rsidR="00E1758F" w:rsidRDefault="00E1758F" w:rsidP="003C31BF">
            <w:pPr>
              <w:jc w:val="both"/>
              <w:rPr>
                <w:sz w:val="24"/>
                <w:szCs w:val="24"/>
              </w:rPr>
            </w:pPr>
            <w:r>
              <w:rPr>
                <w:sz w:val="24"/>
                <w:szCs w:val="24"/>
              </w:rPr>
              <w:t>Ugunsdrošības automātikas sistēmas (UAS).</w:t>
            </w:r>
          </w:p>
          <w:p w14:paraId="1786D88B" w14:textId="77777777" w:rsidR="00E1758F" w:rsidRDefault="00E1758F" w:rsidP="003C31BF">
            <w:pPr>
              <w:jc w:val="both"/>
              <w:rPr>
                <w:sz w:val="24"/>
                <w:szCs w:val="24"/>
              </w:rPr>
            </w:pPr>
            <w:r>
              <w:rPr>
                <w:sz w:val="24"/>
                <w:szCs w:val="24"/>
              </w:rPr>
              <w:t>Elektrisko sakaru sistēmas (ESS).</w:t>
            </w:r>
          </w:p>
          <w:p w14:paraId="2B2E04C5" w14:textId="77777777" w:rsidR="00E1758F" w:rsidRDefault="00E1758F" w:rsidP="003C31BF">
            <w:pPr>
              <w:jc w:val="both"/>
              <w:rPr>
                <w:sz w:val="24"/>
                <w:szCs w:val="24"/>
              </w:rPr>
            </w:pPr>
            <w:r>
              <w:rPr>
                <w:sz w:val="24"/>
                <w:szCs w:val="24"/>
              </w:rPr>
              <w:t>Elektrisko sakaru ārējie tīkli (EST).</w:t>
            </w:r>
          </w:p>
          <w:p w14:paraId="1F79BCDB" w14:textId="77777777" w:rsidR="00E1758F" w:rsidRDefault="00E1758F" w:rsidP="003C31BF">
            <w:pPr>
              <w:jc w:val="both"/>
              <w:rPr>
                <w:sz w:val="24"/>
                <w:szCs w:val="24"/>
              </w:rPr>
            </w:pPr>
            <w:r>
              <w:rPr>
                <w:sz w:val="24"/>
                <w:szCs w:val="24"/>
              </w:rPr>
              <w:t>Iekārtu, konstrukciju un būvizstrādājumu kopsavilkums (IS).</w:t>
            </w:r>
          </w:p>
          <w:p w14:paraId="1C4ED562" w14:textId="77777777" w:rsidR="00E1758F" w:rsidRDefault="00E1758F" w:rsidP="003C31BF">
            <w:pPr>
              <w:jc w:val="both"/>
              <w:rPr>
                <w:sz w:val="24"/>
                <w:szCs w:val="24"/>
              </w:rPr>
            </w:pPr>
            <w:r>
              <w:rPr>
                <w:sz w:val="24"/>
                <w:szCs w:val="24"/>
              </w:rPr>
              <w:t>Būvdarbu apjomu saraksts un iekārtu saraksts (BA).</w:t>
            </w:r>
          </w:p>
          <w:p w14:paraId="175CD071" w14:textId="77777777" w:rsidR="00E1758F" w:rsidRDefault="00E1758F" w:rsidP="003C31BF">
            <w:pPr>
              <w:jc w:val="both"/>
              <w:rPr>
                <w:sz w:val="24"/>
                <w:szCs w:val="24"/>
              </w:rPr>
            </w:pPr>
            <w:r>
              <w:rPr>
                <w:sz w:val="24"/>
                <w:szCs w:val="24"/>
              </w:rPr>
              <w:t>Būvdarbu izmaksu aprēķins (T).</w:t>
            </w:r>
          </w:p>
          <w:p w14:paraId="37E273CC" w14:textId="7C1D852C" w:rsidR="00ED5C14" w:rsidRDefault="00ED5C14" w:rsidP="003C31BF">
            <w:pPr>
              <w:jc w:val="both"/>
              <w:rPr>
                <w:sz w:val="24"/>
                <w:szCs w:val="24"/>
              </w:rPr>
            </w:pPr>
            <w:r w:rsidRPr="004514E5">
              <w:rPr>
                <w:sz w:val="24"/>
                <w:szCs w:val="24"/>
              </w:rPr>
              <w:t>Ekspluatācijas izmaksas 10 gadiem</w:t>
            </w:r>
            <w:r w:rsidR="004514E5">
              <w:rPr>
                <w:sz w:val="24"/>
                <w:szCs w:val="24"/>
              </w:rPr>
              <w:t>.</w:t>
            </w:r>
          </w:p>
          <w:p w14:paraId="5EB54F99" w14:textId="59E79B6E" w:rsidR="00E1758F" w:rsidRDefault="00E1758F" w:rsidP="003C31BF">
            <w:pPr>
              <w:jc w:val="both"/>
              <w:rPr>
                <w:sz w:val="24"/>
                <w:szCs w:val="24"/>
              </w:rPr>
            </w:pPr>
            <w:r>
              <w:rPr>
                <w:sz w:val="24"/>
                <w:szCs w:val="24"/>
              </w:rPr>
              <w:t>Darbu organizēšanas projekts (DOP).</w:t>
            </w:r>
          </w:p>
          <w:p w14:paraId="70D86172" w14:textId="77777777" w:rsidR="00E1758F" w:rsidRPr="008C1D08" w:rsidRDefault="00E1758F" w:rsidP="003C31BF">
            <w:pPr>
              <w:jc w:val="both"/>
              <w:rPr>
                <w:i/>
                <w:sz w:val="24"/>
                <w:szCs w:val="24"/>
              </w:rPr>
            </w:pPr>
            <w:r>
              <w:rPr>
                <w:i/>
                <w:sz w:val="24"/>
                <w:szCs w:val="24"/>
              </w:rPr>
              <w:t>Iekļaut projekta risinājumus, kas ir kā neizbēgama projekta sastāvdaļa kvalitatīvam projektam.</w:t>
            </w:r>
          </w:p>
        </w:tc>
      </w:tr>
      <w:tr w:rsidR="00E1758F" w14:paraId="3F47D3DB" w14:textId="77777777" w:rsidTr="003C31BF">
        <w:tc>
          <w:tcPr>
            <w:tcW w:w="3823" w:type="dxa"/>
          </w:tcPr>
          <w:p w14:paraId="21C02B08" w14:textId="77777777" w:rsidR="00E1758F" w:rsidRPr="003F13AD" w:rsidRDefault="00E1758F" w:rsidP="003C31BF">
            <w:pPr>
              <w:jc w:val="both"/>
              <w:rPr>
                <w:i/>
                <w:sz w:val="24"/>
                <w:szCs w:val="24"/>
              </w:rPr>
            </w:pPr>
            <w:r w:rsidRPr="003F13AD">
              <w:rPr>
                <w:i/>
                <w:sz w:val="24"/>
                <w:szCs w:val="24"/>
              </w:rPr>
              <w:t>Projektēšanas nosacījumu izpilde:</w:t>
            </w:r>
          </w:p>
        </w:tc>
        <w:tc>
          <w:tcPr>
            <w:tcW w:w="5237" w:type="dxa"/>
          </w:tcPr>
          <w:p w14:paraId="643F9172" w14:textId="77777777" w:rsidR="00E1758F" w:rsidRDefault="00E1758F" w:rsidP="007B37C7">
            <w:pPr>
              <w:pStyle w:val="Sarakstarindkopa"/>
              <w:numPr>
                <w:ilvl w:val="0"/>
                <w:numId w:val="58"/>
              </w:numPr>
              <w:jc w:val="both"/>
              <w:rPr>
                <w:sz w:val="24"/>
                <w:szCs w:val="24"/>
              </w:rPr>
            </w:pPr>
            <w:r>
              <w:rPr>
                <w:sz w:val="24"/>
                <w:szCs w:val="24"/>
              </w:rPr>
              <w:t>Pakalpojuma izpilde tiks veikta uz līguma pamata, kuru noslēgs Pasūtītājs un Izpildītājs, Izpildītājs ir atbildīgs par jebkādu apakšuzņēmēju piesaistīšanu un par konsultācijām ar jebkuru citu uzņēmumu, institūciju vai ekspertiem.</w:t>
            </w:r>
          </w:p>
          <w:p w14:paraId="75BB9D73" w14:textId="77777777" w:rsidR="00E1758F" w:rsidRDefault="00E1758F" w:rsidP="007B37C7">
            <w:pPr>
              <w:pStyle w:val="Sarakstarindkopa"/>
              <w:numPr>
                <w:ilvl w:val="0"/>
                <w:numId w:val="58"/>
              </w:numPr>
              <w:jc w:val="both"/>
              <w:rPr>
                <w:sz w:val="24"/>
                <w:szCs w:val="24"/>
              </w:rPr>
            </w:pPr>
            <w:r>
              <w:rPr>
                <w:sz w:val="24"/>
                <w:szCs w:val="24"/>
              </w:rPr>
              <w:t>Pirms būvniecības ieceres dokumentācijas iesniegšanas akceptēšanai Ropažu novada Būvvaldē, ieceres dokumentācija saskaņojuma ar institūcijām, kuras izsniegušas tehniskos vai īpašos noteikumus, ar Pasūtītāju.</w:t>
            </w:r>
          </w:p>
          <w:p w14:paraId="39943937" w14:textId="77777777" w:rsidR="00E1758F" w:rsidRDefault="00E1758F" w:rsidP="007B37C7">
            <w:pPr>
              <w:pStyle w:val="Sarakstarindkopa"/>
              <w:numPr>
                <w:ilvl w:val="0"/>
                <w:numId w:val="58"/>
              </w:numPr>
              <w:jc w:val="both"/>
              <w:rPr>
                <w:sz w:val="24"/>
                <w:szCs w:val="24"/>
              </w:rPr>
            </w:pPr>
            <w:r>
              <w:rPr>
                <w:sz w:val="24"/>
                <w:szCs w:val="24"/>
              </w:rPr>
              <w:t>Pēc būvniecības ieceres dokumentācijas iesniegšanas Būvvaldē, gala rezultātā saņemt būvatļauju ar atzīmi par projektēšanas nosacījumu pilnīgu izpildi (Būvvaldes akceptēta būvniecības ieceres dokumentācija).</w:t>
            </w:r>
          </w:p>
          <w:p w14:paraId="0663D750" w14:textId="77777777" w:rsidR="00E1758F" w:rsidRPr="0095484A" w:rsidRDefault="00E1758F" w:rsidP="007B37C7">
            <w:pPr>
              <w:pStyle w:val="Sarakstarindkopa"/>
              <w:numPr>
                <w:ilvl w:val="0"/>
                <w:numId w:val="58"/>
              </w:numPr>
              <w:jc w:val="both"/>
              <w:rPr>
                <w:sz w:val="24"/>
                <w:szCs w:val="24"/>
              </w:rPr>
            </w:pPr>
            <w:r>
              <w:rPr>
                <w:sz w:val="24"/>
                <w:szCs w:val="24"/>
              </w:rPr>
              <w:t xml:space="preserve">Būvniecības ieceres dokumentāciju ievietot, saskaņot un saņemt būvatļauju </w:t>
            </w:r>
            <w:hyperlink r:id="rId20" w:history="1">
              <w:r w:rsidRPr="005A29B3">
                <w:rPr>
                  <w:rStyle w:val="Hipersaite"/>
                  <w:rFonts w:eastAsiaTheme="majorEastAsia"/>
                  <w:sz w:val="24"/>
                  <w:szCs w:val="24"/>
                </w:rPr>
                <w:t>www.bis.gov.lv</w:t>
              </w:r>
            </w:hyperlink>
            <w:r>
              <w:rPr>
                <w:sz w:val="24"/>
                <w:szCs w:val="24"/>
              </w:rPr>
              <w:t xml:space="preserve"> sistēmā.</w:t>
            </w:r>
          </w:p>
        </w:tc>
      </w:tr>
      <w:tr w:rsidR="00E1758F" w14:paraId="1D6F7031" w14:textId="77777777" w:rsidTr="003C31BF">
        <w:tc>
          <w:tcPr>
            <w:tcW w:w="3823" w:type="dxa"/>
          </w:tcPr>
          <w:p w14:paraId="41975073" w14:textId="77777777" w:rsidR="00E1758F" w:rsidRPr="003F13AD" w:rsidRDefault="00E1758F" w:rsidP="003C31BF">
            <w:pPr>
              <w:jc w:val="both"/>
              <w:rPr>
                <w:i/>
                <w:sz w:val="24"/>
                <w:szCs w:val="24"/>
              </w:rPr>
            </w:pPr>
            <w:r w:rsidRPr="003F13AD">
              <w:rPr>
                <w:i/>
                <w:sz w:val="24"/>
                <w:szCs w:val="24"/>
              </w:rPr>
              <w:t>Autoruzraudzība:</w:t>
            </w:r>
          </w:p>
        </w:tc>
        <w:tc>
          <w:tcPr>
            <w:tcW w:w="5237" w:type="dxa"/>
          </w:tcPr>
          <w:p w14:paraId="64F62816" w14:textId="77777777" w:rsidR="00E1758F" w:rsidRDefault="00E1758F" w:rsidP="007B37C7">
            <w:pPr>
              <w:pStyle w:val="Sarakstarindkopa"/>
              <w:numPr>
                <w:ilvl w:val="0"/>
                <w:numId w:val="58"/>
              </w:numPr>
              <w:jc w:val="both"/>
              <w:rPr>
                <w:sz w:val="24"/>
                <w:szCs w:val="24"/>
              </w:rPr>
            </w:pPr>
            <w:r>
              <w:rPr>
                <w:sz w:val="24"/>
                <w:szCs w:val="24"/>
              </w:rPr>
              <w:t>Izpildītājam jāparedz būvniecības ieceres dokumentācijas realizācijas autoruzraudzība, kuru veic saskaņā ar Latvijas Republikas normatīvo aktu prasībām, ievērojot būvniecības ieceres dokumentācijas inženiertehniskos risinājumus, darbu apjomus un to izmaksas un darba izpildes grafiku.</w:t>
            </w:r>
          </w:p>
          <w:p w14:paraId="526CCBCD" w14:textId="77777777" w:rsidR="00E1758F" w:rsidRDefault="00E1758F" w:rsidP="007B37C7">
            <w:pPr>
              <w:pStyle w:val="Sarakstarindkopa"/>
              <w:numPr>
                <w:ilvl w:val="0"/>
                <w:numId w:val="58"/>
              </w:numPr>
              <w:jc w:val="both"/>
              <w:rPr>
                <w:sz w:val="24"/>
                <w:szCs w:val="24"/>
              </w:rPr>
            </w:pPr>
            <w:proofErr w:type="spellStart"/>
            <w:r>
              <w:rPr>
                <w:sz w:val="24"/>
                <w:szCs w:val="24"/>
              </w:rPr>
              <w:t>Autoruzraugam</w:t>
            </w:r>
            <w:proofErr w:type="spellEnd"/>
            <w:r>
              <w:rPr>
                <w:sz w:val="24"/>
                <w:szCs w:val="24"/>
              </w:rPr>
              <w:t xml:space="preserve"> jāpiedalās būvniecības procesa darba vadības sanāksmēs ne retā kā vienu reizi divās nedēļās.</w:t>
            </w:r>
          </w:p>
          <w:p w14:paraId="32D36252" w14:textId="77777777" w:rsidR="00E1758F" w:rsidRDefault="00E1758F" w:rsidP="007B37C7">
            <w:pPr>
              <w:pStyle w:val="Sarakstarindkopa"/>
              <w:numPr>
                <w:ilvl w:val="0"/>
                <w:numId w:val="58"/>
              </w:numPr>
              <w:jc w:val="both"/>
              <w:rPr>
                <w:sz w:val="24"/>
                <w:szCs w:val="24"/>
              </w:rPr>
            </w:pPr>
            <w:r>
              <w:rPr>
                <w:sz w:val="24"/>
                <w:szCs w:val="24"/>
              </w:rPr>
              <w:t xml:space="preserve">Pēc Pasūtīja telefoniska un rakstiska pieprasījuma </w:t>
            </w:r>
            <w:proofErr w:type="spellStart"/>
            <w:r>
              <w:rPr>
                <w:sz w:val="24"/>
                <w:szCs w:val="24"/>
              </w:rPr>
              <w:t>Autoruzraugam</w:t>
            </w:r>
            <w:proofErr w:type="spellEnd"/>
            <w:r>
              <w:rPr>
                <w:sz w:val="24"/>
                <w:szCs w:val="24"/>
              </w:rPr>
              <w:t xml:space="preserve"> jāierodas </w:t>
            </w:r>
            <w:proofErr w:type="spellStart"/>
            <w:r>
              <w:rPr>
                <w:sz w:val="24"/>
                <w:szCs w:val="24"/>
              </w:rPr>
              <w:t>apsekojuma</w:t>
            </w:r>
            <w:proofErr w:type="spellEnd"/>
            <w:r>
              <w:rPr>
                <w:sz w:val="24"/>
                <w:szCs w:val="24"/>
              </w:rPr>
              <w:t xml:space="preserve"> vietā, 24 stundu laikā no tā saņemšanas vai savlaicīgi brīdinot Pasūtītāju par nepieciešamību pārlikt Objekta </w:t>
            </w:r>
            <w:proofErr w:type="spellStart"/>
            <w:r>
              <w:rPr>
                <w:sz w:val="24"/>
                <w:szCs w:val="24"/>
              </w:rPr>
              <w:t>apsekojuma</w:t>
            </w:r>
            <w:proofErr w:type="spellEnd"/>
            <w:r>
              <w:rPr>
                <w:sz w:val="24"/>
                <w:szCs w:val="24"/>
              </w:rPr>
              <w:t xml:space="preserve"> laiku.</w:t>
            </w:r>
          </w:p>
          <w:p w14:paraId="726FBE60" w14:textId="77777777" w:rsidR="00E1758F" w:rsidRDefault="00E1758F" w:rsidP="007B37C7">
            <w:pPr>
              <w:pStyle w:val="Sarakstarindkopa"/>
              <w:numPr>
                <w:ilvl w:val="0"/>
                <w:numId w:val="58"/>
              </w:numPr>
              <w:jc w:val="both"/>
              <w:rPr>
                <w:sz w:val="24"/>
                <w:szCs w:val="24"/>
              </w:rPr>
            </w:pPr>
            <w:r>
              <w:rPr>
                <w:sz w:val="24"/>
                <w:szCs w:val="24"/>
              </w:rPr>
              <w:t xml:space="preserve">Nepieciešamības gadījumā </w:t>
            </w:r>
            <w:proofErr w:type="spellStart"/>
            <w:r>
              <w:rPr>
                <w:sz w:val="24"/>
                <w:szCs w:val="24"/>
              </w:rPr>
              <w:t>Autoruzraugs</w:t>
            </w:r>
            <w:proofErr w:type="spellEnd"/>
            <w:r>
              <w:rPr>
                <w:sz w:val="24"/>
                <w:szCs w:val="24"/>
              </w:rPr>
              <w:t xml:space="preserve"> veic izmaiņas vai papildinājumus būvprojektā iespējami īsā laikā.</w:t>
            </w:r>
          </w:p>
          <w:p w14:paraId="43E759DE" w14:textId="77777777" w:rsidR="00E1758F" w:rsidRDefault="00E1758F" w:rsidP="007B37C7">
            <w:pPr>
              <w:pStyle w:val="Sarakstarindkopa"/>
              <w:numPr>
                <w:ilvl w:val="0"/>
                <w:numId w:val="58"/>
              </w:numPr>
              <w:jc w:val="both"/>
              <w:rPr>
                <w:sz w:val="24"/>
                <w:szCs w:val="24"/>
              </w:rPr>
            </w:pPr>
            <w:proofErr w:type="spellStart"/>
            <w:r>
              <w:rPr>
                <w:sz w:val="24"/>
                <w:szCs w:val="24"/>
              </w:rPr>
              <w:t>Autoruzrauga</w:t>
            </w:r>
            <w:proofErr w:type="spellEnd"/>
            <w:r>
              <w:rPr>
                <w:sz w:val="24"/>
                <w:szCs w:val="24"/>
              </w:rPr>
              <w:t xml:space="preserve"> pienākums ir nekavējoties informēt Pasūtītāju par visiem apstākļiem, kuri var ietekmēt būvniecības procesu, un sniegt priekšlikumus par iespējamajiem risinājumiem.</w:t>
            </w:r>
          </w:p>
        </w:tc>
      </w:tr>
      <w:tr w:rsidR="00CF0188" w14:paraId="16BE2DB1" w14:textId="77777777" w:rsidTr="003C31BF">
        <w:tc>
          <w:tcPr>
            <w:tcW w:w="3823" w:type="dxa"/>
          </w:tcPr>
          <w:p w14:paraId="7BE904F2" w14:textId="14147BD6" w:rsidR="00CF0188" w:rsidRPr="00781A68" w:rsidRDefault="00CF0188" w:rsidP="003C31BF">
            <w:pPr>
              <w:jc w:val="both"/>
              <w:rPr>
                <w:i/>
                <w:sz w:val="24"/>
                <w:szCs w:val="24"/>
              </w:rPr>
            </w:pPr>
            <w:r w:rsidRPr="00781A68">
              <w:rPr>
                <w:i/>
                <w:sz w:val="24"/>
                <w:szCs w:val="24"/>
              </w:rPr>
              <w:t>Būvprojekta ekspertīze</w:t>
            </w:r>
          </w:p>
        </w:tc>
        <w:tc>
          <w:tcPr>
            <w:tcW w:w="5237" w:type="dxa"/>
          </w:tcPr>
          <w:p w14:paraId="0E199B9B" w14:textId="65079815" w:rsidR="00CF0188" w:rsidRPr="00781A68" w:rsidRDefault="00E152D1" w:rsidP="00CF0188">
            <w:pPr>
              <w:jc w:val="both"/>
              <w:rPr>
                <w:sz w:val="24"/>
                <w:szCs w:val="24"/>
              </w:rPr>
            </w:pPr>
            <w:r w:rsidRPr="00781A68">
              <w:rPr>
                <w:sz w:val="24"/>
                <w:szCs w:val="24"/>
              </w:rPr>
              <w:t>Izpildītājam jāveic būvprojekta ekspertīze a</w:t>
            </w:r>
            <w:r w:rsidR="00CF0188" w:rsidRPr="00781A68">
              <w:rPr>
                <w:sz w:val="24"/>
                <w:szCs w:val="24"/>
              </w:rPr>
              <w:t>tbilstoši Ministru kabineta 02.09.2014. noteikumiem Nr.529 "Ēku būvnoteikumi" 6.4. daļas "Būvprojekta ekspertīze" 83. punktam, kas nosaka, ka trešās grupas ēkas būvprojekta ekspertīzi veic, lai izvērtētu projektētās ēkas atbilstību ēkas mehāniskajai stiprībai un stabilitātei noteiktajām prasībām, kā arī ugunsdrošības prasībām. Būvprojekta ekspertīzi jāveic:</w:t>
            </w:r>
          </w:p>
          <w:p w14:paraId="07734149" w14:textId="20E28EC9" w:rsidR="00CF0188" w:rsidRPr="00781A68" w:rsidRDefault="00CF0188" w:rsidP="00CF0188">
            <w:pPr>
              <w:pStyle w:val="Sarakstarindkopa"/>
              <w:numPr>
                <w:ilvl w:val="0"/>
                <w:numId w:val="97"/>
              </w:numPr>
              <w:jc w:val="both"/>
              <w:rPr>
                <w:sz w:val="24"/>
                <w:szCs w:val="24"/>
              </w:rPr>
            </w:pPr>
            <w:r w:rsidRPr="00781A68">
              <w:rPr>
                <w:sz w:val="24"/>
                <w:szCs w:val="24"/>
              </w:rPr>
              <w:t>būvkonstrukciju daļai;</w:t>
            </w:r>
          </w:p>
          <w:p w14:paraId="6853E743" w14:textId="77777777" w:rsidR="00CF0188" w:rsidRPr="00781A68" w:rsidRDefault="00CF0188" w:rsidP="00CF0188">
            <w:pPr>
              <w:pStyle w:val="Sarakstarindkopa"/>
              <w:numPr>
                <w:ilvl w:val="0"/>
                <w:numId w:val="97"/>
              </w:numPr>
              <w:jc w:val="both"/>
              <w:rPr>
                <w:sz w:val="24"/>
                <w:szCs w:val="24"/>
              </w:rPr>
            </w:pPr>
            <w:r w:rsidRPr="00781A68">
              <w:rPr>
                <w:sz w:val="24"/>
                <w:szCs w:val="24"/>
              </w:rPr>
              <w:t>citās būvprojekta daļās iekļautajiem ugunsdrošības risinājumiem atbilstoši ugunsdrošības pasākumu pārskatam.</w:t>
            </w:r>
          </w:p>
          <w:p w14:paraId="356FA29D" w14:textId="3EA0929F" w:rsidR="00FA4E6C" w:rsidRPr="00FA4E6C" w:rsidRDefault="00FA4E6C" w:rsidP="00FA4E6C">
            <w:pPr>
              <w:jc w:val="both"/>
              <w:rPr>
                <w:sz w:val="24"/>
                <w:szCs w:val="24"/>
              </w:rPr>
            </w:pPr>
            <w:r w:rsidRPr="00781A68">
              <w:rPr>
                <w:sz w:val="24"/>
                <w:szCs w:val="24"/>
              </w:rPr>
              <w:t>Ekspertīzes veikšanas termiņi nosakāmi, pusēm savstarpēji vienojoties. Atbildes uz ekspertīzes veikšanu jāsniedz 3 darba dienu laikā vai vienojoties.</w:t>
            </w:r>
          </w:p>
        </w:tc>
      </w:tr>
      <w:tr w:rsidR="00E1758F" w14:paraId="767D5C1E" w14:textId="77777777" w:rsidTr="003C31BF">
        <w:tc>
          <w:tcPr>
            <w:tcW w:w="3823" w:type="dxa"/>
          </w:tcPr>
          <w:p w14:paraId="572FD9C5" w14:textId="77777777" w:rsidR="00E1758F" w:rsidRPr="00781A68" w:rsidRDefault="00E1758F" w:rsidP="003C31BF">
            <w:pPr>
              <w:jc w:val="both"/>
              <w:rPr>
                <w:i/>
                <w:sz w:val="24"/>
                <w:szCs w:val="24"/>
              </w:rPr>
            </w:pPr>
            <w:r w:rsidRPr="00781A68">
              <w:rPr>
                <w:i/>
                <w:sz w:val="24"/>
                <w:szCs w:val="24"/>
              </w:rPr>
              <w:t>Izpildes termiņš:</w:t>
            </w:r>
          </w:p>
        </w:tc>
        <w:tc>
          <w:tcPr>
            <w:tcW w:w="5237" w:type="dxa"/>
          </w:tcPr>
          <w:p w14:paraId="3BDC24FE" w14:textId="77777777" w:rsidR="00CF0188" w:rsidRPr="00781A68" w:rsidRDefault="00E1758F" w:rsidP="003C31BF">
            <w:pPr>
              <w:jc w:val="both"/>
              <w:rPr>
                <w:sz w:val="24"/>
                <w:szCs w:val="24"/>
              </w:rPr>
            </w:pPr>
            <w:r w:rsidRPr="00781A68">
              <w:rPr>
                <w:sz w:val="24"/>
                <w:szCs w:val="24"/>
              </w:rPr>
              <w:t>Izstrādāts būvprojekts minimālajā sastāvā 4 mēnešu laikā no Līguma stāšanās spēkā dienas</w:t>
            </w:r>
            <w:r w:rsidR="00CF0188" w:rsidRPr="00781A68">
              <w:rPr>
                <w:sz w:val="24"/>
                <w:szCs w:val="24"/>
              </w:rPr>
              <w:t>.</w:t>
            </w:r>
          </w:p>
          <w:p w14:paraId="61C24FD4" w14:textId="6E118C32" w:rsidR="00E1758F" w:rsidRPr="005207D2" w:rsidRDefault="00E1758F" w:rsidP="003C31BF">
            <w:pPr>
              <w:jc w:val="both"/>
              <w:rPr>
                <w:sz w:val="24"/>
                <w:szCs w:val="24"/>
              </w:rPr>
            </w:pPr>
            <w:r w:rsidRPr="00781A68">
              <w:rPr>
                <w:sz w:val="24"/>
                <w:szCs w:val="24"/>
              </w:rPr>
              <w:t xml:space="preserve">Būvprojekts izstrādāts un saskaņots būvvaldē </w:t>
            </w:r>
            <w:r w:rsidR="00CF0188" w:rsidRPr="00781A68">
              <w:rPr>
                <w:sz w:val="24"/>
                <w:szCs w:val="24"/>
              </w:rPr>
              <w:t>9</w:t>
            </w:r>
            <w:r w:rsidRPr="00781A68">
              <w:rPr>
                <w:sz w:val="24"/>
                <w:szCs w:val="24"/>
              </w:rPr>
              <w:t xml:space="preserve"> mēnešu laikā no Līguma stāšanās spēkā dienas</w:t>
            </w:r>
            <w:r w:rsidR="00CF0188" w:rsidRPr="00781A68">
              <w:rPr>
                <w:sz w:val="24"/>
                <w:szCs w:val="24"/>
              </w:rPr>
              <w:t xml:space="preserve">, ieskaitot </w:t>
            </w:r>
            <w:proofErr w:type="spellStart"/>
            <w:r w:rsidR="00CF0188" w:rsidRPr="00781A68">
              <w:rPr>
                <w:sz w:val="24"/>
                <w:szCs w:val="24"/>
              </w:rPr>
              <w:t>būvpropjekta</w:t>
            </w:r>
            <w:proofErr w:type="spellEnd"/>
            <w:r w:rsidR="00CF0188" w:rsidRPr="00781A68">
              <w:rPr>
                <w:sz w:val="24"/>
                <w:szCs w:val="24"/>
              </w:rPr>
              <w:t xml:space="preserve"> ekspertīzes veikšanu</w:t>
            </w:r>
            <w:r w:rsidRPr="00781A68">
              <w:rPr>
                <w:sz w:val="24"/>
                <w:szCs w:val="24"/>
              </w:rPr>
              <w:t>.</w:t>
            </w:r>
          </w:p>
        </w:tc>
      </w:tr>
    </w:tbl>
    <w:p w14:paraId="4243DE83" w14:textId="77777777" w:rsidR="00E1758F" w:rsidRPr="002D0129" w:rsidRDefault="00E1758F" w:rsidP="00E1758F">
      <w:pPr>
        <w:jc w:val="both"/>
        <w:rPr>
          <w:b/>
          <w:sz w:val="24"/>
          <w:szCs w:val="24"/>
        </w:rPr>
      </w:pPr>
    </w:p>
    <w:p w14:paraId="4276287C" w14:textId="77777777" w:rsidR="00781A68" w:rsidRDefault="00781A68" w:rsidP="00567E05">
      <w:pPr>
        <w:rPr>
          <w:sz w:val="24"/>
          <w:szCs w:val="24"/>
          <w:lang w:val="lv-LV"/>
        </w:rPr>
      </w:pPr>
    </w:p>
    <w:p w14:paraId="5DB683BB" w14:textId="1D23DF34" w:rsidR="00820B63" w:rsidRPr="00567E05" w:rsidRDefault="00E455E9" w:rsidP="00567E05">
      <w:pPr>
        <w:rPr>
          <w:sz w:val="24"/>
          <w:szCs w:val="24"/>
          <w:lang w:val="lv-LV"/>
        </w:rPr>
      </w:pPr>
      <w:r>
        <w:rPr>
          <w:sz w:val="24"/>
          <w:szCs w:val="24"/>
          <w:lang w:val="lv-LV"/>
        </w:rPr>
        <w:t xml:space="preserve">Tehniskās specifikācijas </w:t>
      </w:r>
      <w:r w:rsidR="00EE1A43">
        <w:rPr>
          <w:sz w:val="24"/>
          <w:szCs w:val="24"/>
          <w:lang w:val="lv-LV"/>
        </w:rPr>
        <w:t>aktualizācijas</w:t>
      </w:r>
      <w:r w:rsidR="00820B63" w:rsidRPr="00567E05">
        <w:rPr>
          <w:sz w:val="24"/>
          <w:szCs w:val="24"/>
          <w:lang w:val="lv-LV"/>
        </w:rPr>
        <w:t xml:space="preserve"> datums</w:t>
      </w:r>
      <w:r w:rsidR="00DF657D" w:rsidRPr="00567E05">
        <w:rPr>
          <w:sz w:val="24"/>
          <w:szCs w:val="24"/>
          <w:lang w:val="lv-LV"/>
        </w:rPr>
        <w:t xml:space="preserve">: </w:t>
      </w:r>
      <w:r w:rsidR="008467B3">
        <w:rPr>
          <w:sz w:val="24"/>
          <w:szCs w:val="24"/>
          <w:lang w:val="lv-LV"/>
        </w:rPr>
        <w:t>01</w:t>
      </w:r>
      <w:r w:rsidR="00DF657D" w:rsidRPr="00567E05">
        <w:rPr>
          <w:sz w:val="24"/>
          <w:szCs w:val="24"/>
          <w:lang w:val="lv-LV"/>
        </w:rPr>
        <w:t>.</w:t>
      </w:r>
      <w:r w:rsidR="008467B3">
        <w:rPr>
          <w:sz w:val="24"/>
          <w:szCs w:val="24"/>
          <w:lang w:val="lv-LV"/>
        </w:rPr>
        <w:t>11</w:t>
      </w:r>
      <w:r w:rsidR="00DF657D" w:rsidRPr="00567E05">
        <w:rPr>
          <w:sz w:val="24"/>
          <w:szCs w:val="24"/>
          <w:lang w:val="lv-LV"/>
        </w:rPr>
        <w:t>.2023.</w:t>
      </w:r>
    </w:p>
    <w:p w14:paraId="1771B304" w14:textId="77777777" w:rsidR="00E152D1" w:rsidRDefault="00E152D1" w:rsidP="007B6EB3">
      <w:pPr>
        <w:jc w:val="right"/>
        <w:rPr>
          <w:rFonts w:eastAsia="Calibri"/>
          <w:b/>
          <w:bCs/>
          <w:kern w:val="1"/>
          <w:sz w:val="24"/>
          <w:szCs w:val="24"/>
          <w:u w:color="000000"/>
          <w:bdr w:val="nil"/>
          <w:lang w:val="lv-LV" w:eastAsia="lv-LV"/>
        </w:rPr>
      </w:pPr>
    </w:p>
    <w:p w14:paraId="4D8EB095" w14:textId="77777777" w:rsidR="00E152D1" w:rsidRDefault="00E152D1" w:rsidP="007B6EB3">
      <w:pPr>
        <w:jc w:val="right"/>
        <w:rPr>
          <w:rFonts w:eastAsia="Calibri"/>
          <w:b/>
          <w:bCs/>
          <w:kern w:val="1"/>
          <w:sz w:val="24"/>
          <w:szCs w:val="24"/>
          <w:u w:color="000000"/>
          <w:bdr w:val="nil"/>
          <w:lang w:val="lv-LV" w:eastAsia="lv-LV"/>
        </w:rPr>
      </w:pPr>
    </w:p>
    <w:p w14:paraId="3D90F9E7" w14:textId="77777777" w:rsidR="00E152D1" w:rsidRDefault="00E152D1" w:rsidP="007B6EB3">
      <w:pPr>
        <w:jc w:val="right"/>
        <w:rPr>
          <w:rFonts w:eastAsia="Calibri"/>
          <w:b/>
          <w:bCs/>
          <w:kern w:val="1"/>
          <w:sz w:val="24"/>
          <w:szCs w:val="24"/>
          <w:u w:color="000000"/>
          <w:bdr w:val="nil"/>
          <w:lang w:val="lv-LV" w:eastAsia="lv-LV"/>
        </w:rPr>
      </w:pPr>
    </w:p>
    <w:p w14:paraId="2C8CA238" w14:textId="77777777" w:rsidR="00E152D1" w:rsidRDefault="00E152D1" w:rsidP="007B6EB3">
      <w:pPr>
        <w:jc w:val="right"/>
        <w:rPr>
          <w:rFonts w:eastAsia="Calibri"/>
          <w:b/>
          <w:bCs/>
          <w:kern w:val="1"/>
          <w:sz w:val="24"/>
          <w:szCs w:val="24"/>
          <w:u w:color="000000"/>
          <w:bdr w:val="nil"/>
          <w:lang w:val="lv-LV" w:eastAsia="lv-LV"/>
        </w:rPr>
      </w:pPr>
    </w:p>
    <w:p w14:paraId="435B27E3" w14:textId="77777777" w:rsidR="00E152D1" w:rsidRDefault="00E152D1" w:rsidP="007B6EB3">
      <w:pPr>
        <w:jc w:val="right"/>
        <w:rPr>
          <w:rFonts w:eastAsia="Calibri"/>
          <w:b/>
          <w:bCs/>
          <w:kern w:val="1"/>
          <w:sz w:val="24"/>
          <w:szCs w:val="24"/>
          <w:u w:color="000000"/>
          <w:bdr w:val="nil"/>
          <w:lang w:val="lv-LV" w:eastAsia="lv-LV"/>
        </w:rPr>
      </w:pPr>
    </w:p>
    <w:p w14:paraId="36C90E82" w14:textId="77777777" w:rsidR="00E152D1" w:rsidRDefault="00E152D1" w:rsidP="007B6EB3">
      <w:pPr>
        <w:jc w:val="right"/>
        <w:rPr>
          <w:rFonts w:eastAsia="Calibri"/>
          <w:b/>
          <w:bCs/>
          <w:kern w:val="1"/>
          <w:sz w:val="24"/>
          <w:szCs w:val="24"/>
          <w:u w:color="000000"/>
          <w:bdr w:val="nil"/>
          <w:lang w:val="lv-LV" w:eastAsia="lv-LV"/>
        </w:rPr>
      </w:pPr>
    </w:p>
    <w:p w14:paraId="28E02E5D" w14:textId="77777777" w:rsidR="00E152D1" w:rsidRDefault="00E152D1" w:rsidP="007B6EB3">
      <w:pPr>
        <w:jc w:val="right"/>
        <w:rPr>
          <w:rFonts w:eastAsia="Calibri"/>
          <w:b/>
          <w:bCs/>
          <w:kern w:val="1"/>
          <w:sz w:val="24"/>
          <w:szCs w:val="24"/>
          <w:u w:color="000000"/>
          <w:bdr w:val="nil"/>
          <w:lang w:val="lv-LV" w:eastAsia="lv-LV"/>
        </w:rPr>
      </w:pPr>
    </w:p>
    <w:p w14:paraId="5970B1A4" w14:textId="77777777" w:rsidR="00E152D1" w:rsidRDefault="00E152D1" w:rsidP="007B6EB3">
      <w:pPr>
        <w:jc w:val="right"/>
        <w:rPr>
          <w:rFonts w:eastAsia="Calibri"/>
          <w:b/>
          <w:bCs/>
          <w:kern w:val="1"/>
          <w:sz w:val="24"/>
          <w:szCs w:val="24"/>
          <w:u w:color="000000"/>
          <w:bdr w:val="nil"/>
          <w:lang w:val="lv-LV" w:eastAsia="lv-LV"/>
        </w:rPr>
      </w:pPr>
    </w:p>
    <w:p w14:paraId="0310D545" w14:textId="77777777" w:rsidR="00E152D1" w:rsidRDefault="00E152D1" w:rsidP="007B6EB3">
      <w:pPr>
        <w:jc w:val="right"/>
        <w:rPr>
          <w:rFonts w:eastAsia="Calibri"/>
          <w:b/>
          <w:bCs/>
          <w:kern w:val="1"/>
          <w:sz w:val="24"/>
          <w:szCs w:val="24"/>
          <w:u w:color="000000"/>
          <w:bdr w:val="nil"/>
          <w:lang w:val="lv-LV" w:eastAsia="lv-LV"/>
        </w:rPr>
      </w:pPr>
    </w:p>
    <w:p w14:paraId="1C74DC31" w14:textId="77777777" w:rsidR="00E152D1" w:rsidRDefault="00E152D1" w:rsidP="007B6EB3">
      <w:pPr>
        <w:jc w:val="right"/>
        <w:rPr>
          <w:rFonts w:eastAsia="Calibri"/>
          <w:b/>
          <w:bCs/>
          <w:kern w:val="1"/>
          <w:sz w:val="24"/>
          <w:szCs w:val="24"/>
          <w:u w:color="000000"/>
          <w:bdr w:val="nil"/>
          <w:lang w:val="lv-LV" w:eastAsia="lv-LV"/>
        </w:rPr>
      </w:pPr>
    </w:p>
    <w:p w14:paraId="3141A185" w14:textId="77777777" w:rsidR="00E152D1" w:rsidRDefault="00E152D1" w:rsidP="007B6EB3">
      <w:pPr>
        <w:jc w:val="right"/>
        <w:rPr>
          <w:rFonts w:eastAsia="Calibri"/>
          <w:b/>
          <w:bCs/>
          <w:kern w:val="1"/>
          <w:sz w:val="24"/>
          <w:szCs w:val="24"/>
          <w:u w:color="000000"/>
          <w:bdr w:val="nil"/>
          <w:lang w:val="lv-LV" w:eastAsia="lv-LV"/>
        </w:rPr>
      </w:pPr>
    </w:p>
    <w:p w14:paraId="13074198" w14:textId="77777777" w:rsidR="00E152D1" w:rsidRDefault="00E152D1" w:rsidP="007B6EB3">
      <w:pPr>
        <w:jc w:val="right"/>
        <w:rPr>
          <w:rFonts w:eastAsia="Calibri"/>
          <w:b/>
          <w:bCs/>
          <w:kern w:val="1"/>
          <w:sz w:val="24"/>
          <w:szCs w:val="24"/>
          <w:u w:color="000000"/>
          <w:bdr w:val="nil"/>
          <w:lang w:val="lv-LV" w:eastAsia="lv-LV"/>
        </w:rPr>
      </w:pPr>
    </w:p>
    <w:p w14:paraId="079EE4C7" w14:textId="77777777" w:rsidR="00E152D1" w:rsidRDefault="00E152D1" w:rsidP="007B6EB3">
      <w:pPr>
        <w:jc w:val="right"/>
        <w:rPr>
          <w:rFonts w:eastAsia="Calibri"/>
          <w:b/>
          <w:bCs/>
          <w:kern w:val="1"/>
          <w:sz w:val="24"/>
          <w:szCs w:val="24"/>
          <w:u w:color="000000"/>
          <w:bdr w:val="nil"/>
          <w:lang w:val="lv-LV" w:eastAsia="lv-LV"/>
        </w:rPr>
      </w:pPr>
    </w:p>
    <w:p w14:paraId="2EE89251" w14:textId="77777777" w:rsidR="00E152D1" w:rsidRDefault="00E152D1" w:rsidP="007B6EB3">
      <w:pPr>
        <w:jc w:val="right"/>
        <w:rPr>
          <w:rFonts w:eastAsia="Calibri"/>
          <w:b/>
          <w:bCs/>
          <w:kern w:val="1"/>
          <w:sz w:val="24"/>
          <w:szCs w:val="24"/>
          <w:u w:color="000000"/>
          <w:bdr w:val="nil"/>
          <w:lang w:val="lv-LV" w:eastAsia="lv-LV"/>
        </w:rPr>
      </w:pPr>
    </w:p>
    <w:p w14:paraId="1F570ACA" w14:textId="77777777" w:rsidR="00E152D1" w:rsidRDefault="00E152D1" w:rsidP="007B6EB3">
      <w:pPr>
        <w:jc w:val="right"/>
        <w:rPr>
          <w:rFonts w:eastAsia="Calibri"/>
          <w:b/>
          <w:bCs/>
          <w:kern w:val="1"/>
          <w:sz w:val="24"/>
          <w:szCs w:val="24"/>
          <w:u w:color="000000"/>
          <w:bdr w:val="nil"/>
          <w:lang w:val="lv-LV" w:eastAsia="lv-LV"/>
        </w:rPr>
      </w:pPr>
    </w:p>
    <w:p w14:paraId="3326C3FC" w14:textId="77777777" w:rsidR="00E152D1" w:rsidRDefault="00E152D1" w:rsidP="007B6EB3">
      <w:pPr>
        <w:jc w:val="right"/>
        <w:rPr>
          <w:rFonts w:eastAsia="Calibri"/>
          <w:b/>
          <w:bCs/>
          <w:kern w:val="1"/>
          <w:sz w:val="24"/>
          <w:szCs w:val="24"/>
          <w:u w:color="000000"/>
          <w:bdr w:val="nil"/>
          <w:lang w:val="lv-LV" w:eastAsia="lv-LV"/>
        </w:rPr>
      </w:pPr>
    </w:p>
    <w:p w14:paraId="4307D916" w14:textId="77777777" w:rsidR="00E152D1" w:rsidRDefault="00E152D1" w:rsidP="007B6EB3">
      <w:pPr>
        <w:jc w:val="right"/>
        <w:rPr>
          <w:rFonts w:eastAsia="Calibri"/>
          <w:b/>
          <w:bCs/>
          <w:kern w:val="1"/>
          <w:sz w:val="24"/>
          <w:szCs w:val="24"/>
          <w:u w:color="000000"/>
          <w:bdr w:val="nil"/>
          <w:lang w:val="lv-LV" w:eastAsia="lv-LV"/>
        </w:rPr>
      </w:pPr>
    </w:p>
    <w:p w14:paraId="29D80430" w14:textId="77777777" w:rsidR="00E152D1" w:rsidRDefault="00E152D1" w:rsidP="007B6EB3">
      <w:pPr>
        <w:jc w:val="right"/>
        <w:rPr>
          <w:rFonts w:eastAsia="Calibri"/>
          <w:b/>
          <w:bCs/>
          <w:kern w:val="1"/>
          <w:sz w:val="24"/>
          <w:szCs w:val="24"/>
          <w:u w:color="000000"/>
          <w:bdr w:val="nil"/>
          <w:lang w:val="lv-LV" w:eastAsia="lv-LV"/>
        </w:rPr>
      </w:pPr>
    </w:p>
    <w:p w14:paraId="3C5CDACB" w14:textId="77777777" w:rsidR="00E152D1" w:rsidRDefault="00E152D1" w:rsidP="007B6EB3">
      <w:pPr>
        <w:jc w:val="right"/>
        <w:rPr>
          <w:rFonts w:eastAsia="Calibri"/>
          <w:b/>
          <w:bCs/>
          <w:kern w:val="1"/>
          <w:sz w:val="24"/>
          <w:szCs w:val="24"/>
          <w:u w:color="000000"/>
          <w:bdr w:val="nil"/>
          <w:lang w:val="lv-LV" w:eastAsia="lv-LV"/>
        </w:rPr>
      </w:pPr>
    </w:p>
    <w:p w14:paraId="7D7F8C55" w14:textId="77777777" w:rsidR="00E152D1" w:rsidRDefault="00E152D1" w:rsidP="007B6EB3">
      <w:pPr>
        <w:jc w:val="right"/>
        <w:rPr>
          <w:rFonts w:eastAsia="Calibri"/>
          <w:b/>
          <w:bCs/>
          <w:kern w:val="1"/>
          <w:sz w:val="24"/>
          <w:szCs w:val="24"/>
          <w:u w:color="000000"/>
          <w:bdr w:val="nil"/>
          <w:lang w:val="lv-LV" w:eastAsia="lv-LV"/>
        </w:rPr>
      </w:pPr>
    </w:p>
    <w:p w14:paraId="6E9C397E" w14:textId="77777777" w:rsidR="00E152D1" w:rsidRDefault="00E152D1" w:rsidP="007B6EB3">
      <w:pPr>
        <w:jc w:val="right"/>
        <w:rPr>
          <w:rFonts w:eastAsia="Calibri"/>
          <w:b/>
          <w:bCs/>
          <w:kern w:val="1"/>
          <w:sz w:val="24"/>
          <w:szCs w:val="24"/>
          <w:u w:color="000000"/>
          <w:bdr w:val="nil"/>
          <w:lang w:val="lv-LV" w:eastAsia="lv-LV"/>
        </w:rPr>
      </w:pPr>
    </w:p>
    <w:p w14:paraId="706A6F9C" w14:textId="77777777" w:rsidR="00334190" w:rsidRDefault="00334190" w:rsidP="007B6EB3">
      <w:pPr>
        <w:jc w:val="right"/>
        <w:rPr>
          <w:rFonts w:eastAsia="Calibri"/>
          <w:b/>
          <w:bCs/>
          <w:kern w:val="1"/>
          <w:sz w:val="24"/>
          <w:szCs w:val="24"/>
          <w:u w:color="000000"/>
          <w:bdr w:val="nil"/>
          <w:lang w:val="lv-LV" w:eastAsia="lv-LV"/>
        </w:rPr>
      </w:pPr>
    </w:p>
    <w:p w14:paraId="034F4AF9" w14:textId="77777777" w:rsidR="00334190" w:rsidRDefault="00334190" w:rsidP="007B6EB3">
      <w:pPr>
        <w:jc w:val="right"/>
        <w:rPr>
          <w:rFonts w:eastAsia="Calibri"/>
          <w:b/>
          <w:bCs/>
          <w:kern w:val="1"/>
          <w:sz w:val="24"/>
          <w:szCs w:val="24"/>
          <w:u w:color="000000"/>
          <w:bdr w:val="nil"/>
          <w:lang w:val="lv-LV" w:eastAsia="lv-LV"/>
        </w:rPr>
      </w:pPr>
    </w:p>
    <w:p w14:paraId="63F6C881" w14:textId="77777777" w:rsidR="00E152D1" w:rsidRDefault="00E152D1" w:rsidP="007B6EB3">
      <w:pPr>
        <w:jc w:val="right"/>
        <w:rPr>
          <w:rFonts w:eastAsia="Calibri"/>
          <w:b/>
          <w:bCs/>
          <w:kern w:val="1"/>
          <w:sz w:val="24"/>
          <w:szCs w:val="24"/>
          <w:u w:color="000000"/>
          <w:bdr w:val="nil"/>
          <w:lang w:val="lv-LV" w:eastAsia="lv-LV"/>
        </w:rPr>
      </w:pPr>
    </w:p>
    <w:p w14:paraId="58FFA04E" w14:textId="4BBEEB30" w:rsidR="001661ED" w:rsidRPr="005F0E50" w:rsidRDefault="000F4E70" w:rsidP="007B6EB3">
      <w:pPr>
        <w:jc w:val="right"/>
        <w:rPr>
          <w:rFonts w:eastAsia="Times"/>
          <w:b/>
          <w:bCs/>
          <w:kern w:val="1"/>
          <w:sz w:val="24"/>
          <w:szCs w:val="24"/>
          <w:u w:color="000000"/>
          <w:bdr w:val="nil"/>
          <w:lang w:val="lv-LV" w:eastAsia="lv-LV"/>
        </w:rPr>
      </w:pPr>
      <w:r w:rsidRPr="005F0E50">
        <w:rPr>
          <w:rFonts w:eastAsia="Calibri"/>
          <w:b/>
          <w:bCs/>
          <w:kern w:val="1"/>
          <w:sz w:val="24"/>
          <w:szCs w:val="24"/>
          <w:u w:color="000000"/>
          <w:bdr w:val="nil"/>
          <w:lang w:val="lv-LV" w:eastAsia="lv-LV"/>
        </w:rPr>
        <w:t>2.</w:t>
      </w:r>
      <w:r w:rsidR="001661ED" w:rsidRPr="005F0E50">
        <w:rPr>
          <w:rFonts w:eastAsia="Calibri"/>
          <w:b/>
          <w:bCs/>
          <w:kern w:val="1"/>
          <w:sz w:val="24"/>
          <w:szCs w:val="24"/>
          <w:u w:color="000000"/>
          <w:bdr w:val="nil"/>
          <w:lang w:val="lv-LV" w:eastAsia="lv-LV"/>
        </w:rPr>
        <w:t xml:space="preserve">pielikums </w:t>
      </w:r>
    </w:p>
    <w:p w14:paraId="61B5BFC1" w14:textId="77777777" w:rsidR="001661ED" w:rsidRPr="005F0E50"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148A2CC7" w14:textId="6FB1C275" w:rsidR="001661ED" w:rsidRPr="005F0E50"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 xml:space="preserve">Nr. </w:t>
      </w:r>
      <w:r w:rsidR="00AC3B78" w:rsidRPr="005F0E50">
        <w:rPr>
          <w:rFonts w:eastAsia="Arial Unicode MS"/>
          <w:sz w:val="24"/>
          <w:szCs w:val="24"/>
          <w:u w:color="000000"/>
          <w:bdr w:val="nil"/>
          <w:lang w:val="lv-LV" w:eastAsia="lv-LV"/>
        </w:rPr>
        <w:t>R</w:t>
      </w:r>
      <w:r w:rsidR="00FC2CC1"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00FC2CC1" w:rsidRPr="005F0E50">
        <w:rPr>
          <w:rFonts w:eastAsia="Arial Unicode MS"/>
          <w:sz w:val="24"/>
          <w:szCs w:val="24"/>
          <w:u w:color="000000"/>
          <w:bdr w:val="nil"/>
          <w:lang w:val="lv-LV" w:eastAsia="lv-LV"/>
        </w:rPr>
        <w:t>/</w:t>
      </w:r>
      <w:r w:rsidR="00136661">
        <w:rPr>
          <w:rFonts w:eastAsia="Arial Unicode MS"/>
          <w:sz w:val="24"/>
          <w:szCs w:val="24"/>
          <w:u w:color="000000"/>
          <w:bdr w:val="nil"/>
          <w:lang w:val="lv-LV" w:eastAsia="lv-LV"/>
        </w:rPr>
        <w:t>97</w:t>
      </w:r>
      <w:r w:rsidRPr="005F0E50">
        <w:rPr>
          <w:rFonts w:eastAsia="Arial Unicode MS"/>
          <w:sz w:val="24"/>
          <w:szCs w:val="24"/>
          <w:u w:color="000000"/>
          <w:bdr w:val="nil"/>
          <w:lang w:val="lv-LV" w:eastAsia="lv-LV"/>
        </w:rPr>
        <w:t>, nolikumam</w:t>
      </w:r>
    </w:p>
    <w:p w14:paraId="13E483B8" w14:textId="77777777" w:rsidR="00F35BE1" w:rsidRPr="005F0E50" w:rsidRDefault="00F35BE1" w:rsidP="003F6E11">
      <w:pPr>
        <w:jc w:val="both"/>
        <w:rPr>
          <w:rFonts w:eastAsia="Arial Unicode MS"/>
          <w:b/>
          <w:sz w:val="24"/>
          <w:szCs w:val="24"/>
          <w:u w:color="000000"/>
          <w:bdr w:val="nil"/>
          <w:lang w:val="lv-LV" w:eastAsia="lv-LV"/>
        </w:rPr>
      </w:pPr>
    </w:p>
    <w:p w14:paraId="409DF0E0" w14:textId="125C5508" w:rsidR="00FA63F0" w:rsidRPr="005F0E50" w:rsidRDefault="00B87E82" w:rsidP="007B6EB3">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5F0E50">
        <w:rPr>
          <w:rFonts w:eastAsia="Arial Unicode MS"/>
          <w:b/>
          <w:sz w:val="24"/>
          <w:szCs w:val="24"/>
          <w:u w:color="000000"/>
          <w:bdr w:val="nil"/>
          <w:lang w:val="lv-LV" w:eastAsia="lv-LV"/>
        </w:rPr>
        <w:t>PIETEIKUMS</w:t>
      </w:r>
    </w:p>
    <w:p w14:paraId="062EA2B6" w14:textId="77777777" w:rsidR="00BC5316" w:rsidRPr="005F0E50" w:rsidRDefault="00BC5316" w:rsidP="007B6EB3">
      <w:pPr>
        <w:pBdr>
          <w:top w:val="nil"/>
          <w:left w:val="nil"/>
          <w:bottom w:val="nil"/>
          <w:right w:val="nil"/>
          <w:between w:val="nil"/>
          <w:bar w:val="nil"/>
        </w:pBdr>
        <w:spacing w:before="60" w:after="60"/>
        <w:jc w:val="center"/>
        <w:outlineLvl w:val="0"/>
        <w:rPr>
          <w:sz w:val="24"/>
          <w:szCs w:val="24"/>
          <w:lang w:val="lv-LV"/>
        </w:rPr>
      </w:pPr>
      <w:r w:rsidRPr="005F0E50">
        <w:rPr>
          <w:sz w:val="24"/>
          <w:szCs w:val="24"/>
          <w:lang w:val="lv-LV"/>
        </w:rPr>
        <w:t>Atklātam konkursam</w:t>
      </w:r>
    </w:p>
    <w:p w14:paraId="4624D1B8" w14:textId="085D9562" w:rsidR="00F35619" w:rsidRPr="005F0E50" w:rsidRDefault="006160F6" w:rsidP="007B6EB3">
      <w:pPr>
        <w:pBdr>
          <w:top w:val="nil"/>
          <w:left w:val="nil"/>
          <w:bottom w:val="nil"/>
          <w:right w:val="nil"/>
          <w:between w:val="nil"/>
          <w:bar w:val="nil"/>
        </w:pBdr>
        <w:spacing w:before="60" w:after="60"/>
        <w:jc w:val="center"/>
        <w:outlineLvl w:val="0"/>
        <w:rPr>
          <w:b/>
          <w:sz w:val="24"/>
          <w:szCs w:val="24"/>
          <w:lang w:val="lv-LV"/>
        </w:rPr>
      </w:pPr>
      <w:r w:rsidRPr="005F0E50">
        <w:rPr>
          <w:b/>
          <w:sz w:val="24"/>
          <w:szCs w:val="24"/>
          <w:lang w:val="lv-LV"/>
        </w:rPr>
        <w:t>“</w:t>
      </w:r>
      <w:r w:rsidR="00136661">
        <w:rPr>
          <w:b/>
          <w:sz w:val="24"/>
          <w:szCs w:val="24"/>
          <w:lang w:val="lv-LV"/>
        </w:rPr>
        <w:t>Garkalnes sporta halles projektēšana un autoruzraudzība</w:t>
      </w:r>
      <w:r w:rsidRPr="005F0E50">
        <w:rPr>
          <w:b/>
          <w:sz w:val="24"/>
          <w:szCs w:val="24"/>
          <w:lang w:val="lv-LV"/>
        </w:rPr>
        <w:t>”</w:t>
      </w:r>
    </w:p>
    <w:p w14:paraId="2A7D8FF4" w14:textId="6AED67D7" w:rsidR="00636F62" w:rsidRDefault="00B87E82" w:rsidP="002F0462">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5F0E50">
        <w:rPr>
          <w:rFonts w:eastAsia="Calibri"/>
          <w:sz w:val="24"/>
          <w:szCs w:val="24"/>
          <w:u w:color="000000"/>
          <w:bdr w:val="nil"/>
          <w:lang w:val="lv-LV" w:eastAsia="lv-LV"/>
        </w:rPr>
        <w:t>identifikācijas Nr. </w:t>
      </w:r>
      <w:r w:rsidR="00AC3B78" w:rsidRPr="005F0E50">
        <w:rPr>
          <w:rFonts w:eastAsia="Calibri"/>
          <w:sz w:val="24"/>
          <w:szCs w:val="24"/>
          <w:u w:color="000000"/>
          <w:bdr w:val="nil"/>
          <w:lang w:val="lv-LV" w:eastAsia="lv-LV"/>
        </w:rPr>
        <w:t>R</w:t>
      </w:r>
      <w:r w:rsidR="00FC2CC1" w:rsidRPr="005F0E50">
        <w:rPr>
          <w:rFonts w:eastAsia="Calibri"/>
          <w:sz w:val="24"/>
          <w:szCs w:val="24"/>
          <w:u w:color="000000"/>
          <w:bdr w:val="nil"/>
          <w:lang w:val="lv-LV" w:eastAsia="lv-LV"/>
        </w:rPr>
        <w:t>NP 202</w:t>
      </w:r>
      <w:r w:rsidR="003A01E4" w:rsidRPr="005F0E50">
        <w:rPr>
          <w:rFonts w:eastAsia="Calibri"/>
          <w:sz w:val="24"/>
          <w:szCs w:val="24"/>
          <w:u w:color="000000"/>
          <w:bdr w:val="nil"/>
          <w:lang w:val="lv-LV" w:eastAsia="lv-LV"/>
        </w:rPr>
        <w:t>3</w:t>
      </w:r>
      <w:r w:rsidR="00FC2CC1" w:rsidRPr="005F0E50">
        <w:rPr>
          <w:rFonts w:eastAsia="Calibri"/>
          <w:sz w:val="24"/>
          <w:szCs w:val="24"/>
          <w:u w:color="000000"/>
          <w:bdr w:val="nil"/>
          <w:lang w:val="lv-LV" w:eastAsia="lv-LV"/>
        </w:rPr>
        <w:t>/</w:t>
      </w:r>
      <w:r w:rsidR="00136661">
        <w:rPr>
          <w:rFonts w:eastAsia="Calibri"/>
          <w:sz w:val="24"/>
          <w:szCs w:val="24"/>
          <w:u w:color="000000"/>
          <w:bdr w:val="nil"/>
          <w:lang w:val="lv-LV" w:eastAsia="lv-LV"/>
        </w:rPr>
        <w:t>97</w:t>
      </w:r>
    </w:p>
    <w:p w14:paraId="3069D695" w14:textId="77777777" w:rsidR="002F0462" w:rsidRPr="005F0E50" w:rsidRDefault="002F0462" w:rsidP="002F0462">
      <w:pPr>
        <w:pBdr>
          <w:top w:val="nil"/>
          <w:left w:val="nil"/>
          <w:bottom w:val="nil"/>
          <w:right w:val="nil"/>
          <w:between w:val="nil"/>
          <w:bar w:val="nil"/>
        </w:pBdr>
        <w:tabs>
          <w:tab w:val="center" w:pos="4702"/>
          <w:tab w:val="left" w:pos="6705"/>
        </w:tabs>
        <w:spacing w:before="60" w:after="60"/>
        <w:jc w:val="center"/>
        <w:outlineLvl w:val="0"/>
        <w:rPr>
          <w:rFonts w:eastAsia="Times"/>
          <w:b/>
          <w:sz w:val="24"/>
          <w:szCs w:val="24"/>
          <w:u w:color="000000"/>
          <w:bdr w:val="nil"/>
          <w:lang w:val="lv-LV" w:eastAsia="lv-LV"/>
        </w:rPr>
      </w:pPr>
    </w:p>
    <w:tbl>
      <w:tblPr>
        <w:tblStyle w:val="TableNormal1"/>
        <w:tblW w:w="878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096"/>
      </w:tblGrid>
      <w:tr w:rsidR="005F0E50" w:rsidRPr="005F0E50" w14:paraId="302AF010" w14:textId="77777777" w:rsidTr="00416827">
        <w:trPr>
          <w:trHeight w:val="365"/>
        </w:trPr>
        <w:tc>
          <w:tcPr>
            <w:tcW w:w="2688" w:type="dxa"/>
            <w:shd w:val="clear" w:color="auto" w:fill="auto"/>
            <w:tcMar>
              <w:top w:w="80" w:type="dxa"/>
              <w:left w:w="80" w:type="dxa"/>
              <w:bottom w:w="80" w:type="dxa"/>
              <w:right w:w="80" w:type="dxa"/>
            </w:tcMar>
          </w:tcPr>
          <w:p w14:paraId="2E084880" w14:textId="77777777" w:rsidR="00636F62" w:rsidRPr="005F0E50" w:rsidRDefault="00636F62" w:rsidP="003F6E11">
            <w:pPr>
              <w:spacing w:before="60" w:after="60"/>
              <w:jc w:val="both"/>
              <w:rPr>
                <w:rFonts w:eastAsia="Calibri"/>
                <w:sz w:val="24"/>
                <w:szCs w:val="24"/>
                <w:u w:color="000000"/>
              </w:rPr>
            </w:pPr>
            <w:r w:rsidRPr="005F0E50">
              <w:rPr>
                <w:rFonts w:eastAsia="Calibri"/>
                <w:sz w:val="24"/>
                <w:szCs w:val="24"/>
                <w:u w:color="000000"/>
              </w:rPr>
              <w:t>Pretendenta nosaukums</w:t>
            </w:r>
          </w:p>
        </w:tc>
        <w:tc>
          <w:tcPr>
            <w:tcW w:w="6096" w:type="dxa"/>
            <w:shd w:val="clear" w:color="auto" w:fill="auto"/>
            <w:tcMar>
              <w:top w:w="80" w:type="dxa"/>
              <w:left w:w="80" w:type="dxa"/>
              <w:bottom w:w="80" w:type="dxa"/>
              <w:right w:w="80" w:type="dxa"/>
            </w:tcMar>
          </w:tcPr>
          <w:p w14:paraId="0ED22D92" w14:textId="77777777" w:rsidR="00636F62" w:rsidRPr="005F0E50" w:rsidRDefault="00636F62" w:rsidP="003F6E11">
            <w:pPr>
              <w:spacing w:before="60" w:after="60"/>
              <w:jc w:val="both"/>
              <w:rPr>
                <w:rFonts w:eastAsia="Calibri"/>
                <w:sz w:val="24"/>
                <w:szCs w:val="24"/>
                <w:u w:color="000000"/>
              </w:rPr>
            </w:pPr>
          </w:p>
        </w:tc>
      </w:tr>
      <w:tr w:rsidR="005F0E50" w:rsidRPr="005F0E50" w14:paraId="3481A626" w14:textId="77777777" w:rsidTr="00416827">
        <w:trPr>
          <w:trHeight w:val="397"/>
        </w:trPr>
        <w:tc>
          <w:tcPr>
            <w:tcW w:w="2688" w:type="dxa"/>
            <w:shd w:val="clear" w:color="auto" w:fill="auto"/>
            <w:tcMar>
              <w:top w:w="80" w:type="dxa"/>
              <w:left w:w="80" w:type="dxa"/>
              <w:bottom w:w="80" w:type="dxa"/>
              <w:right w:w="80" w:type="dxa"/>
            </w:tcMar>
          </w:tcPr>
          <w:p w14:paraId="7A486E3A" w14:textId="77777777" w:rsidR="00636F62" w:rsidRPr="005F0E50" w:rsidRDefault="00636F62" w:rsidP="003F6E11">
            <w:pPr>
              <w:spacing w:before="60" w:after="60"/>
              <w:jc w:val="both"/>
              <w:rPr>
                <w:rFonts w:eastAsia="Calibri"/>
                <w:sz w:val="24"/>
                <w:szCs w:val="24"/>
                <w:u w:color="000000"/>
              </w:rPr>
            </w:pPr>
            <w:r w:rsidRPr="005F0E50">
              <w:rPr>
                <w:rFonts w:eastAsia="Calibri"/>
                <w:sz w:val="24"/>
                <w:szCs w:val="24"/>
                <w:u w:color="000000"/>
              </w:rPr>
              <w:t>Reģistrācijas numurs</w:t>
            </w:r>
          </w:p>
        </w:tc>
        <w:tc>
          <w:tcPr>
            <w:tcW w:w="6096" w:type="dxa"/>
            <w:shd w:val="clear" w:color="auto" w:fill="auto"/>
            <w:tcMar>
              <w:top w:w="80" w:type="dxa"/>
              <w:left w:w="80" w:type="dxa"/>
              <w:bottom w:w="80" w:type="dxa"/>
              <w:right w:w="80" w:type="dxa"/>
            </w:tcMar>
          </w:tcPr>
          <w:p w14:paraId="47B98DCC" w14:textId="77777777" w:rsidR="00636F62" w:rsidRPr="005F0E50" w:rsidRDefault="00636F62" w:rsidP="003F6E11">
            <w:pPr>
              <w:spacing w:before="60" w:after="60"/>
              <w:jc w:val="both"/>
              <w:rPr>
                <w:rFonts w:eastAsia="Calibri"/>
                <w:sz w:val="24"/>
                <w:szCs w:val="24"/>
                <w:u w:color="000000"/>
              </w:rPr>
            </w:pPr>
          </w:p>
        </w:tc>
      </w:tr>
    </w:tbl>
    <w:p w14:paraId="6CCFCDE1" w14:textId="54AF18A1" w:rsidR="00636F62" w:rsidRPr="005F0E50" w:rsidRDefault="00636F62" w:rsidP="003F6E11">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5F0E50">
        <w:rPr>
          <w:rFonts w:eastAsia="Calibri"/>
          <w:sz w:val="24"/>
          <w:szCs w:val="24"/>
          <w:u w:color="000000"/>
          <w:bdr w:val="nil"/>
          <w:lang w:val="lv-LV" w:eastAsia="lv-LV"/>
        </w:rPr>
        <w:t>Saskaņā ar Atklāta konkursa nolikumu es/mēs, apakšā parakstījies/-</w:t>
      </w:r>
      <w:proofErr w:type="spellStart"/>
      <w:r w:rsidRPr="005F0E50">
        <w:rPr>
          <w:rFonts w:eastAsia="Calibri"/>
          <w:sz w:val="24"/>
          <w:szCs w:val="24"/>
          <w:u w:color="000000"/>
          <w:bdr w:val="nil"/>
          <w:lang w:val="lv-LV" w:eastAsia="lv-LV"/>
        </w:rPr>
        <w:t>ušies</w:t>
      </w:r>
      <w:proofErr w:type="spellEnd"/>
      <w:r w:rsidRPr="005F0E50">
        <w:rPr>
          <w:rFonts w:eastAsia="Calibri"/>
          <w:sz w:val="24"/>
          <w:szCs w:val="24"/>
          <w:u w:color="000000"/>
          <w:bdr w:val="nil"/>
          <w:lang w:val="lv-LV" w:eastAsia="lv-LV"/>
        </w:rPr>
        <w:t>, apstiprinu/-</w:t>
      </w:r>
      <w:proofErr w:type="spellStart"/>
      <w:r w:rsidRPr="005F0E50">
        <w:rPr>
          <w:rFonts w:eastAsia="Calibri"/>
          <w:sz w:val="24"/>
          <w:szCs w:val="24"/>
          <w:u w:color="000000"/>
          <w:bdr w:val="nil"/>
          <w:lang w:val="lv-LV" w:eastAsia="lv-LV"/>
        </w:rPr>
        <w:t>ām</w:t>
      </w:r>
      <w:proofErr w:type="spellEnd"/>
      <w:r w:rsidRPr="005F0E50">
        <w:rPr>
          <w:rFonts w:eastAsia="Calibri"/>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5F0E50">
        <w:rPr>
          <w:rFonts w:eastAsia="Calibri"/>
          <w:b/>
          <w:bCs/>
          <w:sz w:val="24"/>
          <w:szCs w:val="24"/>
          <w:u w:color="000000"/>
          <w:bdr w:val="nil"/>
          <w:lang w:val="lv-LV" w:eastAsia="lv-LV"/>
        </w:rPr>
        <w:t xml:space="preserve"> </w:t>
      </w:r>
      <w:r w:rsidRPr="005F0E50">
        <w:rPr>
          <w:rFonts w:eastAsia="Calibri"/>
          <w:sz w:val="24"/>
          <w:szCs w:val="24"/>
          <w:u w:color="000000"/>
          <w:bdr w:val="nil"/>
          <w:lang w:val="lv-LV" w:eastAsia="lv-LV"/>
        </w:rPr>
        <w:t xml:space="preserve">šim Atklātam konkursam atbilstošu </w:t>
      </w:r>
      <w:r w:rsidR="00136661">
        <w:rPr>
          <w:rFonts w:eastAsia="Calibri"/>
          <w:sz w:val="24"/>
          <w:szCs w:val="24"/>
          <w:u w:color="000000"/>
          <w:bdr w:val="nil"/>
          <w:lang w:val="lv-LV" w:eastAsia="lv-LV"/>
        </w:rPr>
        <w:t>pakalpojumu</w:t>
      </w:r>
      <w:r w:rsidRPr="005F0E50">
        <w:rPr>
          <w:rFonts w:eastAsia="Calibri"/>
          <w:sz w:val="24"/>
          <w:szCs w:val="24"/>
          <w:u w:color="000000"/>
          <w:bdr w:val="nil"/>
          <w:lang w:val="lv-LV" w:eastAsia="lv-LV"/>
        </w:rPr>
        <w:t xml:space="preserve">, saskaņā ar nolikuma un tā pielikumu noteikumiem. </w:t>
      </w:r>
    </w:p>
    <w:p w14:paraId="7B1A14EA" w14:textId="77777777" w:rsidR="00636F62" w:rsidRPr="005F0E50" w:rsidRDefault="00636F62">
      <w:pPr>
        <w:numPr>
          <w:ilvl w:val="0"/>
          <w:numId w:val="27"/>
        </w:numPr>
        <w:suppressAutoHyphens/>
        <w:autoSpaceDN w:val="0"/>
        <w:spacing w:before="120" w:after="120"/>
        <w:jc w:val="both"/>
        <w:textAlignment w:val="baseline"/>
        <w:rPr>
          <w:sz w:val="24"/>
          <w:szCs w:val="24"/>
          <w:lang w:val="lv-LV"/>
        </w:rPr>
      </w:pPr>
      <w:r w:rsidRPr="005F0E50">
        <w:rPr>
          <w:sz w:val="24"/>
          <w:szCs w:val="24"/>
          <w:lang w:val="lv-LV"/>
        </w:rPr>
        <w:t>Ja pretendents ir piegādātāju apvienība:</w:t>
      </w:r>
    </w:p>
    <w:p w14:paraId="32A14FAB" w14:textId="77777777"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 xml:space="preserve">personas, kuras veido piegādātāju apvienību (nosaukums, </w:t>
      </w:r>
      <w:proofErr w:type="spellStart"/>
      <w:r w:rsidRPr="005F0E50">
        <w:rPr>
          <w:sz w:val="24"/>
          <w:szCs w:val="24"/>
          <w:lang w:val="lv-LV"/>
        </w:rPr>
        <w:t>reģ</w:t>
      </w:r>
      <w:proofErr w:type="spellEnd"/>
      <w:r w:rsidRPr="005F0E50">
        <w:rPr>
          <w:sz w:val="24"/>
          <w:szCs w:val="24"/>
          <w:lang w:val="lv-LV"/>
        </w:rPr>
        <w:t>. Nr. juridiskā adrese): ______________________________________________________;</w:t>
      </w:r>
    </w:p>
    <w:p w14:paraId="717A13EE" w14:textId="77777777"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 xml:space="preserve">katras </w:t>
      </w:r>
      <w:r w:rsidRPr="0017498F">
        <w:rPr>
          <w:sz w:val="24"/>
          <w:szCs w:val="24"/>
          <w:lang w:val="lv-LV"/>
        </w:rPr>
        <w:t>personas atbildības līmenis __________________________________.</w:t>
      </w:r>
    </w:p>
    <w:p w14:paraId="735B963B" w14:textId="166BC22A" w:rsidR="00636F62" w:rsidRPr="005F0E50" w:rsidRDefault="00636F62">
      <w:pPr>
        <w:numPr>
          <w:ilvl w:val="0"/>
          <w:numId w:val="27"/>
        </w:numPr>
        <w:suppressAutoHyphens/>
        <w:autoSpaceDN w:val="0"/>
        <w:spacing w:before="120" w:after="120"/>
        <w:jc w:val="both"/>
        <w:textAlignment w:val="baseline"/>
        <w:rPr>
          <w:sz w:val="24"/>
          <w:szCs w:val="24"/>
          <w:lang w:val="lv-LV"/>
        </w:rPr>
      </w:pPr>
      <w:r w:rsidRPr="005F0E50">
        <w:rPr>
          <w:sz w:val="24"/>
          <w:szCs w:val="24"/>
          <w:lang w:val="lv-LV"/>
        </w:rPr>
        <w:t>Ja pretendents piesaista apakšuzņēmējus, kuru veicamo pakalpojumu vērtība ir 10</w:t>
      </w:r>
      <w:r w:rsidR="00BA2FA9" w:rsidRPr="005F0E50">
        <w:rPr>
          <w:sz w:val="24"/>
          <w:szCs w:val="24"/>
          <w:lang w:val="lv-LV"/>
        </w:rPr>
        <w:t xml:space="preserve"> 000 </w:t>
      </w:r>
      <w:proofErr w:type="spellStart"/>
      <w:r w:rsidR="00BA2FA9" w:rsidRPr="005F0E50">
        <w:rPr>
          <w:i/>
          <w:iCs/>
          <w:sz w:val="24"/>
          <w:szCs w:val="24"/>
          <w:lang w:val="lv-LV"/>
        </w:rPr>
        <w:t>euro</w:t>
      </w:r>
      <w:proofErr w:type="spellEnd"/>
      <w:r w:rsidRPr="005F0E50">
        <w:rPr>
          <w:sz w:val="24"/>
          <w:szCs w:val="24"/>
          <w:lang w:val="lv-LV"/>
        </w:rPr>
        <w:t xml:space="preserve"> no kopējās iepirkuma līguma vērtības vai lielāka:</w:t>
      </w:r>
    </w:p>
    <w:p w14:paraId="1B9F508B" w14:textId="77777777"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 xml:space="preserve">apakšuzņēmējs (nosaukums, </w:t>
      </w:r>
      <w:proofErr w:type="spellStart"/>
      <w:r w:rsidRPr="005F0E50">
        <w:rPr>
          <w:sz w:val="24"/>
          <w:szCs w:val="24"/>
          <w:lang w:val="lv-LV"/>
        </w:rPr>
        <w:t>reģ</w:t>
      </w:r>
      <w:proofErr w:type="spellEnd"/>
      <w:r w:rsidRPr="005F0E50">
        <w:rPr>
          <w:sz w:val="24"/>
          <w:szCs w:val="24"/>
          <w:lang w:val="lv-LV"/>
        </w:rPr>
        <w:t>. Nr., juridiskā adrese): ______________________________________________________;</w:t>
      </w:r>
    </w:p>
    <w:p w14:paraId="49E1A8C1" w14:textId="67DF2144"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 xml:space="preserve">apakšuzņēmēja </w:t>
      </w:r>
      <w:proofErr w:type="spellStart"/>
      <w:r w:rsidR="001C0DAD" w:rsidRPr="00573DC9">
        <w:rPr>
          <w:sz w:val="24"/>
          <w:szCs w:val="24"/>
        </w:rPr>
        <w:t>veicamā</w:t>
      </w:r>
      <w:proofErr w:type="spellEnd"/>
      <w:r w:rsidR="001C0DAD" w:rsidRPr="00573DC9">
        <w:rPr>
          <w:sz w:val="24"/>
          <w:szCs w:val="24"/>
        </w:rPr>
        <w:t xml:space="preserve"> </w:t>
      </w:r>
      <w:proofErr w:type="spellStart"/>
      <w:r w:rsidR="001C0DAD" w:rsidRPr="00573DC9">
        <w:rPr>
          <w:sz w:val="24"/>
          <w:szCs w:val="24"/>
        </w:rPr>
        <w:t>pakalpojuma</w:t>
      </w:r>
      <w:proofErr w:type="spellEnd"/>
      <w:r w:rsidR="001C0DAD" w:rsidRPr="00573DC9">
        <w:rPr>
          <w:sz w:val="24"/>
          <w:szCs w:val="24"/>
        </w:rPr>
        <w:t xml:space="preserve"> </w:t>
      </w:r>
      <w:proofErr w:type="spellStart"/>
      <w:r w:rsidR="001C0DAD" w:rsidRPr="00573DC9">
        <w:rPr>
          <w:sz w:val="24"/>
          <w:szCs w:val="24"/>
        </w:rPr>
        <w:t>vērtība</w:t>
      </w:r>
      <w:proofErr w:type="spellEnd"/>
      <w:r w:rsidR="001C0DAD" w:rsidRPr="005F0E50">
        <w:rPr>
          <w:sz w:val="24"/>
          <w:szCs w:val="24"/>
          <w:lang w:val="lv-LV"/>
        </w:rPr>
        <w:t xml:space="preserve"> </w:t>
      </w:r>
      <w:r w:rsidRPr="005F0E50">
        <w:rPr>
          <w:sz w:val="24"/>
          <w:szCs w:val="24"/>
          <w:lang w:val="lv-LV"/>
        </w:rPr>
        <w:t>________________________________.</w:t>
      </w:r>
    </w:p>
    <w:p w14:paraId="7113E028" w14:textId="77777777" w:rsidR="00636F62" w:rsidRPr="005F0E50" w:rsidRDefault="00636F62">
      <w:pPr>
        <w:numPr>
          <w:ilvl w:val="0"/>
          <w:numId w:val="27"/>
        </w:numPr>
        <w:suppressAutoHyphens/>
        <w:autoSpaceDN w:val="0"/>
        <w:spacing w:before="120" w:after="120"/>
        <w:jc w:val="both"/>
        <w:textAlignment w:val="baseline"/>
        <w:rPr>
          <w:sz w:val="24"/>
          <w:szCs w:val="24"/>
          <w:lang w:val="lv-LV"/>
        </w:rPr>
      </w:pPr>
      <w:r w:rsidRPr="005F0E50">
        <w:rPr>
          <w:sz w:val="24"/>
          <w:szCs w:val="24"/>
          <w:lang w:val="lv-LV"/>
        </w:rPr>
        <w:t>Ja pretendents balstās uz citu personu/uzņēmuma kvalifikāciju:</w:t>
      </w:r>
    </w:p>
    <w:p w14:paraId="228B5BE3" w14:textId="77777777"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persona, uz kuras iespējām pretendents balstās, lai izpildītu kvalifikācijas prasības ______________________________;</w:t>
      </w:r>
    </w:p>
    <w:p w14:paraId="5750E8F5" w14:textId="69540FE2"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 xml:space="preserve">uzņēmums, uz kura iespējām pretendents balstās, lai izpildītu kvalifikācijas prasības (nosaukums, </w:t>
      </w:r>
      <w:proofErr w:type="spellStart"/>
      <w:r w:rsidRPr="005F0E50">
        <w:rPr>
          <w:sz w:val="24"/>
          <w:szCs w:val="24"/>
          <w:lang w:val="lv-LV"/>
        </w:rPr>
        <w:t>reģ</w:t>
      </w:r>
      <w:proofErr w:type="spellEnd"/>
      <w:r w:rsidRPr="005F0E50">
        <w:rPr>
          <w:sz w:val="24"/>
          <w:szCs w:val="24"/>
          <w:lang w:val="lv-LV"/>
        </w:rPr>
        <w:t>. Nr. juridiskā adrese) ______________________________</w:t>
      </w:r>
      <w:r w:rsidR="00447065">
        <w:rPr>
          <w:sz w:val="24"/>
          <w:szCs w:val="24"/>
          <w:lang w:val="lv-LV"/>
        </w:rPr>
        <w:t>.</w:t>
      </w:r>
    </w:p>
    <w:p w14:paraId="65368F91" w14:textId="15079497" w:rsidR="00BA2FA9" w:rsidRPr="005F0E50" w:rsidRDefault="00BA2FA9">
      <w:pPr>
        <w:numPr>
          <w:ilvl w:val="0"/>
          <w:numId w:val="27"/>
        </w:numPr>
        <w:suppressAutoHyphens/>
        <w:autoSpaceDN w:val="0"/>
        <w:spacing w:before="120" w:after="120"/>
        <w:jc w:val="both"/>
        <w:textAlignment w:val="baseline"/>
        <w:rPr>
          <w:sz w:val="24"/>
          <w:szCs w:val="24"/>
          <w:u w:color="000000"/>
          <w:bdr w:val="nil"/>
          <w:lang w:eastAsia="lv-LV"/>
        </w:rPr>
      </w:pPr>
      <w:proofErr w:type="spellStart"/>
      <w:r w:rsidRPr="005F0E50">
        <w:rPr>
          <w:sz w:val="24"/>
          <w:szCs w:val="24"/>
        </w:rPr>
        <w:t>Apliecin</w:t>
      </w:r>
      <w:r w:rsidRPr="005F0E50">
        <w:rPr>
          <w:sz w:val="24"/>
          <w:szCs w:val="24"/>
          <w:u w:color="000000"/>
          <w:bdr w:val="nil"/>
          <w:lang w:eastAsia="lv-LV"/>
        </w:rPr>
        <w:t>ām</w:t>
      </w:r>
      <w:proofErr w:type="spellEnd"/>
      <w:r w:rsidRPr="005F0E50">
        <w:rPr>
          <w:sz w:val="24"/>
          <w:szCs w:val="24"/>
          <w:u w:color="000000"/>
          <w:bdr w:val="nil"/>
          <w:lang w:eastAsia="lv-LV"/>
        </w:rPr>
        <w:t xml:space="preserve">, ka </w:t>
      </w:r>
      <w:proofErr w:type="spellStart"/>
      <w:r w:rsidRPr="005F0E50">
        <w:rPr>
          <w:sz w:val="24"/>
          <w:szCs w:val="24"/>
          <w:u w:color="000000"/>
          <w:bdr w:val="nil"/>
          <w:lang w:eastAsia="lv-LV"/>
        </w:rPr>
        <w:t>uz</w:t>
      </w:r>
      <w:proofErr w:type="spellEnd"/>
      <w:r w:rsidRPr="005F0E50">
        <w:rPr>
          <w:b/>
          <w:bCs/>
          <w:sz w:val="24"/>
          <w:szCs w:val="24"/>
        </w:rPr>
        <w:t xml:space="preserve"> </w:t>
      </w:r>
      <w:proofErr w:type="spellStart"/>
      <w:r w:rsidRPr="005F0E50">
        <w:rPr>
          <w:sz w:val="24"/>
          <w:szCs w:val="24"/>
          <w:shd w:val="clear" w:color="auto" w:fill="FFFFFF"/>
        </w:rPr>
        <w:t>personām</w:t>
      </w:r>
      <w:proofErr w:type="spellEnd"/>
      <w:r w:rsidRPr="005F0E50">
        <w:rPr>
          <w:sz w:val="24"/>
          <w:szCs w:val="24"/>
          <w:shd w:val="clear" w:color="auto" w:fill="FFFFFF"/>
        </w:rPr>
        <w:t xml:space="preserve">, </w:t>
      </w:r>
      <w:proofErr w:type="spellStart"/>
      <w:r w:rsidRPr="005F0E50">
        <w:rPr>
          <w:sz w:val="24"/>
          <w:szCs w:val="24"/>
          <w:shd w:val="clear" w:color="auto" w:fill="FFFFFF"/>
        </w:rPr>
        <w:t>kurām</w:t>
      </w:r>
      <w:proofErr w:type="spellEnd"/>
      <w:r w:rsidRPr="005F0E50">
        <w:rPr>
          <w:sz w:val="24"/>
          <w:szCs w:val="24"/>
          <w:shd w:val="clear" w:color="auto" w:fill="FFFFFF"/>
        </w:rPr>
        <w:t xml:space="preserve"> </w:t>
      </w:r>
      <w:proofErr w:type="spellStart"/>
      <w:r w:rsidRPr="005F0E50">
        <w:rPr>
          <w:sz w:val="24"/>
          <w:szCs w:val="24"/>
          <w:shd w:val="clear" w:color="auto" w:fill="FFFFFF"/>
        </w:rPr>
        <w:t>pretendentā</w:t>
      </w:r>
      <w:proofErr w:type="spellEnd"/>
      <w:r w:rsidRPr="005F0E50">
        <w:rPr>
          <w:sz w:val="24"/>
          <w:szCs w:val="24"/>
          <w:shd w:val="clear" w:color="auto" w:fill="FFFFFF"/>
        </w:rPr>
        <w:t xml:space="preserve"> </w:t>
      </w:r>
      <w:proofErr w:type="spellStart"/>
      <w:r w:rsidRPr="005F0E50">
        <w:rPr>
          <w:sz w:val="24"/>
          <w:szCs w:val="24"/>
          <w:shd w:val="clear" w:color="auto" w:fill="FFFFFF"/>
        </w:rPr>
        <w:t>ir</w:t>
      </w:r>
      <w:proofErr w:type="spellEnd"/>
      <w:r w:rsidRPr="005F0E50">
        <w:rPr>
          <w:sz w:val="24"/>
          <w:szCs w:val="24"/>
          <w:shd w:val="clear" w:color="auto" w:fill="FFFFFF"/>
        </w:rPr>
        <w:t xml:space="preserve"> </w:t>
      </w:r>
      <w:proofErr w:type="spellStart"/>
      <w:r w:rsidRPr="005F0E50">
        <w:rPr>
          <w:sz w:val="24"/>
          <w:szCs w:val="24"/>
          <w:shd w:val="clear" w:color="auto" w:fill="FFFFFF"/>
        </w:rPr>
        <w:t>izšķirošā</w:t>
      </w:r>
      <w:proofErr w:type="spellEnd"/>
      <w:r w:rsidRPr="005F0E50">
        <w:rPr>
          <w:sz w:val="24"/>
          <w:szCs w:val="24"/>
          <w:shd w:val="clear" w:color="auto" w:fill="FFFFFF"/>
        </w:rPr>
        <w:t xml:space="preserve"> </w:t>
      </w:r>
      <w:proofErr w:type="spellStart"/>
      <w:r w:rsidRPr="005F0E50">
        <w:rPr>
          <w:sz w:val="24"/>
          <w:szCs w:val="24"/>
          <w:shd w:val="clear" w:color="auto" w:fill="FFFFFF"/>
        </w:rPr>
        <w:t>ietekme</w:t>
      </w:r>
      <w:proofErr w:type="spellEnd"/>
      <w:r w:rsidRPr="005F0E50">
        <w:rPr>
          <w:sz w:val="24"/>
          <w:szCs w:val="24"/>
          <w:shd w:val="clear" w:color="auto" w:fill="FFFFFF"/>
        </w:rPr>
        <w:t xml:space="preserve"> </w:t>
      </w:r>
      <w:proofErr w:type="spellStart"/>
      <w:r w:rsidRPr="005F0E50">
        <w:rPr>
          <w:sz w:val="24"/>
          <w:szCs w:val="24"/>
          <w:shd w:val="clear" w:color="auto" w:fill="FFFFFF"/>
        </w:rPr>
        <w:t>uz</w:t>
      </w:r>
      <w:proofErr w:type="spellEnd"/>
      <w:r w:rsidRPr="005F0E50">
        <w:rPr>
          <w:sz w:val="24"/>
          <w:szCs w:val="24"/>
          <w:shd w:val="clear" w:color="auto" w:fill="FFFFFF"/>
        </w:rPr>
        <w:t xml:space="preserve"> </w:t>
      </w:r>
      <w:proofErr w:type="spellStart"/>
      <w:r w:rsidRPr="005F0E50">
        <w:rPr>
          <w:sz w:val="24"/>
          <w:szCs w:val="24"/>
          <w:shd w:val="clear" w:color="auto" w:fill="FFFFFF"/>
        </w:rPr>
        <w:t>līdzdalības</w:t>
      </w:r>
      <w:proofErr w:type="spellEnd"/>
      <w:r w:rsidRPr="005F0E50">
        <w:rPr>
          <w:sz w:val="24"/>
          <w:szCs w:val="24"/>
          <w:shd w:val="clear" w:color="auto" w:fill="FFFFFF"/>
        </w:rPr>
        <w:t xml:space="preserve"> </w:t>
      </w:r>
      <w:proofErr w:type="spellStart"/>
      <w:r w:rsidRPr="005F0E50">
        <w:rPr>
          <w:sz w:val="24"/>
          <w:szCs w:val="24"/>
          <w:shd w:val="clear" w:color="auto" w:fill="FFFFFF"/>
        </w:rPr>
        <w:t>pamata</w:t>
      </w:r>
      <w:proofErr w:type="spellEnd"/>
      <w:r w:rsidRPr="005F0E50">
        <w:rPr>
          <w:sz w:val="24"/>
          <w:szCs w:val="24"/>
          <w:shd w:val="clear" w:color="auto" w:fill="FFFFFF"/>
        </w:rPr>
        <w:t xml:space="preserve"> </w:t>
      </w:r>
      <w:proofErr w:type="spellStart"/>
      <w:r w:rsidRPr="005F0E50">
        <w:rPr>
          <w:sz w:val="24"/>
          <w:szCs w:val="24"/>
          <w:shd w:val="clear" w:color="auto" w:fill="FFFFFF"/>
        </w:rPr>
        <w:t>normatīvo</w:t>
      </w:r>
      <w:proofErr w:type="spellEnd"/>
      <w:r w:rsidRPr="005F0E50">
        <w:rPr>
          <w:sz w:val="24"/>
          <w:szCs w:val="24"/>
          <w:shd w:val="clear" w:color="auto" w:fill="FFFFFF"/>
        </w:rPr>
        <w:t xml:space="preserve"> </w:t>
      </w:r>
      <w:proofErr w:type="spellStart"/>
      <w:r w:rsidRPr="005F0E50">
        <w:rPr>
          <w:sz w:val="24"/>
          <w:szCs w:val="24"/>
          <w:shd w:val="clear" w:color="auto" w:fill="FFFFFF"/>
        </w:rPr>
        <w:t>aktu</w:t>
      </w:r>
      <w:proofErr w:type="spellEnd"/>
      <w:r w:rsidRPr="005F0E50">
        <w:rPr>
          <w:sz w:val="24"/>
          <w:szCs w:val="24"/>
          <w:shd w:val="clear" w:color="auto" w:fill="FFFFFF"/>
        </w:rPr>
        <w:t xml:space="preserve"> par </w:t>
      </w:r>
      <w:proofErr w:type="spellStart"/>
      <w:r w:rsidRPr="005F0E50">
        <w:rPr>
          <w:sz w:val="24"/>
          <w:szCs w:val="24"/>
          <w:shd w:val="clear" w:color="auto" w:fill="FFFFFF"/>
        </w:rPr>
        <w:t>koncerniem</w:t>
      </w:r>
      <w:proofErr w:type="spellEnd"/>
      <w:r w:rsidRPr="005F0E50">
        <w:rPr>
          <w:sz w:val="24"/>
          <w:szCs w:val="24"/>
          <w:shd w:val="clear" w:color="auto" w:fill="FFFFFF"/>
        </w:rPr>
        <w:t xml:space="preserve"> </w:t>
      </w:r>
      <w:proofErr w:type="spellStart"/>
      <w:r w:rsidRPr="005F0E50">
        <w:rPr>
          <w:sz w:val="24"/>
          <w:szCs w:val="24"/>
          <w:shd w:val="clear" w:color="auto" w:fill="FFFFFF"/>
        </w:rPr>
        <w:t>izpratnē</w:t>
      </w:r>
      <w:proofErr w:type="spellEnd"/>
      <w:r w:rsidRPr="005F0E50">
        <w:rPr>
          <w:b/>
          <w:bCs/>
          <w:sz w:val="24"/>
          <w:szCs w:val="24"/>
        </w:rPr>
        <w:t xml:space="preserve"> nav </w:t>
      </w:r>
      <w:proofErr w:type="spellStart"/>
      <w:r w:rsidRPr="005F0E50">
        <w:rPr>
          <w:b/>
          <w:bCs/>
          <w:sz w:val="24"/>
          <w:szCs w:val="24"/>
        </w:rPr>
        <w:t>attiecināmi</w:t>
      </w:r>
      <w:proofErr w:type="spellEnd"/>
      <w:r w:rsidRPr="005F0E50">
        <w:rPr>
          <w:b/>
          <w:bCs/>
          <w:sz w:val="24"/>
          <w:szCs w:val="24"/>
        </w:rPr>
        <w:t xml:space="preserve"> </w:t>
      </w:r>
      <w:proofErr w:type="spellStart"/>
      <w:r w:rsidRPr="005F0E50">
        <w:rPr>
          <w:sz w:val="24"/>
          <w:szCs w:val="24"/>
          <w:lang w:eastAsia="lv-LV"/>
        </w:rPr>
        <w:t>Publisko</w:t>
      </w:r>
      <w:proofErr w:type="spellEnd"/>
      <w:r w:rsidRPr="005F0E50">
        <w:rPr>
          <w:sz w:val="24"/>
          <w:szCs w:val="24"/>
          <w:lang w:eastAsia="lv-LV"/>
        </w:rPr>
        <w:t xml:space="preserve"> </w:t>
      </w:r>
      <w:proofErr w:type="spellStart"/>
      <w:r w:rsidRPr="005F0E50">
        <w:rPr>
          <w:sz w:val="24"/>
          <w:szCs w:val="24"/>
          <w:lang w:eastAsia="lv-LV"/>
        </w:rPr>
        <w:t>iepirkumu</w:t>
      </w:r>
      <w:proofErr w:type="spellEnd"/>
      <w:r w:rsidRPr="005F0E50">
        <w:rPr>
          <w:sz w:val="24"/>
          <w:szCs w:val="24"/>
          <w:lang w:eastAsia="lv-LV"/>
        </w:rPr>
        <w:t xml:space="preserve"> </w:t>
      </w:r>
      <w:proofErr w:type="spellStart"/>
      <w:r w:rsidRPr="005F0E50">
        <w:rPr>
          <w:sz w:val="24"/>
          <w:szCs w:val="24"/>
          <w:lang w:eastAsia="lv-LV"/>
        </w:rPr>
        <w:t>likuma</w:t>
      </w:r>
      <w:proofErr w:type="spellEnd"/>
      <w:r w:rsidRPr="005F0E50">
        <w:rPr>
          <w:sz w:val="24"/>
          <w:szCs w:val="24"/>
          <w:lang w:eastAsia="lv-LV"/>
        </w:rPr>
        <w:t xml:space="preserve"> 42.</w:t>
      </w:r>
      <w:r w:rsidRPr="005F0E50">
        <w:rPr>
          <w:bCs/>
          <w:sz w:val="24"/>
          <w:szCs w:val="24"/>
          <w:lang w:eastAsia="lv-LV"/>
        </w:rPr>
        <w:t xml:space="preserve">panta </w:t>
      </w:r>
      <w:proofErr w:type="spellStart"/>
      <w:r w:rsidRPr="005F0E50">
        <w:rPr>
          <w:bCs/>
          <w:sz w:val="24"/>
          <w:szCs w:val="24"/>
          <w:lang w:eastAsia="lv-LV"/>
        </w:rPr>
        <w:t>otrajā</w:t>
      </w:r>
      <w:proofErr w:type="spellEnd"/>
      <w:r w:rsidRPr="005F0E50">
        <w:rPr>
          <w:bCs/>
          <w:sz w:val="24"/>
          <w:szCs w:val="24"/>
          <w:lang w:eastAsia="lv-LV"/>
        </w:rPr>
        <w:t xml:space="preserve"> </w:t>
      </w:r>
      <w:proofErr w:type="spellStart"/>
      <w:r w:rsidRPr="005F0E50">
        <w:rPr>
          <w:bCs/>
          <w:sz w:val="24"/>
          <w:szCs w:val="24"/>
          <w:lang w:eastAsia="lv-LV"/>
        </w:rPr>
        <w:t>daļas</w:t>
      </w:r>
      <w:proofErr w:type="spellEnd"/>
      <w:r w:rsidRPr="005F0E50">
        <w:rPr>
          <w:bCs/>
          <w:sz w:val="24"/>
          <w:szCs w:val="24"/>
          <w:lang w:eastAsia="lv-LV"/>
        </w:rPr>
        <w:t xml:space="preserve"> 1., 2, un 3.punkt</w:t>
      </w:r>
      <w:r w:rsidRPr="005F0E50">
        <w:rPr>
          <w:sz w:val="24"/>
          <w:szCs w:val="24"/>
          <w:u w:color="000000"/>
          <w:bdr w:val="nil"/>
          <w:lang w:eastAsia="lv-LV"/>
        </w:rPr>
        <w:t xml:space="preserve">ā </w:t>
      </w:r>
      <w:proofErr w:type="spellStart"/>
      <w:r w:rsidRPr="005F0E50">
        <w:rPr>
          <w:bCs/>
          <w:sz w:val="24"/>
          <w:szCs w:val="24"/>
          <w:lang w:eastAsia="lv-LV"/>
        </w:rPr>
        <w:t>noteiktie</w:t>
      </w:r>
      <w:proofErr w:type="spellEnd"/>
      <w:r w:rsidRPr="005F0E50">
        <w:rPr>
          <w:bCs/>
          <w:sz w:val="24"/>
          <w:szCs w:val="24"/>
          <w:lang w:eastAsia="lv-LV"/>
        </w:rPr>
        <w:t xml:space="preserve"> </w:t>
      </w:r>
      <w:proofErr w:type="spellStart"/>
      <w:r w:rsidRPr="005F0E50">
        <w:rPr>
          <w:sz w:val="24"/>
          <w:szCs w:val="24"/>
          <w:lang w:eastAsia="lv-LV"/>
        </w:rPr>
        <w:t>izslēgšanas</w:t>
      </w:r>
      <w:proofErr w:type="spellEnd"/>
      <w:r w:rsidRPr="005F0E50">
        <w:rPr>
          <w:sz w:val="24"/>
          <w:szCs w:val="24"/>
          <w:lang w:eastAsia="lv-LV"/>
        </w:rPr>
        <w:t xml:space="preserve"> </w:t>
      </w:r>
      <w:proofErr w:type="spellStart"/>
      <w:r w:rsidRPr="005F0E50">
        <w:rPr>
          <w:sz w:val="24"/>
          <w:szCs w:val="24"/>
          <w:lang w:eastAsia="lv-LV"/>
        </w:rPr>
        <w:t>nosacījumi</w:t>
      </w:r>
      <w:proofErr w:type="spellEnd"/>
      <w:r w:rsidRPr="005F0E50">
        <w:rPr>
          <w:sz w:val="24"/>
          <w:szCs w:val="24"/>
        </w:rPr>
        <w:t xml:space="preserve">. </w:t>
      </w:r>
      <w:proofErr w:type="spellStart"/>
      <w:r w:rsidRPr="005F0E50">
        <w:rPr>
          <w:sz w:val="24"/>
          <w:szCs w:val="24"/>
        </w:rPr>
        <w:t>Norādīt</w:t>
      </w:r>
      <w:proofErr w:type="spellEnd"/>
      <w:r w:rsidRPr="005F0E50">
        <w:rPr>
          <w:sz w:val="24"/>
          <w:szCs w:val="24"/>
        </w:rPr>
        <w:t xml:space="preserve">, ja </w:t>
      </w:r>
      <w:proofErr w:type="spellStart"/>
      <w:r w:rsidRPr="005F0E50">
        <w:rPr>
          <w:sz w:val="24"/>
          <w:szCs w:val="24"/>
        </w:rPr>
        <w:t>ir</w:t>
      </w:r>
      <w:proofErr w:type="spellEnd"/>
      <w:r w:rsidRPr="005F0E50">
        <w:rPr>
          <w:sz w:val="24"/>
          <w:szCs w:val="24"/>
        </w:rPr>
        <w:t xml:space="preserve"> </w:t>
      </w:r>
      <w:proofErr w:type="spellStart"/>
      <w:r w:rsidRPr="005F0E50">
        <w:rPr>
          <w:sz w:val="24"/>
          <w:szCs w:val="24"/>
        </w:rPr>
        <w:t>attiecināmi</w:t>
      </w:r>
      <w:proofErr w:type="spellEnd"/>
      <w:r w:rsidRPr="005F0E50">
        <w:rPr>
          <w:sz w:val="24"/>
          <w:szCs w:val="24"/>
        </w:rPr>
        <w:t xml:space="preserve"> </w:t>
      </w:r>
      <w:proofErr w:type="spellStart"/>
      <w:r w:rsidRPr="005F0E50">
        <w:rPr>
          <w:sz w:val="24"/>
          <w:szCs w:val="24"/>
        </w:rPr>
        <w:t>izslēgšanas</w:t>
      </w:r>
      <w:proofErr w:type="spellEnd"/>
      <w:r w:rsidRPr="005F0E50">
        <w:rPr>
          <w:sz w:val="24"/>
          <w:szCs w:val="24"/>
        </w:rPr>
        <w:t xml:space="preserve"> </w:t>
      </w:r>
      <w:proofErr w:type="spellStart"/>
      <w:r w:rsidRPr="005F0E50">
        <w:rPr>
          <w:sz w:val="24"/>
          <w:szCs w:val="24"/>
        </w:rPr>
        <w:t>nosacījumi</w:t>
      </w:r>
      <w:proofErr w:type="spellEnd"/>
      <w:r w:rsidRPr="005F0E50">
        <w:rPr>
          <w:sz w:val="24"/>
          <w:szCs w:val="24"/>
        </w:rPr>
        <w:t>:_________________.</w:t>
      </w:r>
    </w:p>
    <w:p w14:paraId="3ACF7775" w14:textId="77777777" w:rsidR="00636F62" w:rsidRPr="005F0E50" w:rsidRDefault="00636F62">
      <w:pPr>
        <w:numPr>
          <w:ilvl w:val="0"/>
          <w:numId w:val="27"/>
        </w:numPr>
        <w:suppressAutoHyphens/>
        <w:autoSpaceDN w:val="0"/>
        <w:spacing w:before="120" w:after="120"/>
        <w:jc w:val="both"/>
        <w:textAlignment w:val="baseline"/>
        <w:rPr>
          <w:sz w:val="24"/>
          <w:szCs w:val="24"/>
          <w:lang w:val="lv-LV"/>
        </w:rPr>
      </w:pPr>
      <w:r w:rsidRPr="005F0E50">
        <w:rPr>
          <w:sz w:val="24"/>
          <w:szCs w:val="24"/>
          <w:lang w:val="lv-LV"/>
        </w:rPr>
        <w:t>Apliecinām, ka:</w:t>
      </w:r>
    </w:p>
    <w:p w14:paraId="004652EE" w14:textId="546AF672" w:rsidR="007D5ACA" w:rsidRDefault="00636F62">
      <w:pPr>
        <w:numPr>
          <w:ilvl w:val="1"/>
          <w:numId w:val="27"/>
        </w:numPr>
        <w:suppressAutoHyphens/>
        <w:autoSpaceDN w:val="0"/>
        <w:spacing w:before="120" w:after="120"/>
        <w:ind w:left="709" w:hanging="567"/>
        <w:jc w:val="both"/>
        <w:textAlignment w:val="baseline"/>
        <w:rPr>
          <w:sz w:val="24"/>
          <w:szCs w:val="24"/>
          <w:lang w:val="lv-LV"/>
        </w:rPr>
      </w:pPr>
      <w:r w:rsidRPr="005F0E50">
        <w:rPr>
          <w:sz w:val="24"/>
          <w:szCs w:val="24"/>
          <w:lang w:val="lv-LV"/>
        </w:rPr>
        <w:t>varam nodrošināt Atklāta konkursa nolikuma Tehniskā specifikācijā</w:t>
      </w:r>
      <w:r w:rsidR="00BC5316" w:rsidRPr="005F0E50">
        <w:rPr>
          <w:sz w:val="24"/>
          <w:szCs w:val="24"/>
          <w:lang w:val="lv-LV"/>
        </w:rPr>
        <w:t xml:space="preserve"> noteikto prasību izpildi</w:t>
      </w:r>
      <w:r w:rsidRPr="005F0E50">
        <w:rPr>
          <w:sz w:val="24"/>
          <w:szCs w:val="24"/>
          <w:lang w:val="lv-LV"/>
        </w:rPr>
        <w:t>;</w:t>
      </w:r>
    </w:p>
    <w:p w14:paraId="5298C860" w14:textId="6BE7390A" w:rsidR="00925070" w:rsidRPr="00925070" w:rsidRDefault="00925070">
      <w:pPr>
        <w:numPr>
          <w:ilvl w:val="1"/>
          <w:numId w:val="27"/>
        </w:numPr>
        <w:suppressAutoHyphens/>
        <w:autoSpaceDN w:val="0"/>
        <w:spacing w:before="120" w:after="120"/>
        <w:ind w:left="709" w:hanging="567"/>
        <w:jc w:val="both"/>
        <w:textAlignment w:val="baseline"/>
        <w:rPr>
          <w:sz w:val="24"/>
          <w:szCs w:val="24"/>
          <w:lang w:val="lv-LV"/>
        </w:rPr>
      </w:pPr>
      <w:proofErr w:type="spellStart"/>
      <w:r w:rsidRPr="00925070">
        <w:rPr>
          <w:sz w:val="24"/>
          <w:szCs w:val="24"/>
        </w:rPr>
        <w:t>esam</w:t>
      </w:r>
      <w:proofErr w:type="spellEnd"/>
      <w:r w:rsidRPr="00925070">
        <w:rPr>
          <w:sz w:val="24"/>
          <w:szCs w:val="24"/>
        </w:rPr>
        <w:t xml:space="preserve"> </w:t>
      </w:r>
      <w:proofErr w:type="spellStart"/>
      <w:r w:rsidRPr="00925070">
        <w:rPr>
          <w:sz w:val="24"/>
          <w:szCs w:val="24"/>
        </w:rPr>
        <w:t>reģistrēti</w:t>
      </w:r>
      <w:proofErr w:type="spellEnd"/>
      <w:r w:rsidRPr="00925070">
        <w:rPr>
          <w:sz w:val="24"/>
          <w:szCs w:val="24"/>
        </w:rPr>
        <w:t xml:space="preserve"> </w:t>
      </w:r>
      <w:proofErr w:type="spellStart"/>
      <w:r w:rsidRPr="00925070">
        <w:rPr>
          <w:sz w:val="24"/>
          <w:szCs w:val="24"/>
        </w:rPr>
        <w:t>vai</w:t>
      </w:r>
      <w:proofErr w:type="spellEnd"/>
      <w:r w:rsidRPr="00925070">
        <w:rPr>
          <w:sz w:val="24"/>
          <w:szCs w:val="24"/>
        </w:rPr>
        <w:t xml:space="preserve"> </w:t>
      </w:r>
      <w:proofErr w:type="spellStart"/>
      <w:r w:rsidRPr="00925070">
        <w:rPr>
          <w:sz w:val="24"/>
          <w:szCs w:val="24"/>
        </w:rPr>
        <w:t>uz</w:t>
      </w:r>
      <w:proofErr w:type="spellEnd"/>
      <w:r w:rsidRPr="00925070">
        <w:rPr>
          <w:sz w:val="24"/>
          <w:szCs w:val="24"/>
        </w:rPr>
        <w:t xml:space="preserve"> </w:t>
      </w:r>
      <w:proofErr w:type="spellStart"/>
      <w:r w:rsidRPr="00925070">
        <w:rPr>
          <w:sz w:val="24"/>
          <w:szCs w:val="24"/>
        </w:rPr>
        <w:t>Iepirkuma</w:t>
      </w:r>
      <w:proofErr w:type="spellEnd"/>
      <w:r w:rsidRPr="00925070">
        <w:rPr>
          <w:sz w:val="24"/>
          <w:szCs w:val="24"/>
        </w:rPr>
        <w:t xml:space="preserve"> </w:t>
      </w:r>
      <w:proofErr w:type="spellStart"/>
      <w:r w:rsidRPr="00925070">
        <w:rPr>
          <w:sz w:val="24"/>
          <w:szCs w:val="24"/>
        </w:rPr>
        <w:t>līguma</w:t>
      </w:r>
      <w:proofErr w:type="spellEnd"/>
      <w:r w:rsidRPr="00925070">
        <w:rPr>
          <w:sz w:val="24"/>
          <w:szCs w:val="24"/>
        </w:rPr>
        <w:t xml:space="preserve"> </w:t>
      </w:r>
      <w:proofErr w:type="spellStart"/>
      <w:r w:rsidRPr="00925070">
        <w:rPr>
          <w:sz w:val="24"/>
          <w:szCs w:val="24"/>
        </w:rPr>
        <w:t>noslēgšanas</w:t>
      </w:r>
      <w:proofErr w:type="spellEnd"/>
      <w:r w:rsidRPr="00925070">
        <w:rPr>
          <w:sz w:val="24"/>
          <w:szCs w:val="24"/>
        </w:rPr>
        <w:t xml:space="preserve"> </w:t>
      </w:r>
      <w:proofErr w:type="spellStart"/>
      <w:r w:rsidRPr="00925070">
        <w:rPr>
          <w:sz w:val="24"/>
          <w:szCs w:val="24"/>
        </w:rPr>
        <w:t>brīdi</w:t>
      </w:r>
      <w:proofErr w:type="spellEnd"/>
      <w:r w:rsidRPr="00925070">
        <w:rPr>
          <w:sz w:val="24"/>
          <w:szCs w:val="24"/>
        </w:rPr>
        <w:t xml:space="preserve"> </w:t>
      </w:r>
      <w:proofErr w:type="spellStart"/>
      <w:r w:rsidRPr="00925070">
        <w:rPr>
          <w:sz w:val="24"/>
          <w:szCs w:val="24"/>
        </w:rPr>
        <w:t>būsim</w:t>
      </w:r>
      <w:proofErr w:type="spellEnd"/>
      <w:r w:rsidRPr="00925070">
        <w:rPr>
          <w:sz w:val="24"/>
          <w:szCs w:val="24"/>
        </w:rPr>
        <w:t xml:space="preserve"> </w:t>
      </w:r>
      <w:proofErr w:type="spellStart"/>
      <w:r w:rsidRPr="00925070">
        <w:rPr>
          <w:sz w:val="24"/>
          <w:szCs w:val="24"/>
        </w:rPr>
        <w:t>reģistrēti</w:t>
      </w:r>
      <w:proofErr w:type="spellEnd"/>
      <w:r w:rsidRPr="00925070">
        <w:rPr>
          <w:sz w:val="24"/>
          <w:szCs w:val="24"/>
        </w:rPr>
        <w:t xml:space="preserve"> </w:t>
      </w:r>
      <w:proofErr w:type="spellStart"/>
      <w:r w:rsidRPr="00925070">
        <w:rPr>
          <w:sz w:val="24"/>
          <w:szCs w:val="24"/>
        </w:rPr>
        <w:t>Latvijas</w:t>
      </w:r>
      <w:proofErr w:type="spellEnd"/>
      <w:r w:rsidRPr="00925070">
        <w:rPr>
          <w:sz w:val="24"/>
          <w:szCs w:val="24"/>
        </w:rPr>
        <w:t xml:space="preserve"> </w:t>
      </w:r>
      <w:proofErr w:type="spellStart"/>
      <w:r w:rsidRPr="00925070">
        <w:rPr>
          <w:sz w:val="24"/>
          <w:szCs w:val="24"/>
        </w:rPr>
        <w:t>Republikas</w:t>
      </w:r>
      <w:proofErr w:type="spellEnd"/>
      <w:r w:rsidRPr="00925070">
        <w:rPr>
          <w:sz w:val="24"/>
          <w:szCs w:val="24"/>
        </w:rPr>
        <w:t xml:space="preserve"> </w:t>
      </w:r>
      <w:proofErr w:type="spellStart"/>
      <w:r w:rsidRPr="00925070">
        <w:rPr>
          <w:sz w:val="24"/>
          <w:szCs w:val="24"/>
        </w:rPr>
        <w:t>Būvkomersantu</w:t>
      </w:r>
      <w:proofErr w:type="spellEnd"/>
      <w:r w:rsidRPr="00925070">
        <w:rPr>
          <w:sz w:val="24"/>
          <w:szCs w:val="24"/>
        </w:rPr>
        <w:t xml:space="preserve"> </w:t>
      </w:r>
      <w:proofErr w:type="spellStart"/>
      <w:r w:rsidRPr="00925070">
        <w:rPr>
          <w:sz w:val="24"/>
          <w:szCs w:val="24"/>
        </w:rPr>
        <w:t>reģistrā</w:t>
      </w:r>
      <w:proofErr w:type="spellEnd"/>
      <w:r>
        <w:rPr>
          <w:sz w:val="24"/>
          <w:szCs w:val="24"/>
        </w:rPr>
        <w:t>;</w:t>
      </w:r>
    </w:p>
    <w:p w14:paraId="025C0BE9" w14:textId="24E82D42" w:rsidR="00636F62" w:rsidRPr="005F0E50" w:rsidRDefault="00636F62">
      <w:pPr>
        <w:numPr>
          <w:ilvl w:val="1"/>
          <w:numId w:val="27"/>
        </w:numPr>
        <w:suppressAutoHyphens/>
        <w:autoSpaceDN w:val="0"/>
        <w:spacing w:before="120" w:after="120"/>
        <w:ind w:left="709" w:hanging="567"/>
        <w:jc w:val="both"/>
        <w:textAlignment w:val="baseline"/>
        <w:rPr>
          <w:sz w:val="24"/>
          <w:szCs w:val="24"/>
          <w:lang w:val="lv-LV"/>
        </w:rPr>
      </w:pPr>
      <w:r w:rsidRPr="005F0E50">
        <w:rPr>
          <w:sz w:val="24"/>
          <w:szCs w:val="24"/>
          <w:lang w:val="lv-LV"/>
        </w:rPr>
        <w:t>neesam nekādā veidā ieinteresēti nevienā citā piedāvājumā, kas iesniegts Atklātā konkursā;</w:t>
      </w:r>
    </w:p>
    <w:p w14:paraId="20418944" w14:textId="77777777" w:rsidR="00636F62" w:rsidRPr="005F0E50" w:rsidRDefault="00636F62">
      <w:pPr>
        <w:numPr>
          <w:ilvl w:val="1"/>
          <w:numId w:val="27"/>
        </w:numPr>
        <w:suppressAutoHyphens/>
        <w:autoSpaceDN w:val="0"/>
        <w:spacing w:before="120" w:after="120"/>
        <w:ind w:left="709" w:hanging="567"/>
        <w:jc w:val="both"/>
        <w:textAlignment w:val="baseline"/>
        <w:rPr>
          <w:sz w:val="24"/>
          <w:szCs w:val="24"/>
          <w:lang w:val="lv-LV"/>
        </w:rPr>
      </w:pPr>
      <w:r w:rsidRPr="005F0E50">
        <w:rPr>
          <w:sz w:val="24"/>
          <w:szCs w:val="24"/>
          <w:lang w:val="lv-LV"/>
        </w:rPr>
        <w:t>nav tādu apstākļu, kuri liegtu piedalīties Atklātā konkursā un pildīt Atklāta konkursa nolikumā un Tehniskās specifikācijās norādītās prasības.</w:t>
      </w:r>
    </w:p>
    <w:p w14:paraId="0D3BC236" w14:textId="77777777" w:rsidR="00636F62" w:rsidRPr="005F0E50" w:rsidRDefault="00636F62" w:rsidP="003F6E11">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5F0E50">
        <w:rPr>
          <w:rFonts w:eastAsia="Calibri"/>
          <w:sz w:val="24"/>
          <w:szCs w:val="24"/>
          <w:u w:color="000000"/>
          <w:bdr w:val="nil"/>
          <w:lang w:val="lv-LV" w:eastAsia="lv-LV"/>
        </w:rPr>
        <w:t>Informācija par pretendentu vai personu, kura pārstāv piegādātāju Atklātā konkursā:</w:t>
      </w:r>
    </w:p>
    <w:tbl>
      <w:tblPr>
        <w:tblStyle w:val="TableNormal1"/>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68"/>
        <w:gridCol w:w="4252"/>
      </w:tblGrid>
      <w:tr w:rsidR="005F0E50" w:rsidRPr="005F0E50" w14:paraId="596F19A8" w14:textId="77777777" w:rsidTr="0077325B">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14:paraId="48964731"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Pretendenta nosaukums: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14:paraId="4835F7C5"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64B6DD9A" w14:textId="77777777"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16381AC0"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Reģistrācijas numurs LR Uzņēmumu reģistra Komercreģistrā vai līdzvērtīgā reģistrā ārvalstīs:</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166EDA1"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79119407" w14:textId="77777777"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4EABF7FA"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 xml:space="preserve">Juridiskā adrese: </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65514F4"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0AFF044D" w14:textId="77777777"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3268C402"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Korespondences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7834571E"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553BE340" w14:textId="77777777"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7454AEC0"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 xml:space="preserve">Kontaktpersona </w:t>
            </w:r>
            <w:r w:rsidRPr="005F0E50">
              <w:rPr>
                <w:rFonts w:eastAsia="Calibri"/>
                <w:i/>
                <w:iCs/>
                <w:sz w:val="24"/>
                <w:szCs w:val="24"/>
                <w:u w:color="000000"/>
              </w:rPr>
              <w:t>(vārds, uzvārds, amats)</w:t>
            </w:r>
            <w:r w:rsidRPr="005F0E50">
              <w:rPr>
                <w:rFonts w:eastAsia="Calibri"/>
                <w:sz w:val="24"/>
                <w:szCs w:val="24"/>
                <w:u w:color="000000"/>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6FC0DF1A"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57BC5248" w14:textId="77777777" w:rsidTr="0077325B">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14:paraId="758A035C"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Telefons, fakss: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14:paraId="4AAFDCF4"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031A78BA" w14:textId="77777777"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6EAD8598"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E-pasta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1EB1893" w14:textId="77777777" w:rsidR="00636F62" w:rsidRPr="005F0E50" w:rsidRDefault="00636F62" w:rsidP="003F6E11">
            <w:pPr>
              <w:widowControl w:val="0"/>
              <w:spacing w:before="60" w:after="60"/>
              <w:jc w:val="both"/>
              <w:rPr>
                <w:rFonts w:eastAsia="Calibri"/>
                <w:sz w:val="24"/>
                <w:szCs w:val="24"/>
                <w:u w:color="000000"/>
              </w:rPr>
            </w:pPr>
          </w:p>
        </w:tc>
      </w:tr>
    </w:tbl>
    <w:p w14:paraId="00BC2003"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b/>
          <w:sz w:val="24"/>
          <w:szCs w:val="24"/>
          <w:u w:color="000000"/>
          <w:bdr w:val="nil"/>
          <w:lang w:val="lv-LV" w:eastAsia="x-none"/>
        </w:rPr>
        <w:t>Lūdzam norādīt informāciju</w:t>
      </w:r>
      <w:r w:rsidRPr="005F0E50">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4C24C8D0"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3A38B678"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sz w:val="24"/>
          <w:szCs w:val="24"/>
          <w:u w:color="000000"/>
          <w:bdr w:val="nil"/>
          <w:lang w:val="lv-LV" w:eastAsia="x-none"/>
        </w:rPr>
        <w:t xml:space="preserve">Pretendents </w:t>
      </w:r>
      <w:r w:rsidRPr="005F0E50">
        <w:rPr>
          <w:rFonts w:eastAsia="Calibri"/>
          <w:i/>
          <w:sz w:val="24"/>
          <w:szCs w:val="24"/>
          <w:u w:color="000000"/>
          <w:bdr w:val="nil"/>
          <w:lang w:val="lv-LV" w:eastAsia="x-none"/>
        </w:rPr>
        <w:t xml:space="preserve">/nosaukums/ </w:t>
      </w:r>
      <w:r w:rsidRPr="005F0E50">
        <w:rPr>
          <w:rFonts w:eastAsia="Calibri"/>
          <w:sz w:val="24"/>
          <w:szCs w:val="24"/>
          <w:u w:color="000000"/>
          <w:bdr w:val="nil"/>
          <w:lang w:val="lv-LV" w:eastAsia="x-none"/>
        </w:rPr>
        <w:t xml:space="preserve"> ir </w:t>
      </w:r>
      <w:r w:rsidRPr="005F0E50">
        <w:rPr>
          <w:rFonts w:eastAsia="Calibri"/>
          <w:b/>
          <w:sz w:val="24"/>
          <w:szCs w:val="24"/>
          <w:u w:color="000000"/>
          <w:bdr w:val="nil"/>
          <w:lang w:val="lv-LV" w:eastAsia="x-none"/>
        </w:rPr>
        <w:t>_____________</w:t>
      </w:r>
      <w:r w:rsidRPr="005F0E50">
        <w:rPr>
          <w:rFonts w:eastAsia="Calibri"/>
          <w:sz w:val="24"/>
          <w:szCs w:val="24"/>
          <w:u w:color="000000"/>
          <w:bdr w:val="nil"/>
          <w:lang w:val="lv-LV" w:eastAsia="x-none"/>
        </w:rPr>
        <w:t xml:space="preserve"> </w:t>
      </w:r>
      <w:r w:rsidRPr="005F0E50">
        <w:rPr>
          <w:rFonts w:eastAsia="Calibri"/>
          <w:i/>
          <w:sz w:val="24"/>
          <w:szCs w:val="24"/>
          <w:u w:color="000000"/>
          <w:bdr w:val="nil"/>
          <w:lang w:val="lv-LV" w:eastAsia="x-none"/>
        </w:rPr>
        <w:t>/jānorāda mazais vai vidējais/</w:t>
      </w:r>
      <w:r w:rsidRPr="005F0E50">
        <w:rPr>
          <w:rFonts w:eastAsia="Calibri"/>
          <w:sz w:val="24"/>
          <w:szCs w:val="24"/>
          <w:u w:color="000000"/>
          <w:bdr w:val="nil"/>
          <w:lang w:val="lv-LV" w:eastAsia="x-none"/>
        </w:rPr>
        <w:t xml:space="preserve"> uzņēmums.</w:t>
      </w:r>
    </w:p>
    <w:p w14:paraId="2CBCF5E8"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683296BA"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sz w:val="24"/>
          <w:szCs w:val="24"/>
          <w:u w:color="000000"/>
          <w:bdr w:val="nil"/>
          <w:lang w:val="lv-LV" w:eastAsia="x-none"/>
        </w:rPr>
        <w:t xml:space="preserve">Pretendenta piesaistītais apakšuzņēmējs </w:t>
      </w:r>
      <w:r w:rsidRPr="005F0E50">
        <w:rPr>
          <w:rFonts w:eastAsia="Calibri"/>
          <w:i/>
          <w:sz w:val="24"/>
          <w:szCs w:val="24"/>
          <w:u w:color="000000"/>
          <w:bdr w:val="nil"/>
          <w:lang w:val="lv-LV" w:eastAsia="x-none"/>
        </w:rPr>
        <w:t>/nosaukums/</w:t>
      </w:r>
      <w:r w:rsidRPr="005F0E50">
        <w:rPr>
          <w:rFonts w:eastAsia="Calibri"/>
          <w:sz w:val="24"/>
          <w:szCs w:val="24"/>
          <w:u w:color="000000"/>
          <w:bdr w:val="nil"/>
          <w:lang w:val="lv-LV" w:eastAsia="x-none"/>
        </w:rPr>
        <w:t xml:space="preserve"> ir </w:t>
      </w:r>
      <w:r w:rsidRPr="005F0E50">
        <w:rPr>
          <w:rFonts w:eastAsia="Calibri"/>
          <w:b/>
          <w:sz w:val="24"/>
          <w:szCs w:val="24"/>
          <w:u w:color="000000"/>
          <w:bdr w:val="nil"/>
          <w:lang w:val="lv-LV" w:eastAsia="x-none"/>
        </w:rPr>
        <w:t>_____________</w:t>
      </w:r>
      <w:r w:rsidRPr="005F0E50">
        <w:rPr>
          <w:rFonts w:eastAsia="Calibri"/>
          <w:sz w:val="24"/>
          <w:szCs w:val="24"/>
          <w:u w:color="000000"/>
          <w:bdr w:val="nil"/>
          <w:lang w:val="lv-LV" w:eastAsia="x-none"/>
        </w:rPr>
        <w:t xml:space="preserve"> </w:t>
      </w:r>
      <w:r w:rsidRPr="005F0E50">
        <w:rPr>
          <w:rFonts w:eastAsia="Calibri"/>
          <w:i/>
          <w:sz w:val="24"/>
          <w:szCs w:val="24"/>
          <w:u w:color="000000"/>
          <w:bdr w:val="nil"/>
          <w:lang w:val="lv-LV" w:eastAsia="x-none"/>
        </w:rPr>
        <w:t>/jānorāda mazais vai vidējais/</w:t>
      </w:r>
      <w:r w:rsidRPr="005F0E50">
        <w:rPr>
          <w:rFonts w:eastAsia="Calibri"/>
          <w:sz w:val="24"/>
          <w:szCs w:val="24"/>
          <w:u w:color="000000"/>
          <w:bdr w:val="nil"/>
          <w:lang w:val="lv-LV" w:eastAsia="x-none"/>
        </w:rPr>
        <w:t xml:space="preserve"> uzņēmums.</w:t>
      </w:r>
    </w:p>
    <w:p w14:paraId="77CD486A"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sz w:val="24"/>
          <w:szCs w:val="24"/>
          <w:u w:color="000000"/>
          <w:bdr w:val="nil"/>
          <w:lang w:val="lv-LV" w:eastAsia="x-none"/>
        </w:rPr>
        <w:t xml:space="preserve">Pretendenta piesaistītais apakšuzņēmējs </w:t>
      </w:r>
      <w:r w:rsidRPr="005F0E50">
        <w:rPr>
          <w:rFonts w:eastAsia="Calibri"/>
          <w:i/>
          <w:sz w:val="24"/>
          <w:szCs w:val="24"/>
          <w:u w:color="000000"/>
          <w:bdr w:val="nil"/>
          <w:lang w:val="lv-LV" w:eastAsia="x-none"/>
        </w:rPr>
        <w:t>/nosaukums/</w:t>
      </w:r>
      <w:r w:rsidRPr="005F0E50">
        <w:rPr>
          <w:rFonts w:eastAsia="Calibri"/>
          <w:sz w:val="24"/>
          <w:szCs w:val="24"/>
          <w:u w:color="000000"/>
          <w:bdr w:val="nil"/>
          <w:lang w:val="lv-LV" w:eastAsia="x-none"/>
        </w:rPr>
        <w:t xml:space="preserve"> ir </w:t>
      </w:r>
      <w:r w:rsidRPr="005F0E50">
        <w:rPr>
          <w:rFonts w:eastAsia="Calibri"/>
          <w:b/>
          <w:sz w:val="24"/>
          <w:szCs w:val="24"/>
          <w:u w:color="000000"/>
          <w:bdr w:val="nil"/>
          <w:lang w:val="lv-LV" w:eastAsia="x-none"/>
        </w:rPr>
        <w:t>_____________</w:t>
      </w:r>
      <w:r w:rsidRPr="005F0E50">
        <w:rPr>
          <w:rFonts w:eastAsia="Calibri"/>
          <w:sz w:val="24"/>
          <w:szCs w:val="24"/>
          <w:u w:color="000000"/>
          <w:bdr w:val="nil"/>
          <w:lang w:val="lv-LV" w:eastAsia="x-none"/>
        </w:rPr>
        <w:t xml:space="preserve"> </w:t>
      </w:r>
      <w:r w:rsidRPr="005F0E50">
        <w:rPr>
          <w:rFonts w:eastAsia="Calibri"/>
          <w:i/>
          <w:sz w:val="24"/>
          <w:szCs w:val="24"/>
          <w:u w:color="000000"/>
          <w:bdr w:val="nil"/>
          <w:lang w:val="lv-LV" w:eastAsia="x-none"/>
        </w:rPr>
        <w:t>/jānorāda mazais vai vidējais/</w:t>
      </w:r>
      <w:r w:rsidRPr="005F0E50">
        <w:rPr>
          <w:rFonts w:eastAsia="Calibri"/>
          <w:sz w:val="24"/>
          <w:szCs w:val="24"/>
          <w:u w:color="000000"/>
          <w:bdr w:val="nil"/>
          <w:lang w:val="lv-LV" w:eastAsia="x-none"/>
        </w:rPr>
        <w:t xml:space="preserve"> uzņēmums.</w:t>
      </w:r>
    </w:p>
    <w:p w14:paraId="19600B76" w14:textId="77777777" w:rsidR="00636F62" w:rsidRPr="005F0E50" w:rsidRDefault="00636F62"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14A47893" w14:textId="77777777" w:rsidR="00636F62" w:rsidRPr="005F0E50" w:rsidRDefault="00636F62"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sz w:val="24"/>
          <w:szCs w:val="24"/>
          <w:u w:color="000000"/>
          <w:bdr w:val="nil"/>
          <w:lang w:val="lv-LV" w:eastAsia="x-none"/>
        </w:rPr>
        <w:t>*</w:t>
      </w:r>
      <w:r w:rsidRPr="005F0E50">
        <w:rPr>
          <w:rFonts w:eastAsia="Calibri"/>
          <w:b/>
          <w:sz w:val="24"/>
          <w:szCs w:val="24"/>
          <w:u w:color="000000"/>
          <w:bdr w:val="nil"/>
          <w:lang w:val="lv-LV" w:eastAsia="x-none"/>
        </w:rPr>
        <w:t>Mazais uzņēmums</w:t>
      </w:r>
      <w:r w:rsidRPr="005F0E50">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5F0E50">
        <w:rPr>
          <w:rFonts w:eastAsia="Calibri"/>
          <w:i/>
          <w:sz w:val="24"/>
          <w:szCs w:val="24"/>
          <w:u w:color="000000"/>
          <w:bdr w:val="nil"/>
          <w:lang w:val="lv-LV" w:eastAsia="x-none"/>
        </w:rPr>
        <w:t>euro</w:t>
      </w:r>
      <w:proofErr w:type="spellEnd"/>
      <w:r w:rsidRPr="005F0E50">
        <w:rPr>
          <w:rFonts w:eastAsia="Calibri"/>
          <w:sz w:val="24"/>
          <w:szCs w:val="24"/>
          <w:u w:color="000000"/>
          <w:bdr w:val="nil"/>
          <w:lang w:val="lv-LV" w:eastAsia="x-none"/>
        </w:rPr>
        <w:t>;</w:t>
      </w:r>
    </w:p>
    <w:p w14:paraId="04B2568E" w14:textId="77777777" w:rsidR="00636F62" w:rsidRPr="005F0E50" w:rsidRDefault="00636F62"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sz w:val="24"/>
          <w:szCs w:val="24"/>
          <w:u w:color="000000"/>
          <w:bdr w:val="nil"/>
          <w:lang w:val="lv-LV" w:eastAsia="x-none"/>
        </w:rPr>
        <w:t xml:space="preserve">** </w:t>
      </w:r>
      <w:r w:rsidRPr="005F0E50">
        <w:rPr>
          <w:rFonts w:eastAsia="Calibri"/>
          <w:b/>
          <w:sz w:val="24"/>
          <w:szCs w:val="24"/>
          <w:u w:color="000000"/>
          <w:bdr w:val="nil"/>
          <w:lang w:val="lv-LV" w:eastAsia="x-none"/>
        </w:rPr>
        <w:t>Vidējais uzņēmums</w:t>
      </w:r>
      <w:r w:rsidRPr="005F0E50">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5F0E50">
        <w:rPr>
          <w:rFonts w:eastAsia="Calibri"/>
          <w:sz w:val="24"/>
          <w:szCs w:val="24"/>
          <w:u w:color="000000"/>
          <w:bdr w:val="nil"/>
          <w:lang w:val="lv-LV" w:eastAsia="x-none"/>
        </w:rPr>
        <w:t>euro</w:t>
      </w:r>
      <w:proofErr w:type="spellEnd"/>
      <w:r w:rsidRPr="005F0E50">
        <w:rPr>
          <w:rFonts w:eastAsia="Calibri"/>
          <w:sz w:val="24"/>
          <w:szCs w:val="24"/>
          <w:u w:color="000000"/>
          <w:bdr w:val="nil"/>
          <w:lang w:val="lv-LV" w:eastAsia="x-none"/>
        </w:rPr>
        <w:t xml:space="preserve">, un/vai kura gada bilance kopā nepārsniedz 43 miljonus </w:t>
      </w:r>
      <w:proofErr w:type="spellStart"/>
      <w:r w:rsidRPr="005F0E50">
        <w:rPr>
          <w:rFonts w:eastAsia="Calibri"/>
          <w:i/>
          <w:sz w:val="24"/>
          <w:szCs w:val="24"/>
          <w:u w:color="000000"/>
          <w:bdr w:val="nil"/>
          <w:lang w:val="lv-LV" w:eastAsia="x-none"/>
        </w:rPr>
        <w:t>euro</w:t>
      </w:r>
      <w:proofErr w:type="spellEnd"/>
      <w:r w:rsidR="00837D48" w:rsidRPr="005F0E50">
        <w:rPr>
          <w:rFonts w:eastAsia="Calibri"/>
          <w:sz w:val="24"/>
          <w:szCs w:val="24"/>
          <w:u w:color="000000"/>
          <w:bdr w:val="nil"/>
          <w:lang w:val="lv-LV" w:eastAsia="x-none"/>
        </w:rPr>
        <w:t>.</w:t>
      </w:r>
    </w:p>
    <w:p w14:paraId="48AF2D13" w14:textId="77777777" w:rsidR="00636F62" w:rsidRPr="005F0E50" w:rsidRDefault="00636F62" w:rsidP="003F6E11">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5F0E50">
        <w:rPr>
          <w:rFonts w:eastAsia="Calibri"/>
          <w:i/>
          <w:sz w:val="24"/>
          <w:szCs w:val="24"/>
          <w:u w:color="000000"/>
          <w:bdr w:val="nil"/>
          <w:lang w:val="lv-LV" w:eastAsia="lv-LV"/>
        </w:rPr>
        <w:t>Ja pretendents ir akciju sabiedrība, tas apliecina, ka tam _____ (nav/ir) akcionāru, kuri reģistrēti zemo nodokļu valstīs.</w:t>
      </w:r>
    </w:p>
    <w:p w14:paraId="0361012E" w14:textId="77777777" w:rsidR="00636F62" w:rsidRPr="005F0E50" w:rsidRDefault="00636F6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3B76FBEE" w14:textId="77777777" w:rsidR="00636F62" w:rsidRPr="005F0E50" w:rsidRDefault="00636F6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F0E50">
        <w:rPr>
          <w:rFonts w:eastAsia="Calibri"/>
          <w:i/>
          <w:iCs/>
          <w:kern w:val="28"/>
          <w:sz w:val="24"/>
          <w:szCs w:val="24"/>
          <w:u w:color="000000"/>
          <w:bdr w:val="nil"/>
          <w:lang w:val="lv-LV" w:eastAsia="lv-LV"/>
        </w:rPr>
        <w:t>&lt;</w:t>
      </w:r>
      <w:proofErr w:type="spellStart"/>
      <w:r w:rsidRPr="005F0E50">
        <w:rPr>
          <w:rFonts w:eastAsia="Calibri"/>
          <w:i/>
          <w:iCs/>
          <w:kern w:val="28"/>
          <w:sz w:val="24"/>
          <w:szCs w:val="24"/>
          <w:u w:color="000000"/>
          <w:bdr w:val="nil"/>
          <w:lang w:val="lv-LV" w:eastAsia="lv-LV"/>
        </w:rPr>
        <w:t>Paraksttiesīgās</w:t>
      </w:r>
      <w:proofErr w:type="spellEnd"/>
      <w:r w:rsidRPr="005F0E50">
        <w:rPr>
          <w:rFonts w:eastAsia="Calibri"/>
          <w:i/>
          <w:iCs/>
          <w:kern w:val="28"/>
          <w:sz w:val="24"/>
          <w:szCs w:val="24"/>
          <w:u w:color="000000"/>
          <w:bdr w:val="nil"/>
          <w:lang w:val="lv-LV" w:eastAsia="lv-LV"/>
        </w:rPr>
        <w:t xml:space="preserve"> personas vārds un uzvārds, amata nosaukums&gt;</w:t>
      </w:r>
    </w:p>
    <w:p w14:paraId="0555C311" w14:textId="77777777" w:rsidR="00E958E2" w:rsidRDefault="00636F62" w:rsidP="003F6E11">
      <w:pPr>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5F0E50">
        <w:rPr>
          <w:rFonts w:eastAsia="Calibri"/>
          <w:bCs/>
          <w:i/>
          <w:iCs/>
          <w:sz w:val="24"/>
          <w:szCs w:val="24"/>
          <w:u w:color="000000"/>
          <w:bdr w:val="nil"/>
          <w:lang w:val="lv-LV" w:eastAsia="lv-LV"/>
        </w:rPr>
        <w:t>Piezīme</w:t>
      </w:r>
      <w:r w:rsidRPr="005F0E50">
        <w:rPr>
          <w:rFonts w:eastAsia="Calibri"/>
          <w:i/>
          <w:iCs/>
          <w:sz w:val="24"/>
          <w:szCs w:val="24"/>
          <w:u w:color="000000"/>
          <w:bdr w:val="nil"/>
          <w:lang w:val="lv-LV" w:eastAsia="lv-LV"/>
        </w:rPr>
        <w:t>: pretendentam jāaizpilda tukšās vietas šajā formā.</w:t>
      </w:r>
    </w:p>
    <w:p w14:paraId="331A2209" w14:textId="77777777" w:rsidR="00E958E2" w:rsidRDefault="00E958E2" w:rsidP="003F6E11">
      <w:pPr>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541F54B2" w14:textId="77777777" w:rsidR="00E958E2" w:rsidRDefault="00E958E2" w:rsidP="003F6E11">
      <w:pPr>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6E71B7C9" w14:textId="47930906" w:rsidR="00B87E82" w:rsidRPr="005F0E50" w:rsidRDefault="008E2C8A" w:rsidP="00340445">
      <w:pPr>
        <w:ind w:left="-1" w:firstLine="1"/>
        <w:jc w:val="right"/>
        <w:rPr>
          <w:rFonts w:eastAsia="Calibri"/>
          <w:b/>
          <w:sz w:val="24"/>
          <w:szCs w:val="24"/>
          <w:u w:color="000000"/>
          <w:bdr w:val="nil"/>
          <w:lang w:val="lv-LV" w:eastAsia="lv-LV"/>
        </w:rPr>
      </w:pPr>
      <w:r w:rsidRPr="005F0E50">
        <w:rPr>
          <w:rFonts w:eastAsia="Calibri"/>
          <w:b/>
          <w:sz w:val="24"/>
          <w:szCs w:val="24"/>
          <w:u w:color="000000"/>
          <w:bdr w:val="nil"/>
          <w:lang w:val="lv-LV" w:eastAsia="lv-LV"/>
        </w:rPr>
        <w:br w:type="page"/>
      </w:r>
      <w:r w:rsidR="001661ED" w:rsidRPr="005F0E50">
        <w:rPr>
          <w:rFonts w:eastAsia="Calibri"/>
          <w:b/>
          <w:sz w:val="24"/>
          <w:szCs w:val="24"/>
          <w:u w:color="000000"/>
          <w:bdr w:val="nil"/>
          <w:lang w:val="lv-LV" w:eastAsia="lv-LV"/>
        </w:rPr>
        <w:t>3</w:t>
      </w:r>
      <w:r w:rsidR="00B87E82" w:rsidRPr="005F0E50">
        <w:rPr>
          <w:rFonts w:eastAsia="Calibri"/>
          <w:b/>
          <w:sz w:val="24"/>
          <w:szCs w:val="24"/>
          <w:u w:color="000000"/>
          <w:bdr w:val="nil"/>
          <w:lang w:val="lv-LV" w:eastAsia="lv-LV"/>
        </w:rPr>
        <w:t>.pielikums</w:t>
      </w:r>
    </w:p>
    <w:p w14:paraId="1BA4823F" w14:textId="77777777" w:rsidR="00B87E82" w:rsidRPr="005F0E50" w:rsidRDefault="00B87E82"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F0E50">
        <w:rPr>
          <w:rFonts w:eastAsia="Calibri"/>
          <w:sz w:val="24"/>
          <w:szCs w:val="24"/>
          <w:u w:color="000000"/>
          <w:bdr w:val="nil"/>
          <w:lang w:val="lv-LV" w:eastAsia="lv-LV"/>
        </w:rPr>
        <w:t>Atklāta konkursa, identifikācijas</w:t>
      </w:r>
    </w:p>
    <w:p w14:paraId="112577D7" w14:textId="41E219AD" w:rsidR="00B87E82" w:rsidRPr="005F0E50" w:rsidRDefault="00F35619"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F0E50">
        <w:rPr>
          <w:rFonts w:eastAsia="Calibri"/>
          <w:sz w:val="24"/>
          <w:szCs w:val="24"/>
          <w:u w:color="000000"/>
          <w:bdr w:val="nil"/>
          <w:lang w:val="lv-LV" w:eastAsia="lv-LV"/>
        </w:rPr>
        <w:t>Nr. </w:t>
      </w:r>
      <w:r w:rsidR="006A2356" w:rsidRPr="005F0E50">
        <w:rPr>
          <w:rFonts w:eastAsia="Calibri"/>
          <w:sz w:val="24"/>
          <w:szCs w:val="24"/>
          <w:u w:color="000000"/>
          <w:bdr w:val="nil"/>
          <w:lang w:val="lv-LV" w:eastAsia="lv-LV"/>
        </w:rPr>
        <w:t>R</w:t>
      </w:r>
      <w:r w:rsidR="00FC2CC1" w:rsidRPr="005F0E50">
        <w:rPr>
          <w:rFonts w:eastAsia="Calibri"/>
          <w:sz w:val="24"/>
          <w:szCs w:val="24"/>
          <w:u w:color="000000"/>
          <w:bdr w:val="nil"/>
          <w:lang w:val="lv-LV" w:eastAsia="lv-LV"/>
        </w:rPr>
        <w:t>NP 202</w:t>
      </w:r>
      <w:r w:rsidR="003A01E4" w:rsidRPr="005F0E50">
        <w:rPr>
          <w:rFonts w:eastAsia="Calibri"/>
          <w:sz w:val="24"/>
          <w:szCs w:val="24"/>
          <w:u w:color="000000"/>
          <w:bdr w:val="nil"/>
          <w:lang w:val="lv-LV" w:eastAsia="lv-LV"/>
        </w:rPr>
        <w:t>3</w:t>
      </w:r>
      <w:r w:rsidR="00FC2CC1" w:rsidRPr="005F0E50">
        <w:rPr>
          <w:rFonts w:eastAsia="Calibri"/>
          <w:sz w:val="24"/>
          <w:szCs w:val="24"/>
          <w:u w:color="000000"/>
          <w:bdr w:val="nil"/>
          <w:lang w:val="lv-LV" w:eastAsia="lv-LV"/>
        </w:rPr>
        <w:t>/</w:t>
      </w:r>
      <w:r w:rsidR="00136661">
        <w:rPr>
          <w:rFonts w:eastAsia="Calibri"/>
          <w:sz w:val="24"/>
          <w:szCs w:val="24"/>
          <w:u w:color="000000"/>
          <w:bdr w:val="nil"/>
          <w:lang w:val="lv-LV" w:eastAsia="lv-LV"/>
        </w:rPr>
        <w:t>97</w:t>
      </w:r>
      <w:r w:rsidR="002E632D" w:rsidRPr="005F0E50">
        <w:rPr>
          <w:rFonts w:eastAsia="Calibri"/>
          <w:sz w:val="24"/>
          <w:szCs w:val="24"/>
          <w:u w:color="000000"/>
          <w:bdr w:val="nil"/>
          <w:lang w:val="lv-LV" w:eastAsia="lv-LV"/>
        </w:rPr>
        <w:t>, nolikumam</w:t>
      </w:r>
    </w:p>
    <w:p w14:paraId="65733B7C" w14:textId="77777777" w:rsidR="00454F79" w:rsidRPr="005F0E50" w:rsidRDefault="00454F79"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0BDEFB9" w14:textId="77777777" w:rsidR="00B87E82" w:rsidRPr="005F0E50" w:rsidRDefault="00454F79" w:rsidP="005821B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5F0E50">
        <w:rPr>
          <w:rFonts w:eastAsia="Calibri"/>
          <w:b/>
          <w:sz w:val="24"/>
          <w:szCs w:val="24"/>
          <w:u w:color="000000"/>
          <w:bdr w:val="nil"/>
          <w:lang w:val="lv-LV" w:eastAsia="lv-LV"/>
        </w:rPr>
        <w:t>APLIECINĀJUMS PAR NEATKARĪGI IZSTRĀDĀTU PIEDĀVĀJUMU</w:t>
      </w:r>
    </w:p>
    <w:p w14:paraId="61A2405B" w14:textId="77777777" w:rsidR="00454F79" w:rsidRPr="005F0E50" w:rsidRDefault="00B87E82" w:rsidP="005821BB">
      <w:pPr>
        <w:pBdr>
          <w:top w:val="nil"/>
          <w:left w:val="nil"/>
          <w:bottom w:val="nil"/>
          <w:right w:val="nil"/>
          <w:between w:val="nil"/>
          <w:bar w:val="nil"/>
        </w:pBdr>
        <w:spacing w:before="60" w:after="60"/>
        <w:jc w:val="center"/>
        <w:outlineLvl w:val="0"/>
        <w:rPr>
          <w:rFonts w:eastAsia="Calibri"/>
          <w:sz w:val="24"/>
          <w:szCs w:val="24"/>
          <w:u w:color="000000"/>
          <w:bdr w:val="nil"/>
          <w:lang w:val="lv-LV" w:eastAsia="lv-LV"/>
        </w:rPr>
      </w:pPr>
      <w:r w:rsidRPr="005F0E50">
        <w:rPr>
          <w:rFonts w:eastAsia="Calibri"/>
          <w:sz w:val="24"/>
          <w:szCs w:val="24"/>
          <w:u w:color="000000"/>
          <w:bdr w:val="nil"/>
          <w:lang w:val="lv-LV" w:eastAsia="lv-LV"/>
        </w:rPr>
        <w:t>atklātam konkursam</w:t>
      </w:r>
    </w:p>
    <w:p w14:paraId="288BCD15" w14:textId="04E9DFA7" w:rsidR="008E2C8A" w:rsidRPr="005F0E50" w:rsidRDefault="006160F6" w:rsidP="005821BB">
      <w:pPr>
        <w:pBdr>
          <w:top w:val="nil"/>
          <w:left w:val="nil"/>
          <w:bottom w:val="nil"/>
          <w:right w:val="nil"/>
          <w:between w:val="nil"/>
          <w:bar w:val="nil"/>
        </w:pBdr>
        <w:spacing w:before="60" w:after="60"/>
        <w:jc w:val="center"/>
        <w:outlineLvl w:val="0"/>
        <w:rPr>
          <w:b/>
          <w:sz w:val="24"/>
          <w:szCs w:val="24"/>
          <w:lang w:val="lv-LV"/>
        </w:rPr>
      </w:pPr>
      <w:r w:rsidRPr="005F0E50">
        <w:rPr>
          <w:b/>
          <w:sz w:val="24"/>
          <w:szCs w:val="24"/>
          <w:lang w:val="lv-LV"/>
        </w:rPr>
        <w:t>“</w:t>
      </w:r>
      <w:r w:rsidR="00136661">
        <w:rPr>
          <w:b/>
          <w:sz w:val="24"/>
          <w:szCs w:val="24"/>
          <w:lang w:val="lv-LV"/>
        </w:rPr>
        <w:t>Garkalnes sporta halles projektēšana un autoruzraudzība</w:t>
      </w:r>
      <w:r w:rsidRPr="005F0E50">
        <w:rPr>
          <w:b/>
          <w:sz w:val="24"/>
          <w:szCs w:val="24"/>
          <w:lang w:val="lv-LV"/>
        </w:rPr>
        <w:t>”</w:t>
      </w:r>
    </w:p>
    <w:p w14:paraId="1647794C" w14:textId="7650DD78" w:rsidR="002E632D" w:rsidRPr="005F0E50" w:rsidRDefault="00F35619" w:rsidP="005821BB">
      <w:pPr>
        <w:pBdr>
          <w:top w:val="nil"/>
          <w:left w:val="nil"/>
          <w:bottom w:val="nil"/>
          <w:right w:val="nil"/>
          <w:between w:val="nil"/>
          <w:bar w:val="nil"/>
        </w:pBdr>
        <w:spacing w:before="60" w:after="60"/>
        <w:jc w:val="center"/>
        <w:outlineLvl w:val="0"/>
        <w:rPr>
          <w:rFonts w:eastAsia="Calibri"/>
          <w:sz w:val="24"/>
          <w:szCs w:val="24"/>
          <w:u w:color="000000"/>
          <w:bdr w:val="nil"/>
          <w:lang w:val="lv-LV" w:eastAsia="lv-LV"/>
        </w:rPr>
      </w:pPr>
      <w:r w:rsidRPr="005F0E50">
        <w:rPr>
          <w:rFonts w:eastAsia="Calibri"/>
          <w:sz w:val="24"/>
          <w:szCs w:val="24"/>
          <w:u w:color="000000"/>
          <w:bdr w:val="nil"/>
          <w:lang w:val="lv-LV" w:eastAsia="lv-LV"/>
        </w:rPr>
        <w:t>identifikācijas Nr. </w:t>
      </w:r>
      <w:r w:rsidR="006A2356" w:rsidRPr="005F0E50">
        <w:rPr>
          <w:rFonts w:eastAsia="Calibri"/>
          <w:sz w:val="24"/>
          <w:szCs w:val="24"/>
          <w:u w:color="000000"/>
          <w:bdr w:val="nil"/>
          <w:lang w:val="lv-LV" w:eastAsia="lv-LV"/>
        </w:rPr>
        <w:t>R</w:t>
      </w:r>
      <w:r w:rsidR="00FC2CC1" w:rsidRPr="005F0E50">
        <w:rPr>
          <w:rFonts w:eastAsia="Calibri"/>
          <w:sz w:val="24"/>
          <w:szCs w:val="24"/>
          <w:u w:color="000000"/>
          <w:bdr w:val="nil"/>
          <w:lang w:val="lv-LV" w:eastAsia="lv-LV"/>
        </w:rPr>
        <w:t>NP 202</w:t>
      </w:r>
      <w:r w:rsidR="003A01E4" w:rsidRPr="005F0E50">
        <w:rPr>
          <w:rFonts w:eastAsia="Calibri"/>
          <w:sz w:val="24"/>
          <w:szCs w:val="24"/>
          <w:u w:color="000000"/>
          <w:bdr w:val="nil"/>
          <w:lang w:val="lv-LV" w:eastAsia="lv-LV"/>
        </w:rPr>
        <w:t>3</w:t>
      </w:r>
      <w:r w:rsidR="00FC2CC1" w:rsidRPr="005F0E50">
        <w:rPr>
          <w:rFonts w:eastAsia="Calibri"/>
          <w:sz w:val="24"/>
          <w:szCs w:val="24"/>
          <w:u w:color="000000"/>
          <w:bdr w:val="nil"/>
          <w:lang w:val="lv-LV" w:eastAsia="lv-LV"/>
        </w:rPr>
        <w:t>/</w:t>
      </w:r>
      <w:r w:rsidR="00136661">
        <w:rPr>
          <w:rFonts w:eastAsia="Calibri"/>
          <w:sz w:val="24"/>
          <w:szCs w:val="24"/>
          <w:u w:color="000000"/>
          <w:bdr w:val="nil"/>
          <w:lang w:val="lv-LV" w:eastAsia="lv-LV"/>
        </w:rPr>
        <w:t>97</w:t>
      </w:r>
    </w:p>
    <w:p w14:paraId="4F0503D8" w14:textId="77777777" w:rsidR="00B87E82" w:rsidRPr="005F0E50"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0E7147E5" w14:textId="77777777" w:rsidR="00B87E82" w:rsidRPr="005F0E50" w:rsidRDefault="00B87E82" w:rsidP="003F6E11">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Sniedzot izsmeļošu un patiesu informāciju, __________________________________</w:t>
      </w:r>
    </w:p>
    <w:p w14:paraId="2ADFC82D" w14:textId="77777777" w:rsidR="00B87E82" w:rsidRPr="005F0E50" w:rsidRDefault="00B87E82" w:rsidP="003F6E11">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5F0E50">
        <w:rPr>
          <w:rFonts w:eastAsia="Arial Unicode MS"/>
          <w:i/>
          <w:sz w:val="24"/>
          <w:szCs w:val="24"/>
          <w:u w:color="000000"/>
          <w:bdr w:val="nil"/>
          <w:lang w:val="lv-LV" w:eastAsia="lv-LV"/>
        </w:rPr>
        <w:t xml:space="preserve">Pretendenta nosaukums, </w:t>
      </w:r>
      <w:proofErr w:type="spellStart"/>
      <w:r w:rsidRPr="005F0E50">
        <w:rPr>
          <w:rFonts w:eastAsia="Arial Unicode MS"/>
          <w:i/>
          <w:sz w:val="24"/>
          <w:szCs w:val="24"/>
          <w:u w:color="000000"/>
          <w:bdr w:val="nil"/>
          <w:lang w:val="lv-LV" w:eastAsia="lv-LV"/>
        </w:rPr>
        <w:t>reģ</w:t>
      </w:r>
      <w:proofErr w:type="spellEnd"/>
      <w:r w:rsidRPr="005F0E50">
        <w:rPr>
          <w:rFonts w:eastAsia="Arial Unicode MS"/>
          <w:i/>
          <w:sz w:val="24"/>
          <w:szCs w:val="24"/>
          <w:u w:color="000000"/>
          <w:bdr w:val="nil"/>
          <w:lang w:val="lv-LV" w:eastAsia="lv-LV"/>
        </w:rPr>
        <w:t>. Nr.</w:t>
      </w:r>
    </w:p>
    <w:p w14:paraId="660F31B9" w14:textId="77777777" w:rsidR="00B87E82" w:rsidRPr="005F0E50"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5F0E50">
        <w:rPr>
          <w:rFonts w:eastAsia="Arial Unicode MS"/>
          <w:sz w:val="24"/>
          <w:szCs w:val="24"/>
          <w:u w:color="000000"/>
          <w:bdr w:val="nil"/>
          <w:lang w:val="lv-LV" w:eastAsia="lv-LV"/>
        </w:rPr>
        <w:t>(turpmāk – Pretendents) attiecībā uz konkrēto iepirkuma procedūru apliecina, ka:</w:t>
      </w:r>
    </w:p>
    <w:p w14:paraId="6FF37C11"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6AEB8DA9"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5F0E50">
        <w:rPr>
          <w:rFonts w:eastAsia="Calibri"/>
          <w:bCs/>
          <w:sz w:val="24"/>
          <w:szCs w:val="24"/>
          <w:u w:color="000000"/>
          <w:bdr w:val="nil"/>
          <w:lang w:val="lv-LV" w:eastAsia="lv-LV"/>
        </w:rPr>
        <w:t xml:space="preserve">1. </w:t>
      </w:r>
      <w:r w:rsidRPr="005F0E50">
        <w:rPr>
          <w:rFonts w:eastAsia="Calibri"/>
          <w:sz w:val="24"/>
          <w:szCs w:val="24"/>
          <w:u w:color="000000"/>
          <w:bdr w:val="nil"/>
          <w:lang w:val="lv-LV" w:eastAsia="lv-LV"/>
        </w:rPr>
        <w:t>Pretendents</w:t>
      </w:r>
      <w:r w:rsidRPr="005F0E50">
        <w:rPr>
          <w:rFonts w:eastAsia="Calibri"/>
          <w:bCs/>
          <w:sz w:val="24"/>
          <w:szCs w:val="24"/>
          <w:u w:color="000000"/>
          <w:bdr w:val="nil"/>
          <w:lang w:val="lv-LV" w:eastAsia="lv-LV"/>
        </w:rPr>
        <w:t xml:space="preserve"> ir iepazinies un piekrīt šī apliecinājuma saturam.</w:t>
      </w:r>
    </w:p>
    <w:p w14:paraId="69A68567"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F0E50">
        <w:rPr>
          <w:rFonts w:eastAsia="Calibri"/>
          <w:bCs/>
          <w:sz w:val="24"/>
          <w:szCs w:val="24"/>
          <w:u w:color="000000"/>
          <w:bdr w:val="nil"/>
          <w:lang w:val="lv-LV" w:eastAsia="lv-LV"/>
        </w:rPr>
        <w:t xml:space="preserve">2. </w:t>
      </w:r>
      <w:r w:rsidRPr="005F0E50">
        <w:rPr>
          <w:rFonts w:eastAsia="Calibri"/>
          <w:sz w:val="24"/>
          <w:szCs w:val="24"/>
          <w:u w:color="000000"/>
          <w:bdr w:val="nil"/>
          <w:lang w:val="lv-LV" w:eastAsia="lv-LV"/>
        </w:rPr>
        <w:t>Pretendents apzinās savu pienākumu šajā apliecinājumā norādīt pilnīgu, izsmeļošu un patiesu informāciju.</w:t>
      </w:r>
    </w:p>
    <w:p w14:paraId="3458A7BF"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F0E50">
        <w:rPr>
          <w:rFonts w:eastAsia="Calibri"/>
          <w:bCs/>
          <w:sz w:val="24"/>
          <w:szCs w:val="24"/>
          <w:u w:color="000000"/>
          <w:bdr w:val="nil"/>
          <w:lang w:val="lv-LV" w:eastAsia="lv-LV"/>
        </w:rPr>
        <w:t xml:space="preserve">3. </w:t>
      </w:r>
      <w:r w:rsidRPr="005F0E50">
        <w:rPr>
          <w:rFonts w:eastAsia="Calibri"/>
          <w:sz w:val="24"/>
          <w:szCs w:val="24"/>
          <w:u w:color="000000"/>
          <w:bdr w:val="nil"/>
          <w:lang w:val="lv-LV" w:eastAsia="lv-LV"/>
        </w:rPr>
        <w:t>Pretendents</w:t>
      </w:r>
      <w:r w:rsidRPr="005F0E50">
        <w:rPr>
          <w:rFonts w:eastAsia="Calibri"/>
          <w:bCs/>
          <w:sz w:val="24"/>
          <w:szCs w:val="24"/>
          <w:u w:color="000000"/>
          <w:bdr w:val="nil"/>
          <w:lang w:val="lv-LV" w:eastAsia="lv-LV"/>
        </w:rPr>
        <w:t xml:space="preserve"> ir pilnvarojis katru personu, kuras paraksts atrodas uz iepirkuma piedāvājuma, </w:t>
      </w:r>
      <w:r w:rsidRPr="005F0E50">
        <w:rPr>
          <w:rFonts w:eastAsia="Calibri"/>
          <w:sz w:val="24"/>
          <w:szCs w:val="24"/>
          <w:u w:color="000000"/>
          <w:bdr w:val="nil"/>
          <w:lang w:val="lv-LV" w:eastAsia="lv-LV"/>
        </w:rPr>
        <w:t>parakstīt šo apliecinājumu Pretendenta vārdā.</w:t>
      </w:r>
    </w:p>
    <w:p w14:paraId="4828105F" w14:textId="77777777" w:rsidR="00B87E82" w:rsidRPr="005F0E50" w:rsidRDefault="00B87E82" w:rsidP="003F6E11">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5F0E50">
        <w:rPr>
          <w:rFonts w:eastAsia="Calibri"/>
          <w:bCs/>
          <w:sz w:val="24"/>
          <w:szCs w:val="24"/>
          <w:u w:color="000000"/>
          <w:bdr w:val="nil"/>
          <w:lang w:val="lv-LV" w:eastAsia="lv-LV"/>
        </w:rPr>
        <w:t>4. Pretendents informē, ka</w:t>
      </w:r>
      <w:r w:rsidRPr="005F0E50">
        <w:rPr>
          <w:rFonts w:eastAsia="Calibri"/>
          <w:sz w:val="24"/>
          <w:szCs w:val="24"/>
          <w:u w:color="000000"/>
          <w:bdr w:val="nil"/>
          <w:lang w:val="lv-LV" w:eastAsia="lv-LV"/>
        </w:rPr>
        <w:t xml:space="preserve"> (</w:t>
      </w:r>
      <w:r w:rsidRPr="005F0E50">
        <w:rPr>
          <w:rFonts w:eastAsia="Calibri"/>
          <w:i/>
          <w:sz w:val="24"/>
          <w:szCs w:val="24"/>
          <w:u w:color="000000"/>
          <w:bdr w:val="nil"/>
          <w:lang w:val="lv-LV" w:eastAsia="lv-LV"/>
        </w:rPr>
        <w:t>pēc vajadzības atzīmējiet vienu no turpmāk minētajiem</w:t>
      </w:r>
      <w:r w:rsidRPr="005F0E50">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903"/>
      </w:tblGrid>
      <w:tr w:rsidR="005F0E50" w:rsidRPr="005F0E50" w14:paraId="0CB0D47F" w14:textId="77777777" w:rsidTr="00FE13FD">
        <w:tc>
          <w:tcPr>
            <w:tcW w:w="0" w:type="auto"/>
            <w:shd w:val="clear" w:color="auto" w:fill="auto"/>
          </w:tcPr>
          <w:p w14:paraId="4408D903" w14:textId="77777777" w:rsidR="00B87E82" w:rsidRPr="005F0E50"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F0E50">
              <w:rPr>
                <w:rFonts w:ascii="Segoe UI Symbol" w:eastAsia="MS Gothic" w:hAnsi="Segoe UI Symbol" w:cs="Segoe UI Symbol"/>
                <w:sz w:val="24"/>
                <w:szCs w:val="24"/>
                <w:u w:color="000000"/>
                <w:bdr w:val="nil"/>
                <w:lang w:val="lv-LV" w:eastAsia="lv-LV"/>
              </w:rPr>
              <w:t>☐</w:t>
            </w:r>
          </w:p>
        </w:tc>
        <w:tc>
          <w:tcPr>
            <w:tcW w:w="0" w:type="auto"/>
            <w:shd w:val="clear" w:color="auto" w:fill="auto"/>
          </w:tcPr>
          <w:p w14:paraId="227A3364" w14:textId="77777777" w:rsidR="00B87E82" w:rsidRPr="005F0E50" w:rsidRDefault="00B87E82" w:rsidP="003F6E11">
            <w:pPr>
              <w:spacing w:before="60" w:after="60"/>
              <w:ind w:right="-1"/>
              <w:jc w:val="both"/>
              <w:rPr>
                <w:rFonts w:eastAsia="Calibri"/>
                <w:i/>
                <w:sz w:val="24"/>
                <w:szCs w:val="24"/>
                <w:u w:color="000000"/>
                <w:lang w:val="lv-LV"/>
              </w:rPr>
            </w:pPr>
            <w:r w:rsidRPr="005F0E50">
              <w:rPr>
                <w:rFonts w:eastAsia="Calibri"/>
                <w:sz w:val="24"/>
                <w:szCs w:val="24"/>
                <w:u w:color="000000"/>
                <w:lang w:val="lv-LV"/>
              </w:rPr>
              <w:t>4.1. ir iesniedzis piedāvājumu neatkarīgi no konkurentiem un bez konsultācijām, līgumiem vai vienošanām, vai cita veida saziņas ar konkurentiem (</w:t>
            </w:r>
            <w:r w:rsidRPr="005F0E50">
              <w:rPr>
                <w:rFonts w:eastAsia="Calibri"/>
                <w:i/>
                <w:sz w:val="24"/>
                <w:szCs w:val="24"/>
                <w:u w:color="000000"/>
                <w:lang w:val="lv-LV"/>
              </w:rPr>
              <w:t>šī apliecinājuma kontekstā ar terminu „konkurents” apzīmē jebkuru fizisku vai juridisku personu, kura nav Pretendents un kura:</w:t>
            </w:r>
          </w:p>
          <w:p w14:paraId="45123B00" w14:textId="77777777" w:rsidR="00B87E82" w:rsidRPr="005F0E50" w:rsidRDefault="00B87E82" w:rsidP="003F6E11">
            <w:pPr>
              <w:spacing w:before="60" w:after="60"/>
              <w:ind w:left="238" w:right="-1"/>
              <w:jc w:val="both"/>
              <w:rPr>
                <w:rFonts w:eastAsia="Calibri"/>
                <w:i/>
                <w:sz w:val="24"/>
                <w:szCs w:val="24"/>
                <w:u w:color="000000"/>
                <w:lang w:val="lv-LV"/>
              </w:rPr>
            </w:pPr>
            <w:r w:rsidRPr="005F0E50">
              <w:rPr>
                <w:rFonts w:eastAsia="Calibri"/>
                <w:i/>
                <w:sz w:val="24"/>
                <w:szCs w:val="24"/>
                <w:u w:color="000000"/>
                <w:lang w:val="lv-LV"/>
              </w:rPr>
              <w:t>1) iesniedz piedāvājumu šim iepirkumam;</w:t>
            </w:r>
          </w:p>
          <w:p w14:paraId="676E4743" w14:textId="77777777" w:rsidR="00B87E82" w:rsidRPr="005F0E50" w:rsidRDefault="00B87E82" w:rsidP="003F6E11">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5F0E50">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5F0E50">
              <w:rPr>
                <w:rFonts w:eastAsia="Calibri"/>
                <w:sz w:val="24"/>
                <w:szCs w:val="24"/>
                <w:u w:color="000000"/>
                <w:bdr w:val="nil"/>
                <w:lang w:val="lv-LV" w:eastAsia="lv-LV"/>
              </w:rPr>
              <w:t>;</w:t>
            </w:r>
          </w:p>
        </w:tc>
      </w:tr>
      <w:tr w:rsidR="005F0E50" w:rsidRPr="005F0E50" w14:paraId="13DA9C8E" w14:textId="77777777" w:rsidTr="00FE13FD">
        <w:tc>
          <w:tcPr>
            <w:tcW w:w="0" w:type="auto"/>
            <w:shd w:val="clear" w:color="auto" w:fill="auto"/>
          </w:tcPr>
          <w:p w14:paraId="76D4C8FA" w14:textId="77777777" w:rsidR="00B87E82" w:rsidRPr="005F0E50"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F0E50">
              <w:rPr>
                <w:rFonts w:ascii="Segoe UI Symbol" w:eastAsia="MS Gothic" w:hAnsi="Segoe UI Symbol" w:cs="Segoe UI Symbol"/>
                <w:sz w:val="24"/>
                <w:szCs w:val="24"/>
                <w:u w:color="000000"/>
                <w:bdr w:val="nil"/>
                <w:lang w:val="lv-LV" w:eastAsia="lv-LV"/>
              </w:rPr>
              <w:t>☐</w:t>
            </w:r>
          </w:p>
        </w:tc>
        <w:tc>
          <w:tcPr>
            <w:tcW w:w="0" w:type="auto"/>
            <w:shd w:val="clear" w:color="auto" w:fill="auto"/>
          </w:tcPr>
          <w:p w14:paraId="5C2F0B8A" w14:textId="77777777" w:rsidR="00B87E82" w:rsidRPr="005F0E50"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F0E50">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4B4AAE2" w14:textId="77777777" w:rsidR="00B87E82" w:rsidRPr="005F0E50" w:rsidRDefault="00B87E82" w:rsidP="003F6E11">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5F0E50">
        <w:rPr>
          <w:rFonts w:eastAsia="Calibri"/>
          <w:bCs/>
          <w:sz w:val="24"/>
          <w:szCs w:val="24"/>
          <w:u w:color="000000"/>
          <w:bdr w:val="nil"/>
          <w:lang w:val="lv-LV" w:eastAsia="lv-LV"/>
        </w:rPr>
        <w:t>5.</w:t>
      </w:r>
      <w:r w:rsidRPr="005F0E50">
        <w:rPr>
          <w:rFonts w:eastAsia="Calibri"/>
          <w:b/>
          <w:bCs/>
          <w:sz w:val="24"/>
          <w:szCs w:val="24"/>
          <w:u w:color="000000"/>
          <w:bdr w:val="nil"/>
          <w:lang w:val="lv-LV" w:eastAsia="lv-LV"/>
        </w:rPr>
        <w:t xml:space="preserve"> </w:t>
      </w:r>
      <w:r w:rsidRPr="005F0E50">
        <w:rPr>
          <w:rFonts w:eastAsia="Calibri"/>
          <w:bCs/>
          <w:sz w:val="24"/>
          <w:szCs w:val="24"/>
          <w:u w:color="000000"/>
          <w:bdr w:val="nil"/>
          <w:lang w:val="lv-LV" w:eastAsia="lv-LV"/>
        </w:rPr>
        <w:t>P</w:t>
      </w:r>
      <w:r w:rsidRPr="005F0E50">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620C7BE3" w14:textId="77777777" w:rsidR="00B87E82" w:rsidRPr="005F0E50"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F0E50">
        <w:rPr>
          <w:rFonts w:eastAsia="Calibri"/>
          <w:sz w:val="24"/>
          <w:szCs w:val="24"/>
          <w:u w:color="000000"/>
          <w:bdr w:val="nil"/>
          <w:lang w:val="lv-LV" w:eastAsia="lv-LV"/>
        </w:rPr>
        <w:t>5.1. cenām;</w:t>
      </w:r>
    </w:p>
    <w:p w14:paraId="13F9A0DD" w14:textId="77777777" w:rsidR="00B87E82" w:rsidRPr="005F0E50"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F0E50">
        <w:rPr>
          <w:rFonts w:eastAsia="Calibri"/>
          <w:sz w:val="24"/>
          <w:szCs w:val="24"/>
          <w:u w:color="000000"/>
          <w:bdr w:val="nil"/>
          <w:lang w:val="lv-LV" w:eastAsia="lv-LV"/>
        </w:rPr>
        <w:t>5.2. cenas aprēķināšanas metodēm, faktoriem (apstākļiem) vai formulām;</w:t>
      </w:r>
    </w:p>
    <w:p w14:paraId="6A9CF940" w14:textId="77777777" w:rsidR="00B87E82" w:rsidRPr="005F0E50"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F0E50">
        <w:rPr>
          <w:rFonts w:eastAsia="Calibri"/>
          <w:sz w:val="24"/>
          <w:szCs w:val="24"/>
          <w:u w:color="000000"/>
          <w:bdr w:val="nil"/>
          <w:lang w:val="lv-LV" w:eastAsia="lv-LV"/>
        </w:rPr>
        <w:t>5.3. nodomu vai lēmumu piedalīties vai nepiedalīties iepirkumā (iesniegt vai neiesniegt piedāvājumu) vai</w:t>
      </w:r>
    </w:p>
    <w:p w14:paraId="23130A95" w14:textId="77777777" w:rsidR="00B87E82" w:rsidRPr="005F0E50"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F0E50">
        <w:rPr>
          <w:rFonts w:eastAsia="Calibri"/>
          <w:sz w:val="24"/>
          <w:szCs w:val="24"/>
          <w:u w:color="000000"/>
          <w:bdr w:val="nil"/>
          <w:lang w:val="lv-LV" w:eastAsia="lv-LV"/>
        </w:rPr>
        <w:t xml:space="preserve">5.4. tādu piedāvājuma iesniegšanu, kas neatbilst iepirkuma prasībām; </w:t>
      </w:r>
    </w:p>
    <w:p w14:paraId="2C89B30C" w14:textId="77777777" w:rsidR="00B87E82" w:rsidRPr="005F0E50"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F0E50">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39A6A0B0"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F0E50">
        <w:rPr>
          <w:rFonts w:eastAsia="Calibri"/>
          <w:sz w:val="24"/>
          <w:szCs w:val="24"/>
          <w:u w:color="000000"/>
          <w:bdr w:val="nil"/>
          <w:lang w:val="lv-LV" w:eastAsia="lv-LV"/>
        </w:rPr>
        <w:t xml:space="preserve">6. </w:t>
      </w:r>
      <w:r w:rsidRPr="005F0E50">
        <w:rPr>
          <w:rFonts w:eastAsia="Calibri"/>
          <w:bCs/>
          <w:sz w:val="24"/>
          <w:szCs w:val="24"/>
          <w:u w:color="000000"/>
          <w:bdr w:val="nil"/>
          <w:lang w:val="lv-LV" w:eastAsia="lv-LV"/>
        </w:rPr>
        <w:t xml:space="preserve">Pretendents nav </w:t>
      </w:r>
      <w:r w:rsidRPr="005F0E50">
        <w:rPr>
          <w:rFonts w:eastAsia="Calibri"/>
          <w:sz w:val="24"/>
          <w:szCs w:val="24"/>
          <w:u w:color="000000"/>
          <w:bdr w:val="nil"/>
          <w:lang w:val="lv-LV" w:eastAsia="lv-LV"/>
        </w:rPr>
        <w:t>apzināti, tieši vai netieši</w:t>
      </w:r>
      <w:r w:rsidRPr="005F0E50">
        <w:rPr>
          <w:rFonts w:eastAsia="Calibri"/>
          <w:bCs/>
          <w:sz w:val="24"/>
          <w:szCs w:val="24"/>
          <w:u w:color="000000"/>
          <w:bdr w:val="nil"/>
          <w:lang w:val="lv-LV" w:eastAsia="lv-LV"/>
        </w:rPr>
        <w:t xml:space="preserve"> atklājis un neatklās piedāvājuma noteikumus</w:t>
      </w:r>
      <w:r w:rsidRPr="005F0E50">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86F44CC"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5F0E50">
        <w:rPr>
          <w:rFonts w:eastAsia="Calibri"/>
          <w:sz w:val="24"/>
          <w:szCs w:val="24"/>
          <w:u w:color="000000"/>
          <w:bdr w:val="nil"/>
          <w:lang w:val="lv-LV" w:eastAsia="lv-LV"/>
        </w:rPr>
        <w:t>7.</w:t>
      </w:r>
      <w:r w:rsidRPr="005F0E50">
        <w:rPr>
          <w:rFonts w:eastAsia="Calibri"/>
          <w:b/>
          <w:sz w:val="24"/>
          <w:szCs w:val="24"/>
          <w:u w:color="000000"/>
          <w:bdr w:val="nil"/>
          <w:lang w:val="lv-LV" w:eastAsia="lv-LV"/>
        </w:rPr>
        <w:t xml:space="preserve"> </w:t>
      </w:r>
      <w:r w:rsidRPr="005F0E50">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5F0E50">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FAF1D2C" w14:textId="77777777" w:rsidR="00B87E82" w:rsidRPr="005F0E50"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BFF23BC"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F0E50">
        <w:rPr>
          <w:rFonts w:eastAsia="Calibri"/>
          <w:i/>
          <w:iCs/>
          <w:kern w:val="28"/>
          <w:sz w:val="24"/>
          <w:szCs w:val="24"/>
          <w:u w:color="000000"/>
          <w:bdr w:val="nil"/>
          <w:lang w:val="lv-LV" w:eastAsia="lv-LV"/>
        </w:rPr>
        <w:t>&lt;</w:t>
      </w:r>
      <w:proofErr w:type="spellStart"/>
      <w:r w:rsidRPr="005F0E50">
        <w:rPr>
          <w:rFonts w:eastAsia="Calibri"/>
          <w:i/>
          <w:iCs/>
          <w:kern w:val="28"/>
          <w:sz w:val="24"/>
          <w:szCs w:val="24"/>
          <w:u w:color="000000"/>
          <w:bdr w:val="nil"/>
          <w:lang w:val="lv-LV" w:eastAsia="lv-LV"/>
        </w:rPr>
        <w:t>Paraksttiesīgās</w:t>
      </w:r>
      <w:proofErr w:type="spellEnd"/>
      <w:r w:rsidRPr="005F0E50">
        <w:rPr>
          <w:rFonts w:eastAsia="Calibri"/>
          <w:i/>
          <w:iCs/>
          <w:kern w:val="28"/>
          <w:sz w:val="24"/>
          <w:szCs w:val="24"/>
          <w:u w:color="000000"/>
          <w:bdr w:val="nil"/>
          <w:lang w:val="lv-LV" w:eastAsia="lv-LV"/>
        </w:rPr>
        <w:t xml:space="preserve"> personas vārds un uzvārds, amata nosaukums&gt;</w:t>
      </w:r>
    </w:p>
    <w:p w14:paraId="760ABBC9" w14:textId="77777777" w:rsidR="00B87E82" w:rsidRPr="005F0E50"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7D0F7252" w14:textId="77777777" w:rsidR="00B87E82" w:rsidRPr="005F0E50" w:rsidRDefault="00B87E82" w:rsidP="003F6E11">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5F0E50">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57C2A8C7"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1D1CDD5"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Pielikums</w:t>
      </w:r>
    </w:p>
    <w:p w14:paraId="48D241AA" w14:textId="77777777" w:rsidR="00B87E82" w:rsidRPr="005F0E50"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F0E50">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F0E50" w:rsidRPr="005F0E50" w14:paraId="7EE85563" w14:textId="77777777" w:rsidTr="00FE13FD">
        <w:tc>
          <w:tcPr>
            <w:tcW w:w="675" w:type="dxa"/>
            <w:shd w:val="clear" w:color="auto" w:fill="auto"/>
          </w:tcPr>
          <w:p w14:paraId="452DF611" w14:textId="77777777" w:rsidR="00B87E82" w:rsidRPr="005F0E50"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F0E50">
              <w:rPr>
                <w:rFonts w:eastAsia="Calibri"/>
                <w:b/>
                <w:sz w:val="24"/>
                <w:szCs w:val="24"/>
                <w:u w:color="000000"/>
                <w:bdr w:val="nil"/>
                <w:lang w:val="lv-LV" w:eastAsia="lv-LV"/>
              </w:rPr>
              <w:t>Nr.</w:t>
            </w:r>
          </w:p>
        </w:tc>
        <w:tc>
          <w:tcPr>
            <w:tcW w:w="4251" w:type="dxa"/>
            <w:shd w:val="clear" w:color="auto" w:fill="auto"/>
          </w:tcPr>
          <w:p w14:paraId="0F45C5D1" w14:textId="77777777" w:rsidR="00B87E82" w:rsidRPr="005F0E50"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F0E50">
              <w:rPr>
                <w:rFonts w:eastAsia="Calibri"/>
                <w:b/>
                <w:sz w:val="24"/>
                <w:szCs w:val="24"/>
                <w:u w:color="000000"/>
                <w:bdr w:val="nil"/>
                <w:lang w:val="lv-LV" w:eastAsia="lv-LV"/>
              </w:rPr>
              <w:t>Uzņēmums – konkurents, ar kuru ir bijusi saziņa</w:t>
            </w:r>
          </w:p>
        </w:tc>
        <w:tc>
          <w:tcPr>
            <w:tcW w:w="3971" w:type="dxa"/>
            <w:shd w:val="clear" w:color="auto" w:fill="auto"/>
          </w:tcPr>
          <w:p w14:paraId="02C29C06" w14:textId="77777777" w:rsidR="00B87E82" w:rsidRPr="005F0E50"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F0E50">
              <w:rPr>
                <w:rFonts w:eastAsia="Calibri"/>
                <w:b/>
                <w:sz w:val="24"/>
                <w:szCs w:val="24"/>
                <w:u w:color="000000"/>
                <w:bdr w:val="nil"/>
                <w:lang w:val="lv-LV" w:eastAsia="lv-LV"/>
              </w:rPr>
              <w:t>Saziņas veids, mērķis, raksturs un saturs</w:t>
            </w:r>
          </w:p>
        </w:tc>
      </w:tr>
      <w:tr w:rsidR="005F0E50" w:rsidRPr="005F0E50" w14:paraId="15A3D6AC" w14:textId="77777777" w:rsidTr="00FE13FD">
        <w:tc>
          <w:tcPr>
            <w:tcW w:w="675" w:type="dxa"/>
            <w:shd w:val="clear" w:color="auto" w:fill="auto"/>
          </w:tcPr>
          <w:p w14:paraId="3220B48C"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shd w:val="clear" w:color="auto" w:fill="auto"/>
          </w:tcPr>
          <w:p w14:paraId="2BBB39E6"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 xml:space="preserve">[Komersanta nosaukums, </w:t>
            </w:r>
            <w:proofErr w:type="spellStart"/>
            <w:r w:rsidRPr="005F0E50">
              <w:rPr>
                <w:rFonts w:eastAsia="Calibri"/>
                <w:sz w:val="24"/>
                <w:szCs w:val="24"/>
                <w:u w:color="000000"/>
                <w:bdr w:val="nil"/>
                <w:lang w:val="lv-LV" w:eastAsia="lv-LV"/>
              </w:rPr>
              <w:t>reģ</w:t>
            </w:r>
            <w:proofErr w:type="spellEnd"/>
            <w:r w:rsidRPr="005F0E50">
              <w:rPr>
                <w:rFonts w:eastAsia="Calibri"/>
                <w:sz w:val="24"/>
                <w:szCs w:val="24"/>
                <w:u w:color="000000"/>
                <w:bdr w:val="nil"/>
                <w:lang w:val="lv-LV" w:eastAsia="lv-LV"/>
              </w:rPr>
              <w:t>. Nr.]</w:t>
            </w:r>
          </w:p>
        </w:tc>
        <w:tc>
          <w:tcPr>
            <w:tcW w:w="3971" w:type="dxa"/>
            <w:shd w:val="clear" w:color="auto" w:fill="auto"/>
          </w:tcPr>
          <w:p w14:paraId="48A8FAA1"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B87E82" w:rsidRPr="005F0E50" w14:paraId="59780432" w14:textId="77777777" w:rsidTr="00FE13FD">
        <w:tc>
          <w:tcPr>
            <w:tcW w:w="675" w:type="dxa"/>
            <w:shd w:val="clear" w:color="auto" w:fill="auto"/>
          </w:tcPr>
          <w:p w14:paraId="496F3257"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shd w:val="clear" w:color="auto" w:fill="auto"/>
          </w:tcPr>
          <w:p w14:paraId="49EB13BD"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shd w:val="clear" w:color="auto" w:fill="auto"/>
          </w:tcPr>
          <w:p w14:paraId="5A611539"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6C45DFDB" w14:textId="77777777" w:rsidR="00B87E82" w:rsidRPr="005F0E50"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4FA9D1C3"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0E113C3"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5BFE53A"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DC99D2F"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AA02057"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0584A5"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ABE7C04"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8A889A2"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4B4E012"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A04F2AD"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ADE8C0B"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AF80DA"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5EEF29A"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ADDDBC1" w14:textId="77777777" w:rsidR="00551AF3" w:rsidRPr="005F0E50" w:rsidRDefault="00551AF3"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C4464D6" w14:textId="77777777" w:rsidR="00551AF3" w:rsidRPr="005F0E50" w:rsidRDefault="00551AF3"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6DD4AE6"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28F1547" w14:textId="77777777" w:rsidR="008E2C8A" w:rsidRPr="005F0E50" w:rsidRDefault="008E2C8A" w:rsidP="003F6E11">
      <w:pPr>
        <w:jc w:val="both"/>
        <w:rPr>
          <w:rFonts w:eastAsia="Calibri"/>
          <w:b/>
          <w:bCs/>
          <w:kern w:val="1"/>
          <w:sz w:val="24"/>
          <w:szCs w:val="24"/>
          <w:u w:color="000000"/>
          <w:bdr w:val="nil"/>
          <w:lang w:val="lv-LV" w:eastAsia="lv-LV"/>
        </w:rPr>
      </w:pPr>
      <w:r w:rsidRPr="005F0E50">
        <w:rPr>
          <w:rFonts w:eastAsia="Calibri"/>
          <w:b/>
          <w:bCs/>
          <w:kern w:val="1"/>
          <w:sz w:val="24"/>
          <w:szCs w:val="24"/>
          <w:u w:color="000000"/>
          <w:bdr w:val="nil"/>
          <w:lang w:val="lv-LV" w:eastAsia="lv-LV"/>
        </w:rPr>
        <w:br w:type="page"/>
      </w:r>
    </w:p>
    <w:p w14:paraId="162FEF5B" w14:textId="77777777" w:rsidR="00837D48" w:rsidRPr="005F0E50" w:rsidRDefault="00837D48" w:rsidP="005821B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F0E50">
        <w:rPr>
          <w:rFonts w:eastAsia="Calibri"/>
          <w:b/>
          <w:bCs/>
          <w:kern w:val="1"/>
          <w:sz w:val="24"/>
          <w:szCs w:val="24"/>
          <w:u w:color="000000"/>
          <w:bdr w:val="nil"/>
          <w:lang w:val="lv-LV" w:eastAsia="lv-LV"/>
        </w:rPr>
        <w:t xml:space="preserve">4.pielikums </w:t>
      </w:r>
    </w:p>
    <w:p w14:paraId="47FE3021" w14:textId="77777777" w:rsidR="00837D48" w:rsidRPr="005F0E50" w:rsidRDefault="00837D48" w:rsidP="005821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7D89330F" w14:textId="742B12AA" w:rsidR="00837D48" w:rsidRPr="005F0E50" w:rsidRDefault="00837D48" w:rsidP="005821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Nr. </w:t>
      </w:r>
      <w:r w:rsidR="006A2356" w:rsidRPr="005F0E50">
        <w:rPr>
          <w:rFonts w:eastAsia="Arial Unicode MS"/>
          <w:sz w:val="24"/>
          <w:szCs w:val="24"/>
          <w:u w:color="000000"/>
          <w:bdr w:val="nil"/>
          <w:lang w:val="lv-LV" w:eastAsia="lv-LV"/>
        </w:rPr>
        <w:t>R</w:t>
      </w:r>
      <w:r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Pr="005F0E50">
        <w:rPr>
          <w:rFonts w:eastAsia="Arial Unicode MS"/>
          <w:sz w:val="24"/>
          <w:szCs w:val="24"/>
          <w:u w:color="000000"/>
          <w:bdr w:val="nil"/>
          <w:lang w:val="lv-LV" w:eastAsia="lv-LV"/>
        </w:rPr>
        <w:t>/</w:t>
      </w:r>
      <w:r w:rsidR="00136661">
        <w:rPr>
          <w:rFonts w:eastAsia="Arial Unicode MS"/>
          <w:sz w:val="24"/>
          <w:szCs w:val="24"/>
          <w:u w:color="000000"/>
          <w:bdr w:val="nil"/>
          <w:lang w:val="lv-LV" w:eastAsia="lv-LV"/>
        </w:rPr>
        <w:t>97</w:t>
      </w:r>
      <w:r w:rsidRPr="005F0E50">
        <w:rPr>
          <w:rFonts w:eastAsia="Arial Unicode MS"/>
          <w:sz w:val="24"/>
          <w:szCs w:val="24"/>
          <w:u w:color="000000"/>
          <w:bdr w:val="nil"/>
          <w:lang w:val="lv-LV" w:eastAsia="lv-LV"/>
        </w:rPr>
        <w:t>, nolikumam</w:t>
      </w:r>
    </w:p>
    <w:p w14:paraId="1378B4D2" w14:textId="77777777" w:rsidR="00837D48" w:rsidRPr="005F0E50" w:rsidRDefault="00837D48" w:rsidP="003F6E11">
      <w:pPr>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18BDA532" w14:textId="77777777" w:rsidR="00837D48" w:rsidRPr="005F0E50" w:rsidRDefault="00837D48" w:rsidP="005821BB">
      <w:pPr>
        <w:pBdr>
          <w:top w:val="nil"/>
          <w:left w:val="nil"/>
          <w:bottom w:val="nil"/>
          <w:right w:val="nil"/>
          <w:between w:val="nil"/>
          <w:bar w:val="nil"/>
        </w:pBdr>
        <w:spacing w:before="60" w:after="60"/>
        <w:jc w:val="center"/>
        <w:rPr>
          <w:rFonts w:eastAsia="Times"/>
          <w:sz w:val="24"/>
          <w:szCs w:val="24"/>
          <w:u w:color="000000"/>
          <w:bdr w:val="nil"/>
          <w:lang w:val="lv-LV" w:eastAsia="lv-LV"/>
        </w:rPr>
      </w:pPr>
      <w:r w:rsidRPr="005F0E50">
        <w:rPr>
          <w:rFonts w:eastAsia="Arial Unicode MS"/>
          <w:b/>
          <w:bCs/>
          <w:sz w:val="24"/>
          <w:szCs w:val="24"/>
          <w:u w:color="000000"/>
          <w:bdr w:val="nil"/>
          <w:lang w:val="lv-LV" w:eastAsia="lv-LV"/>
        </w:rPr>
        <w:t>IZZIŅA</w:t>
      </w:r>
    </w:p>
    <w:p w14:paraId="3E773EE3" w14:textId="77777777" w:rsidR="00837D48" w:rsidRPr="005F0E50" w:rsidRDefault="00837D48" w:rsidP="005821BB">
      <w:pPr>
        <w:pBdr>
          <w:top w:val="nil"/>
          <w:left w:val="nil"/>
          <w:bottom w:val="nil"/>
          <w:right w:val="nil"/>
          <w:between w:val="nil"/>
          <w:bar w:val="nil"/>
        </w:pBdr>
        <w:spacing w:before="60" w:after="60"/>
        <w:jc w:val="center"/>
        <w:rPr>
          <w:rFonts w:eastAsia="Times"/>
          <w:b/>
          <w:sz w:val="24"/>
          <w:szCs w:val="24"/>
          <w:u w:color="000000"/>
          <w:bdr w:val="nil"/>
          <w:lang w:val="lv-LV" w:eastAsia="lv-LV"/>
        </w:rPr>
      </w:pPr>
      <w:r w:rsidRPr="005F0E50">
        <w:rPr>
          <w:rFonts w:eastAsia="Calibri"/>
          <w:b/>
          <w:sz w:val="24"/>
          <w:szCs w:val="24"/>
          <w:u w:color="000000"/>
          <w:bdr w:val="nil"/>
          <w:lang w:val="lv-LV" w:eastAsia="lv-LV"/>
        </w:rPr>
        <w:t>par pretendenta vidējo finanšu apgrozījumu (EUR bez PVN)</w:t>
      </w:r>
    </w:p>
    <w:p w14:paraId="7FB46E7E" w14:textId="77777777" w:rsidR="00837D48" w:rsidRPr="005F0E50" w:rsidRDefault="00837D48" w:rsidP="005821BB">
      <w:pPr>
        <w:pBdr>
          <w:top w:val="nil"/>
          <w:left w:val="nil"/>
          <w:bottom w:val="nil"/>
          <w:right w:val="nil"/>
          <w:between w:val="nil"/>
          <w:bar w:val="nil"/>
        </w:pBdr>
        <w:spacing w:before="60" w:after="60"/>
        <w:jc w:val="center"/>
        <w:rPr>
          <w:rFonts w:eastAsia="Times"/>
          <w:b/>
          <w:sz w:val="24"/>
          <w:szCs w:val="24"/>
          <w:u w:color="000000"/>
          <w:bdr w:val="nil"/>
          <w:lang w:val="lv-LV" w:eastAsia="lv-LV"/>
        </w:rPr>
      </w:pPr>
      <w:r w:rsidRPr="005F0E50">
        <w:rPr>
          <w:rFonts w:eastAsia="Calibri"/>
          <w:b/>
          <w:sz w:val="24"/>
          <w:szCs w:val="24"/>
          <w:u w:color="000000"/>
          <w:bdr w:val="nil"/>
          <w:lang w:val="lv-LV" w:eastAsia="lv-LV"/>
        </w:rPr>
        <w:t>pēdējo 3 (trīs) noslēgto finanšu gadu laikā</w:t>
      </w:r>
    </w:p>
    <w:p w14:paraId="47FFC46B" w14:textId="77777777" w:rsidR="00837D48" w:rsidRPr="005F0E50" w:rsidRDefault="00837D48"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3A1F2566" w14:textId="77777777" w:rsidR="00837D48" w:rsidRPr="005F0E50" w:rsidRDefault="00837D48"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57EA7C71" w14:textId="77777777" w:rsidR="00837D48" w:rsidRPr="005F0E50" w:rsidRDefault="00837D48" w:rsidP="003F6E11">
      <w:pPr>
        <w:keepNext/>
        <w:pBdr>
          <w:top w:val="nil"/>
          <w:left w:val="nil"/>
          <w:bottom w:val="nil"/>
          <w:right w:val="nil"/>
          <w:between w:val="nil"/>
          <w:bar w:val="nil"/>
        </w:pBdr>
        <w:spacing w:before="60" w:after="60"/>
        <w:jc w:val="both"/>
        <w:rPr>
          <w:rFonts w:eastAsia="Times"/>
          <w:sz w:val="24"/>
          <w:szCs w:val="24"/>
          <w:u w:color="000000"/>
          <w:bdr w:val="nil"/>
          <w:lang w:val="lv-LV" w:eastAsia="lv-LV"/>
        </w:rPr>
      </w:pPr>
      <w:r w:rsidRPr="005F0E50">
        <w:rPr>
          <w:rFonts w:eastAsia="Calibri"/>
          <w:i/>
          <w:iCs/>
          <w:sz w:val="24"/>
          <w:szCs w:val="24"/>
          <w:u w:color="000000"/>
          <w:bdr w:val="nil"/>
          <w:lang w:val="lv-LV" w:eastAsia="lv-LV"/>
        </w:rPr>
        <w:t>Pretendenta nosaukums</w:t>
      </w:r>
      <w:r w:rsidRPr="005F0E50">
        <w:rPr>
          <w:rFonts w:eastAsia="Calibri"/>
          <w:sz w:val="24"/>
          <w:szCs w:val="24"/>
          <w:u w:color="000000"/>
          <w:bdr w:val="nil"/>
          <w:lang w:val="lv-LV" w:eastAsia="lv-LV"/>
        </w:rPr>
        <w:t xml:space="preserve"> (reģistrācijas numurs _________________) apliecina:</w:t>
      </w:r>
      <w:r w:rsidRPr="005F0E50">
        <w:rPr>
          <w:rFonts w:eastAsia="Times"/>
          <w:sz w:val="24"/>
          <w:szCs w:val="24"/>
          <w:u w:color="000000"/>
          <w:bdr w:val="nil"/>
          <w:lang w:val="lv-LV" w:eastAsia="lv-LV"/>
        </w:rPr>
        <w:t xml:space="preserve"> </w:t>
      </w:r>
      <w:r w:rsidRPr="005F0E50">
        <w:rPr>
          <w:rFonts w:eastAsia="Calibri"/>
          <w:sz w:val="24"/>
          <w:szCs w:val="24"/>
          <w:u w:color="000000"/>
          <w:bdr w:val="nil"/>
          <w:lang w:val="lv-LV" w:eastAsia="lv-LV"/>
        </w:rPr>
        <w:t xml:space="preserve">ka </w:t>
      </w:r>
      <w:r w:rsidRPr="005F0E50">
        <w:rPr>
          <w:rFonts w:eastAsia="Calibri"/>
          <w:i/>
          <w:iCs/>
          <w:sz w:val="24"/>
          <w:szCs w:val="24"/>
          <w:u w:color="000000"/>
          <w:bdr w:val="nil"/>
          <w:lang w:val="lv-LV" w:eastAsia="lv-LV"/>
        </w:rPr>
        <w:t>pretendenta nosaukums</w:t>
      </w:r>
      <w:r w:rsidRPr="005F0E50">
        <w:rPr>
          <w:rFonts w:eastAsia="Calibri"/>
          <w:sz w:val="24"/>
          <w:szCs w:val="24"/>
          <w:u w:color="000000"/>
          <w:bdr w:val="nil"/>
          <w:lang w:val="lv-LV" w:eastAsia="lv-LV"/>
        </w:rPr>
        <w:t xml:space="preserve"> vidējais finanšu apgrozījums pēdējo 3 (trīs) noslēgto finanšu gadu laikā (par noslēgto finanšu gadu uzskata gadu, par kuru ir sagatavots un normatīvajos aktos noteiktajā kārtībā apstiprināts gada pārskats) ir:</w:t>
      </w:r>
    </w:p>
    <w:p w14:paraId="59B4D257" w14:textId="77777777" w:rsidR="00837D48" w:rsidRPr="005F0E50" w:rsidRDefault="00837D48"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5F0E50" w:rsidRPr="005F0E50" w14:paraId="14D0DD2A" w14:textId="77777777" w:rsidTr="00BE36D4">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F644E7" w14:textId="77777777" w:rsidR="00837D48" w:rsidRPr="005F0E50" w:rsidRDefault="00837D48" w:rsidP="00AB3CE8">
            <w:pPr>
              <w:spacing w:before="60" w:after="60"/>
              <w:jc w:val="center"/>
              <w:rPr>
                <w:rFonts w:eastAsia="Calibri"/>
                <w:sz w:val="24"/>
                <w:szCs w:val="24"/>
                <w:u w:color="000000"/>
              </w:rPr>
            </w:pPr>
            <w:r w:rsidRPr="005F0E50">
              <w:rPr>
                <w:rFonts w:eastAsia="Calibri"/>
                <w:b/>
                <w:bCs/>
                <w:sz w:val="24"/>
                <w:szCs w:val="24"/>
                <w:u w:color="000000"/>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BDF79B" w14:textId="77777777" w:rsidR="00837D48" w:rsidRPr="005F0E50" w:rsidRDefault="00837D48" w:rsidP="00AB3CE8">
            <w:pPr>
              <w:spacing w:before="60" w:after="60"/>
              <w:jc w:val="center"/>
              <w:rPr>
                <w:rFonts w:eastAsia="Calibri"/>
                <w:sz w:val="24"/>
                <w:szCs w:val="24"/>
                <w:u w:color="000000"/>
              </w:rPr>
            </w:pPr>
            <w:r w:rsidRPr="005F0E50">
              <w:rPr>
                <w:rFonts w:eastAsia="Calibri"/>
                <w:b/>
                <w:bCs/>
                <w:sz w:val="24"/>
                <w:szCs w:val="24"/>
                <w:u w:color="000000"/>
              </w:rPr>
              <w:t>Finanšu apgrozījums (EUR)</w:t>
            </w:r>
          </w:p>
        </w:tc>
      </w:tr>
      <w:tr w:rsidR="005F0E50" w:rsidRPr="005F0E50" w14:paraId="4D278D42" w14:textId="77777777" w:rsidTr="00BE36D4">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C13E4B" w14:textId="77777777" w:rsidR="00837D48" w:rsidRPr="005F0E50" w:rsidRDefault="00837D48" w:rsidP="003F6E11">
            <w:pPr>
              <w:spacing w:before="60" w:after="60"/>
              <w:jc w:val="both"/>
              <w:rPr>
                <w:rFonts w:eastAsia="Calibri"/>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F9944" w14:textId="77777777" w:rsidR="00837D48" w:rsidRPr="005F0E50" w:rsidRDefault="00837D48" w:rsidP="003F6E11">
            <w:pPr>
              <w:spacing w:before="60" w:after="60"/>
              <w:jc w:val="both"/>
              <w:rPr>
                <w:rFonts w:eastAsia="Calibri"/>
                <w:sz w:val="24"/>
                <w:szCs w:val="24"/>
                <w:u w:color="000000"/>
              </w:rPr>
            </w:pPr>
          </w:p>
        </w:tc>
      </w:tr>
      <w:tr w:rsidR="005F0E50" w:rsidRPr="005F0E50" w14:paraId="2B6C7FD8" w14:textId="77777777" w:rsidTr="00BE36D4">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6308BA" w14:textId="77777777" w:rsidR="00837D48" w:rsidRPr="005F0E50" w:rsidRDefault="00837D48" w:rsidP="003F6E11">
            <w:pPr>
              <w:spacing w:before="60" w:after="60"/>
              <w:jc w:val="both"/>
              <w:rPr>
                <w:rFonts w:eastAsia="Calibri"/>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5282B0" w14:textId="77777777" w:rsidR="00837D48" w:rsidRPr="005F0E50" w:rsidRDefault="00837D48" w:rsidP="003F6E11">
            <w:pPr>
              <w:spacing w:before="60" w:after="60"/>
              <w:jc w:val="both"/>
              <w:rPr>
                <w:rFonts w:eastAsia="Calibri"/>
                <w:sz w:val="24"/>
                <w:szCs w:val="24"/>
                <w:u w:color="000000"/>
              </w:rPr>
            </w:pPr>
          </w:p>
        </w:tc>
      </w:tr>
      <w:tr w:rsidR="005F0E50" w:rsidRPr="005F0E50" w14:paraId="25D7B07B" w14:textId="77777777" w:rsidTr="00BE36D4">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71419B" w14:textId="77777777" w:rsidR="00837D48" w:rsidRPr="005F0E50" w:rsidRDefault="00837D48" w:rsidP="003F6E11">
            <w:pPr>
              <w:spacing w:before="60" w:after="60"/>
              <w:jc w:val="both"/>
              <w:rPr>
                <w:rFonts w:eastAsia="Calibri"/>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EC3BB" w14:textId="77777777" w:rsidR="00837D48" w:rsidRPr="005F0E50" w:rsidRDefault="00837D48" w:rsidP="003F6E11">
            <w:pPr>
              <w:spacing w:before="60" w:after="60"/>
              <w:jc w:val="both"/>
              <w:rPr>
                <w:rFonts w:eastAsia="Calibri"/>
                <w:sz w:val="24"/>
                <w:szCs w:val="24"/>
                <w:u w:color="000000"/>
              </w:rPr>
            </w:pPr>
          </w:p>
        </w:tc>
      </w:tr>
      <w:tr w:rsidR="005F0E50" w:rsidRPr="005F0E50" w14:paraId="72562C6F" w14:textId="77777777" w:rsidTr="00BE36D4">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A2677" w14:textId="77777777" w:rsidR="00837D48" w:rsidRPr="005F0E50" w:rsidRDefault="00837D48" w:rsidP="003F6E11">
            <w:pPr>
              <w:spacing w:before="60" w:after="60"/>
              <w:jc w:val="both"/>
              <w:rPr>
                <w:rFonts w:eastAsia="Calibri"/>
                <w:sz w:val="24"/>
                <w:szCs w:val="24"/>
                <w:u w:color="000000"/>
              </w:rPr>
            </w:pPr>
            <w:r w:rsidRPr="005F0E50">
              <w:rPr>
                <w:rFonts w:eastAsia="Calibri"/>
                <w:sz w:val="24"/>
                <w:szCs w:val="24"/>
                <w:u w:color="000000"/>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C27D85" w14:textId="77777777" w:rsidR="00837D48" w:rsidRPr="005F0E50" w:rsidRDefault="00837D48" w:rsidP="003F6E11">
            <w:pPr>
              <w:spacing w:before="60" w:after="60"/>
              <w:jc w:val="both"/>
              <w:rPr>
                <w:rFonts w:eastAsia="Calibri"/>
                <w:sz w:val="24"/>
                <w:szCs w:val="24"/>
                <w:u w:color="000000"/>
              </w:rPr>
            </w:pPr>
          </w:p>
        </w:tc>
      </w:tr>
      <w:tr w:rsidR="00837D48" w:rsidRPr="005F0E50" w14:paraId="7C76948D" w14:textId="77777777" w:rsidTr="00BE36D4">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38559" w14:textId="77777777" w:rsidR="00837D48" w:rsidRPr="005F0E50" w:rsidRDefault="00837D48" w:rsidP="003F6E11">
            <w:pPr>
              <w:spacing w:before="60" w:after="60"/>
              <w:jc w:val="both"/>
              <w:rPr>
                <w:rFonts w:eastAsia="Calibri"/>
                <w:sz w:val="24"/>
                <w:szCs w:val="24"/>
                <w:u w:color="000000"/>
              </w:rPr>
            </w:pPr>
            <w:r w:rsidRPr="005F0E50">
              <w:rPr>
                <w:rFonts w:eastAsia="Calibri"/>
                <w:sz w:val="24"/>
                <w:szCs w:val="24"/>
                <w:u w:color="000000"/>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4F9E3F" w14:textId="77777777" w:rsidR="00837D48" w:rsidRPr="005F0E50" w:rsidRDefault="00837D48" w:rsidP="003F6E11">
            <w:pPr>
              <w:spacing w:before="60" w:after="60"/>
              <w:jc w:val="both"/>
              <w:rPr>
                <w:rFonts w:eastAsia="Calibri"/>
                <w:sz w:val="24"/>
                <w:szCs w:val="24"/>
                <w:u w:color="000000"/>
              </w:rPr>
            </w:pPr>
          </w:p>
        </w:tc>
      </w:tr>
    </w:tbl>
    <w:p w14:paraId="6C2DD1DE" w14:textId="77777777" w:rsidR="00837D48" w:rsidRPr="005F0E50" w:rsidRDefault="00837D48" w:rsidP="003F6E11">
      <w:pPr>
        <w:jc w:val="both"/>
        <w:rPr>
          <w:rFonts w:eastAsia="Arial Unicode MS"/>
          <w:sz w:val="24"/>
          <w:szCs w:val="24"/>
          <w:u w:color="000000"/>
          <w:bdr w:val="nil"/>
          <w:lang w:val="lv-LV" w:eastAsia="lv-LV"/>
        </w:rPr>
      </w:pPr>
    </w:p>
    <w:p w14:paraId="34D91A2D" w14:textId="77777777" w:rsidR="00B87E82" w:rsidRPr="005F0E50" w:rsidRDefault="00B87E82"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07CDF2D0" w14:textId="77777777" w:rsidR="001A589E" w:rsidRPr="005F0E50" w:rsidRDefault="001A589E" w:rsidP="003F6E11">
      <w:pPr>
        <w:pStyle w:val="Default"/>
        <w:jc w:val="both"/>
        <w:rPr>
          <w:color w:val="auto"/>
        </w:rPr>
      </w:pPr>
    </w:p>
    <w:p w14:paraId="02E8CD77" w14:textId="77777777" w:rsidR="00837D48" w:rsidRPr="005F0E50" w:rsidRDefault="00837D48" w:rsidP="003F6E11">
      <w:pPr>
        <w:jc w:val="both"/>
        <w:rPr>
          <w:rFonts w:eastAsia="Calibri"/>
          <w:b/>
          <w:bCs/>
          <w:kern w:val="1"/>
          <w:sz w:val="24"/>
          <w:szCs w:val="24"/>
          <w:u w:color="000000"/>
          <w:bdr w:val="nil"/>
          <w:lang w:val="lv-LV" w:eastAsia="lv-LV"/>
        </w:rPr>
      </w:pPr>
      <w:r w:rsidRPr="005F0E50">
        <w:rPr>
          <w:rFonts w:eastAsia="Calibri"/>
          <w:b/>
          <w:bCs/>
          <w:kern w:val="1"/>
          <w:sz w:val="24"/>
          <w:szCs w:val="24"/>
          <w:u w:color="000000"/>
          <w:bdr w:val="nil"/>
          <w:lang w:val="lv-LV" w:eastAsia="lv-LV"/>
        </w:rPr>
        <w:br w:type="page"/>
      </w:r>
    </w:p>
    <w:p w14:paraId="381EEEAD" w14:textId="77777777" w:rsidR="00837D48" w:rsidRPr="005F0E50" w:rsidRDefault="00837D48" w:rsidP="005821B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F0E50">
        <w:rPr>
          <w:rFonts w:eastAsia="Calibri"/>
          <w:b/>
          <w:bCs/>
          <w:kern w:val="1"/>
          <w:sz w:val="24"/>
          <w:szCs w:val="24"/>
          <w:u w:color="000000"/>
          <w:bdr w:val="nil"/>
          <w:lang w:val="lv-LV" w:eastAsia="lv-LV"/>
        </w:rPr>
        <w:t xml:space="preserve">5.pielikums </w:t>
      </w:r>
    </w:p>
    <w:p w14:paraId="15B72F48" w14:textId="77777777" w:rsidR="00837D48" w:rsidRPr="005F0E50" w:rsidRDefault="00837D48" w:rsidP="005821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2F9D8BC3" w14:textId="1196035F" w:rsidR="00837D48" w:rsidRPr="005F0E50" w:rsidRDefault="00837D48" w:rsidP="005821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Nr. </w:t>
      </w:r>
      <w:r w:rsidR="006A2356" w:rsidRPr="005F0E50">
        <w:rPr>
          <w:rFonts w:eastAsia="Arial Unicode MS"/>
          <w:sz w:val="24"/>
          <w:szCs w:val="24"/>
          <w:u w:color="000000"/>
          <w:bdr w:val="nil"/>
          <w:lang w:val="lv-LV" w:eastAsia="lv-LV"/>
        </w:rPr>
        <w:t>R</w:t>
      </w:r>
      <w:r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Pr="005F0E50">
        <w:rPr>
          <w:rFonts w:eastAsia="Arial Unicode MS"/>
          <w:sz w:val="24"/>
          <w:szCs w:val="24"/>
          <w:u w:color="000000"/>
          <w:bdr w:val="nil"/>
          <w:lang w:val="lv-LV" w:eastAsia="lv-LV"/>
        </w:rPr>
        <w:t>/</w:t>
      </w:r>
      <w:r w:rsidR="00136661">
        <w:rPr>
          <w:rFonts w:eastAsia="Arial Unicode MS"/>
          <w:sz w:val="24"/>
          <w:szCs w:val="24"/>
          <w:u w:color="000000"/>
          <w:bdr w:val="nil"/>
          <w:lang w:val="lv-LV" w:eastAsia="lv-LV"/>
        </w:rPr>
        <w:t>97</w:t>
      </w:r>
      <w:r w:rsidRPr="005F0E50">
        <w:rPr>
          <w:rFonts w:eastAsia="Arial Unicode MS"/>
          <w:sz w:val="24"/>
          <w:szCs w:val="24"/>
          <w:u w:color="000000"/>
          <w:bdr w:val="nil"/>
          <w:lang w:val="lv-LV" w:eastAsia="lv-LV"/>
        </w:rPr>
        <w:t>, nolikumam</w:t>
      </w:r>
    </w:p>
    <w:p w14:paraId="4A0790EE" w14:textId="77777777" w:rsidR="001A589E" w:rsidRPr="005F0E50" w:rsidRDefault="001A589E" w:rsidP="003F6E11">
      <w:pPr>
        <w:jc w:val="both"/>
        <w:rPr>
          <w:sz w:val="24"/>
          <w:szCs w:val="24"/>
          <w:lang w:val="lv-LV"/>
        </w:rPr>
      </w:pPr>
    </w:p>
    <w:p w14:paraId="6A5B7277" w14:textId="77777777" w:rsidR="00F00A23" w:rsidRDefault="00F00A23" w:rsidP="00F00A23">
      <w:pPr>
        <w:keepLines/>
        <w:widowControl w:val="0"/>
        <w:jc w:val="center"/>
        <w:rPr>
          <w:b/>
          <w:bCs/>
          <w:sz w:val="24"/>
          <w:szCs w:val="24"/>
          <w:lang w:val="lv-LV"/>
        </w:rPr>
      </w:pPr>
      <w:r w:rsidRPr="0031410B">
        <w:rPr>
          <w:b/>
          <w:bCs/>
          <w:sz w:val="24"/>
          <w:szCs w:val="24"/>
          <w:lang w:val="lv-LV"/>
        </w:rPr>
        <w:t>PRETENDENTA LĪDZVĒRTĪGA APJOMA UN SATURA DARBU SARAKSTS</w:t>
      </w:r>
    </w:p>
    <w:p w14:paraId="5DBC6DD3" w14:textId="77777777" w:rsidR="00167E7E" w:rsidRDefault="00167E7E" w:rsidP="00F00A23">
      <w:pPr>
        <w:keepLines/>
        <w:widowControl w:val="0"/>
        <w:jc w:val="center"/>
        <w:rPr>
          <w:b/>
          <w:bCs/>
          <w:sz w:val="24"/>
          <w:szCs w:val="24"/>
          <w:lang w:val="lv-LV"/>
        </w:rPr>
      </w:pPr>
    </w:p>
    <w:tbl>
      <w:tblPr>
        <w:tblW w:w="9386" w:type="dxa"/>
        <w:jc w:val="center"/>
        <w:tblLayout w:type="fixed"/>
        <w:tblLook w:val="0000" w:firstRow="0" w:lastRow="0" w:firstColumn="0" w:lastColumn="0" w:noHBand="0" w:noVBand="0"/>
      </w:tblPr>
      <w:tblGrid>
        <w:gridCol w:w="584"/>
        <w:gridCol w:w="2955"/>
        <w:gridCol w:w="1843"/>
        <w:gridCol w:w="1984"/>
        <w:gridCol w:w="2020"/>
      </w:tblGrid>
      <w:tr w:rsidR="00167E7E" w:rsidRPr="0017498F" w14:paraId="7E76F398" w14:textId="77777777" w:rsidTr="003C31BF">
        <w:trPr>
          <w:jc w:val="center"/>
        </w:trPr>
        <w:tc>
          <w:tcPr>
            <w:tcW w:w="584" w:type="dxa"/>
            <w:tcBorders>
              <w:top w:val="single" w:sz="4" w:space="0" w:color="000000"/>
              <w:left w:val="single" w:sz="4" w:space="0" w:color="000000"/>
              <w:bottom w:val="single" w:sz="4" w:space="0" w:color="000000"/>
            </w:tcBorders>
            <w:shd w:val="clear" w:color="auto" w:fill="FFFFFF"/>
          </w:tcPr>
          <w:p w14:paraId="468B1EC4" w14:textId="77777777" w:rsidR="00167E7E" w:rsidRDefault="00167E7E" w:rsidP="003C31BF">
            <w:pPr>
              <w:snapToGrid w:val="0"/>
              <w:jc w:val="center"/>
              <w:rPr>
                <w:sz w:val="24"/>
                <w:szCs w:val="24"/>
              </w:rPr>
            </w:pPr>
            <w:r w:rsidRPr="0017498F">
              <w:rPr>
                <w:sz w:val="24"/>
                <w:szCs w:val="24"/>
              </w:rPr>
              <w:t>Nr. p.</w:t>
            </w:r>
          </w:p>
          <w:p w14:paraId="62283080" w14:textId="77777777" w:rsidR="00167E7E" w:rsidRPr="0017498F" w:rsidRDefault="00167E7E" w:rsidP="003C31BF">
            <w:pPr>
              <w:snapToGrid w:val="0"/>
              <w:jc w:val="center"/>
              <w:rPr>
                <w:sz w:val="24"/>
                <w:szCs w:val="24"/>
              </w:rPr>
            </w:pPr>
            <w:r w:rsidRPr="0017498F">
              <w:rPr>
                <w:sz w:val="24"/>
                <w:szCs w:val="24"/>
              </w:rPr>
              <w:t>k.</w:t>
            </w:r>
          </w:p>
        </w:tc>
        <w:tc>
          <w:tcPr>
            <w:tcW w:w="2955" w:type="dxa"/>
            <w:tcBorders>
              <w:top w:val="single" w:sz="4" w:space="0" w:color="000000"/>
              <w:left w:val="single" w:sz="4" w:space="0" w:color="000000"/>
              <w:bottom w:val="single" w:sz="4" w:space="0" w:color="000000"/>
            </w:tcBorders>
            <w:shd w:val="clear" w:color="auto" w:fill="FFFFFF"/>
          </w:tcPr>
          <w:p w14:paraId="3AD97C89" w14:textId="77777777" w:rsidR="00167E7E" w:rsidRDefault="00167E7E" w:rsidP="003C31BF">
            <w:pPr>
              <w:jc w:val="center"/>
              <w:rPr>
                <w:sz w:val="24"/>
                <w:szCs w:val="24"/>
                <w:lang w:eastAsia="zh-CN"/>
              </w:rPr>
            </w:pPr>
            <w:proofErr w:type="spellStart"/>
            <w:r w:rsidRPr="0017498F">
              <w:rPr>
                <w:sz w:val="24"/>
                <w:szCs w:val="24"/>
              </w:rPr>
              <w:t>Būvprojekta</w:t>
            </w:r>
            <w:proofErr w:type="spellEnd"/>
            <w:r w:rsidRPr="0017498F">
              <w:rPr>
                <w:sz w:val="24"/>
                <w:szCs w:val="24"/>
              </w:rPr>
              <w:t xml:space="preserve"> </w:t>
            </w:r>
            <w:proofErr w:type="spellStart"/>
            <w:r w:rsidRPr="0017498F">
              <w:rPr>
                <w:sz w:val="24"/>
                <w:szCs w:val="24"/>
              </w:rPr>
              <w:t>nosaukums</w:t>
            </w:r>
            <w:proofErr w:type="spellEnd"/>
            <w:r>
              <w:rPr>
                <w:sz w:val="24"/>
                <w:szCs w:val="24"/>
              </w:rPr>
              <w:t xml:space="preserve">, </w:t>
            </w:r>
            <w:proofErr w:type="spellStart"/>
            <w:r>
              <w:rPr>
                <w:sz w:val="24"/>
                <w:szCs w:val="24"/>
              </w:rPr>
              <w:t>o</w:t>
            </w:r>
            <w:r w:rsidRPr="0017498F">
              <w:rPr>
                <w:sz w:val="24"/>
                <w:szCs w:val="24"/>
                <w:lang w:eastAsia="zh-CN"/>
              </w:rPr>
              <w:t>bjekta</w:t>
            </w:r>
            <w:proofErr w:type="spellEnd"/>
            <w:r w:rsidRPr="0017498F">
              <w:rPr>
                <w:sz w:val="24"/>
                <w:szCs w:val="24"/>
                <w:lang w:eastAsia="zh-CN"/>
              </w:rPr>
              <w:t xml:space="preserve"> </w:t>
            </w:r>
            <w:proofErr w:type="spellStart"/>
            <w:r w:rsidRPr="0017498F">
              <w:rPr>
                <w:sz w:val="24"/>
                <w:szCs w:val="24"/>
                <w:lang w:eastAsia="zh-CN"/>
              </w:rPr>
              <w:t>adrese</w:t>
            </w:r>
            <w:proofErr w:type="spellEnd"/>
            <w:r>
              <w:rPr>
                <w:sz w:val="24"/>
                <w:szCs w:val="24"/>
                <w:lang w:eastAsia="zh-CN"/>
              </w:rPr>
              <w:t xml:space="preserve">, </w:t>
            </w:r>
          </w:p>
          <w:p w14:paraId="448B6C09" w14:textId="77777777" w:rsidR="00167E7E" w:rsidRPr="0017498F" w:rsidRDefault="00167E7E" w:rsidP="003C31BF">
            <w:pPr>
              <w:jc w:val="center"/>
              <w:rPr>
                <w:sz w:val="24"/>
                <w:szCs w:val="24"/>
              </w:rPr>
            </w:pPr>
            <w:proofErr w:type="spellStart"/>
            <w:r>
              <w:rPr>
                <w:sz w:val="24"/>
                <w:szCs w:val="24"/>
              </w:rPr>
              <w:t>b</w:t>
            </w:r>
            <w:r w:rsidRPr="0017498F">
              <w:rPr>
                <w:sz w:val="24"/>
                <w:szCs w:val="24"/>
              </w:rPr>
              <w:t>ūvprojektā</w:t>
            </w:r>
            <w:proofErr w:type="spellEnd"/>
            <w:r w:rsidRPr="0017498F">
              <w:rPr>
                <w:sz w:val="24"/>
                <w:szCs w:val="24"/>
              </w:rPr>
              <w:t xml:space="preserve"> </w:t>
            </w:r>
            <w:proofErr w:type="spellStart"/>
            <w:r w:rsidRPr="0017498F">
              <w:rPr>
                <w:sz w:val="24"/>
                <w:szCs w:val="24"/>
              </w:rPr>
              <w:t>iekļautie</w:t>
            </w:r>
            <w:proofErr w:type="spellEnd"/>
            <w:r w:rsidRPr="0017498F">
              <w:rPr>
                <w:sz w:val="24"/>
                <w:szCs w:val="24"/>
              </w:rPr>
              <w:t xml:space="preserve"> </w:t>
            </w:r>
            <w:proofErr w:type="spellStart"/>
            <w:r w:rsidRPr="0017498F">
              <w:rPr>
                <w:sz w:val="24"/>
                <w:szCs w:val="24"/>
              </w:rPr>
              <w:t>projektēšanas</w:t>
            </w:r>
            <w:proofErr w:type="spellEnd"/>
            <w:r w:rsidRPr="0017498F">
              <w:rPr>
                <w:sz w:val="24"/>
                <w:szCs w:val="24"/>
              </w:rPr>
              <w:t xml:space="preserve"> </w:t>
            </w:r>
            <w:proofErr w:type="spellStart"/>
            <w:r w:rsidRPr="0017498F">
              <w:rPr>
                <w:sz w:val="24"/>
                <w:szCs w:val="24"/>
              </w:rPr>
              <w:t>darbi</w:t>
            </w:r>
            <w:proofErr w:type="spellEnd"/>
          </w:p>
        </w:tc>
        <w:tc>
          <w:tcPr>
            <w:tcW w:w="1843" w:type="dxa"/>
            <w:tcBorders>
              <w:top w:val="single" w:sz="4" w:space="0" w:color="000000"/>
              <w:left w:val="single" w:sz="4" w:space="0" w:color="000000"/>
              <w:bottom w:val="single" w:sz="4" w:space="0" w:color="000000"/>
            </w:tcBorders>
            <w:shd w:val="clear" w:color="auto" w:fill="FFFFFF"/>
          </w:tcPr>
          <w:p w14:paraId="33BC6E10" w14:textId="77777777" w:rsidR="00167E7E" w:rsidRPr="0017498F" w:rsidRDefault="00167E7E" w:rsidP="003C31BF">
            <w:pPr>
              <w:jc w:val="center"/>
              <w:rPr>
                <w:sz w:val="24"/>
                <w:szCs w:val="24"/>
              </w:rPr>
            </w:pPr>
            <w:proofErr w:type="spellStart"/>
            <w:r w:rsidRPr="0017498F">
              <w:rPr>
                <w:sz w:val="24"/>
                <w:szCs w:val="24"/>
              </w:rPr>
              <w:t>Būvprojekta</w:t>
            </w:r>
            <w:proofErr w:type="spellEnd"/>
            <w:r w:rsidRPr="0017498F">
              <w:rPr>
                <w:sz w:val="24"/>
                <w:szCs w:val="24"/>
              </w:rPr>
              <w:t xml:space="preserve"> </w:t>
            </w:r>
            <w:proofErr w:type="spellStart"/>
            <w:r w:rsidRPr="0017498F">
              <w:rPr>
                <w:sz w:val="24"/>
                <w:szCs w:val="24"/>
              </w:rPr>
              <w:t>saskaņošanas</w:t>
            </w:r>
            <w:proofErr w:type="spellEnd"/>
            <w:r w:rsidRPr="0017498F">
              <w:rPr>
                <w:sz w:val="24"/>
                <w:szCs w:val="24"/>
              </w:rPr>
              <w:t xml:space="preserve"> </w:t>
            </w:r>
            <w:proofErr w:type="spellStart"/>
            <w:r w:rsidRPr="0017498F">
              <w:rPr>
                <w:sz w:val="24"/>
                <w:szCs w:val="24"/>
              </w:rPr>
              <w:t>būvvaldē</w:t>
            </w:r>
            <w:proofErr w:type="spellEnd"/>
            <w:r w:rsidRPr="0017498F">
              <w:rPr>
                <w:sz w:val="24"/>
                <w:szCs w:val="24"/>
              </w:rPr>
              <w:t xml:space="preserve"> datums</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ED718A7" w14:textId="77777777" w:rsidR="00167E7E" w:rsidRPr="0017498F" w:rsidRDefault="00167E7E" w:rsidP="003C31BF">
            <w:pPr>
              <w:jc w:val="center"/>
              <w:rPr>
                <w:sz w:val="24"/>
                <w:szCs w:val="24"/>
              </w:rPr>
            </w:pPr>
            <w:proofErr w:type="spellStart"/>
            <w:r w:rsidRPr="0017498F">
              <w:rPr>
                <w:sz w:val="24"/>
                <w:szCs w:val="24"/>
              </w:rPr>
              <w:t>Projektēšanas</w:t>
            </w:r>
            <w:proofErr w:type="spellEnd"/>
            <w:r w:rsidRPr="0017498F">
              <w:rPr>
                <w:sz w:val="24"/>
                <w:szCs w:val="24"/>
              </w:rPr>
              <w:t xml:space="preserve"> </w:t>
            </w:r>
            <w:proofErr w:type="spellStart"/>
            <w:r w:rsidRPr="0017498F">
              <w:rPr>
                <w:sz w:val="24"/>
                <w:szCs w:val="24"/>
              </w:rPr>
              <w:t>līguma</w:t>
            </w:r>
            <w:proofErr w:type="spellEnd"/>
            <w:r w:rsidRPr="0017498F">
              <w:rPr>
                <w:sz w:val="24"/>
                <w:szCs w:val="24"/>
              </w:rPr>
              <w:t xml:space="preserve"> </w:t>
            </w:r>
            <w:proofErr w:type="spellStart"/>
            <w:r w:rsidRPr="0017498F">
              <w:rPr>
                <w:sz w:val="24"/>
                <w:szCs w:val="24"/>
              </w:rPr>
              <w:t>izpildes</w:t>
            </w:r>
            <w:proofErr w:type="spellEnd"/>
            <w:r w:rsidRPr="0017498F">
              <w:rPr>
                <w:sz w:val="24"/>
                <w:szCs w:val="24"/>
              </w:rPr>
              <w:t xml:space="preserve"> </w:t>
            </w:r>
            <w:proofErr w:type="spellStart"/>
            <w:r w:rsidRPr="0017498F">
              <w:rPr>
                <w:sz w:val="24"/>
                <w:szCs w:val="24"/>
              </w:rPr>
              <w:t>termiņš</w:t>
            </w:r>
            <w:proofErr w:type="spellEnd"/>
            <w:r w:rsidRPr="0017498F">
              <w:rPr>
                <w:sz w:val="24"/>
                <w:szCs w:val="24"/>
              </w:rPr>
              <w:t xml:space="preserve"> </w:t>
            </w:r>
          </w:p>
          <w:p w14:paraId="7CD9AB63" w14:textId="77777777" w:rsidR="00167E7E" w:rsidRPr="0017498F" w:rsidRDefault="00167E7E" w:rsidP="003C31BF">
            <w:pPr>
              <w:jc w:val="center"/>
              <w:rPr>
                <w:sz w:val="24"/>
                <w:szCs w:val="24"/>
              </w:rPr>
            </w:pPr>
            <w:r w:rsidRPr="0017498F">
              <w:rPr>
                <w:sz w:val="24"/>
                <w:szCs w:val="24"/>
              </w:rPr>
              <w:t xml:space="preserve">(no - </w:t>
            </w:r>
            <w:proofErr w:type="spellStart"/>
            <w:r w:rsidRPr="0017498F">
              <w:rPr>
                <w:sz w:val="24"/>
                <w:szCs w:val="24"/>
              </w:rPr>
              <w:t>līdz</w:t>
            </w:r>
            <w:proofErr w:type="spellEnd"/>
            <w:r w:rsidRPr="0017498F">
              <w:rPr>
                <w:sz w:val="24"/>
                <w:szCs w:val="24"/>
              </w:rPr>
              <w:t>)</w:t>
            </w:r>
          </w:p>
          <w:p w14:paraId="4590E44F" w14:textId="77777777" w:rsidR="00167E7E" w:rsidRPr="0017498F" w:rsidRDefault="00167E7E" w:rsidP="003C31BF">
            <w:pPr>
              <w:snapToGrid w:val="0"/>
              <w:jc w:val="center"/>
              <w:rPr>
                <w:sz w:val="24"/>
                <w:szCs w:val="24"/>
              </w:rPr>
            </w:pPr>
          </w:p>
        </w:tc>
        <w:tc>
          <w:tcPr>
            <w:tcW w:w="2020" w:type="dxa"/>
            <w:tcBorders>
              <w:top w:val="single" w:sz="4" w:space="0" w:color="auto"/>
              <w:left w:val="single" w:sz="4" w:space="0" w:color="auto"/>
              <w:bottom w:val="single" w:sz="4" w:space="0" w:color="auto"/>
              <w:right w:val="single" w:sz="4" w:space="0" w:color="auto"/>
            </w:tcBorders>
            <w:shd w:val="clear" w:color="auto" w:fill="FFFFFF"/>
          </w:tcPr>
          <w:p w14:paraId="6293818A" w14:textId="77777777" w:rsidR="00167E7E" w:rsidRPr="0017498F" w:rsidRDefault="00167E7E" w:rsidP="003C31BF">
            <w:pPr>
              <w:snapToGrid w:val="0"/>
              <w:jc w:val="center"/>
              <w:rPr>
                <w:rFonts w:eastAsia="Calibri"/>
                <w:sz w:val="24"/>
                <w:szCs w:val="24"/>
              </w:rPr>
            </w:pPr>
            <w:proofErr w:type="spellStart"/>
            <w:r w:rsidRPr="0017498F">
              <w:rPr>
                <w:sz w:val="24"/>
                <w:szCs w:val="24"/>
              </w:rPr>
              <w:t>Pasūtītāja</w:t>
            </w:r>
            <w:proofErr w:type="spellEnd"/>
            <w:r w:rsidRPr="0017498F">
              <w:rPr>
                <w:sz w:val="24"/>
                <w:szCs w:val="24"/>
              </w:rPr>
              <w:t xml:space="preserve"> </w:t>
            </w:r>
            <w:proofErr w:type="spellStart"/>
            <w:r w:rsidRPr="0017498F">
              <w:rPr>
                <w:sz w:val="24"/>
                <w:szCs w:val="24"/>
              </w:rPr>
              <w:t>nosaukums</w:t>
            </w:r>
            <w:proofErr w:type="spellEnd"/>
            <w:r w:rsidRPr="0017498F">
              <w:rPr>
                <w:sz w:val="24"/>
                <w:szCs w:val="24"/>
              </w:rPr>
              <w:t>,</w:t>
            </w:r>
            <w:r w:rsidRPr="0017498F">
              <w:rPr>
                <w:rFonts w:eastAsia="Calibri"/>
                <w:sz w:val="24"/>
                <w:szCs w:val="24"/>
              </w:rPr>
              <w:t xml:space="preserve"> </w:t>
            </w:r>
            <w:proofErr w:type="spellStart"/>
            <w:r w:rsidRPr="0017498F">
              <w:rPr>
                <w:sz w:val="24"/>
                <w:szCs w:val="24"/>
              </w:rPr>
              <w:t>kontaktpersonas</w:t>
            </w:r>
            <w:proofErr w:type="spellEnd"/>
            <w:r w:rsidRPr="0017498F">
              <w:rPr>
                <w:rFonts w:eastAsia="Calibri"/>
                <w:sz w:val="24"/>
                <w:szCs w:val="24"/>
              </w:rPr>
              <w:t xml:space="preserve"> </w:t>
            </w:r>
            <w:proofErr w:type="spellStart"/>
            <w:r w:rsidRPr="0017498F">
              <w:rPr>
                <w:sz w:val="24"/>
                <w:szCs w:val="24"/>
              </w:rPr>
              <w:t>vārds</w:t>
            </w:r>
            <w:proofErr w:type="spellEnd"/>
            <w:r w:rsidRPr="0017498F">
              <w:rPr>
                <w:sz w:val="24"/>
                <w:szCs w:val="24"/>
              </w:rPr>
              <w:t>,</w:t>
            </w:r>
            <w:r w:rsidRPr="0017498F">
              <w:rPr>
                <w:rFonts w:eastAsia="Calibri"/>
                <w:sz w:val="24"/>
                <w:szCs w:val="24"/>
              </w:rPr>
              <w:t xml:space="preserve"> </w:t>
            </w:r>
            <w:proofErr w:type="spellStart"/>
            <w:r w:rsidRPr="0017498F">
              <w:rPr>
                <w:sz w:val="24"/>
                <w:szCs w:val="24"/>
              </w:rPr>
              <w:t>uzvārds</w:t>
            </w:r>
            <w:proofErr w:type="spellEnd"/>
            <w:r w:rsidRPr="0017498F">
              <w:rPr>
                <w:sz w:val="24"/>
                <w:szCs w:val="24"/>
              </w:rPr>
              <w:t>,</w:t>
            </w:r>
            <w:r w:rsidRPr="0017498F">
              <w:rPr>
                <w:rFonts w:eastAsia="Calibri"/>
                <w:sz w:val="24"/>
                <w:szCs w:val="24"/>
              </w:rPr>
              <w:t xml:space="preserve"> </w:t>
            </w:r>
            <w:proofErr w:type="spellStart"/>
            <w:r w:rsidRPr="0017498F">
              <w:rPr>
                <w:sz w:val="24"/>
                <w:szCs w:val="24"/>
              </w:rPr>
              <w:t>tālrunis</w:t>
            </w:r>
            <w:proofErr w:type="spellEnd"/>
            <w:r w:rsidRPr="0017498F">
              <w:rPr>
                <w:sz w:val="24"/>
                <w:szCs w:val="24"/>
              </w:rPr>
              <w:t>,</w:t>
            </w:r>
            <w:r w:rsidRPr="0017498F">
              <w:rPr>
                <w:rFonts w:eastAsia="Calibri"/>
                <w:sz w:val="24"/>
                <w:szCs w:val="24"/>
              </w:rPr>
              <w:t xml:space="preserve"> </w:t>
            </w:r>
          </w:p>
          <w:p w14:paraId="4FDD78FA" w14:textId="77777777" w:rsidR="00167E7E" w:rsidRPr="0017498F" w:rsidRDefault="00167E7E" w:rsidP="003C31BF">
            <w:pPr>
              <w:snapToGrid w:val="0"/>
              <w:jc w:val="center"/>
              <w:rPr>
                <w:sz w:val="24"/>
                <w:szCs w:val="24"/>
              </w:rPr>
            </w:pPr>
            <w:r w:rsidRPr="0017498F">
              <w:rPr>
                <w:sz w:val="24"/>
                <w:szCs w:val="24"/>
              </w:rPr>
              <w:t>e-pasts</w:t>
            </w:r>
          </w:p>
        </w:tc>
      </w:tr>
      <w:tr w:rsidR="00167E7E" w:rsidRPr="0017498F" w14:paraId="601BA74C" w14:textId="77777777" w:rsidTr="003C31BF">
        <w:trPr>
          <w:jc w:val="center"/>
        </w:trPr>
        <w:tc>
          <w:tcPr>
            <w:tcW w:w="584" w:type="dxa"/>
            <w:tcBorders>
              <w:top w:val="single" w:sz="4" w:space="0" w:color="000000"/>
              <w:left w:val="single" w:sz="4" w:space="0" w:color="000000"/>
              <w:bottom w:val="single" w:sz="4" w:space="0" w:color="000000"/>
            </w:tcBorders>
            <w:shd w:val="clear" w:color="auto" w:fill="auto"/>
          </w:tcPr>
          <w:p w14:paraId="346C1A30" w14:textId="77777777" w:rsidR="00167E7E" w:rsidRPr="0017498F" w:rsidRDefault="00167E7E" w:rsidP="003C31BF">
            <w:pPr>
              <w:snapToGrid w:val="0"/>
              <w:rPr>
                <w:sz w:val="24"/>
                <w:szCs w:val="24"/>
              </w:rPr>
            </w:pPr>
          </w:p>
        </w:tc>
        <w:tc>
          <w:tcPr>
            <w:tcW w:w="2955" w:type="dxa"/>
            <w:tcBorders>
              <w:top w:val="single" w:sz="4" w:space="0" w:color="000000"/>
              <w:left w:val="single" w:sz="4" w:space="0" w:color="000000"/>
              <w:bottom w:val="single" w:sz="4" w:space="0" w:color="000000"/>
            </w:tcBorders>
            <w:shd w:val="clear" w:color="auto" w:fill="auto"/>
          </w:tcPr>
          <w:p w14:paraId="3235629A" w14:textId="77777777" w:rsidR="00167E7E" w:rsidRPr="0017498F" w:rsidRDefault="00167E7E" w:rsidP="003C31BF">
            <w:pPr>
              <w:snapToGrid w:val="0"/>
              <w:rPr>
                <w:sz w:val="24"/>
                <w:szCs w:val="24"/>
              </w:rPr>
            </w:pPr>
          </w:p>
        </w:tc>
        <w:tc>
          <w:tcPr>
            <w:tcW w:w="1843" w:type="dxa"/>
            <w:tcBorders>
              <w:top w:val="single" w:sz="4" w:space="0" w:color="000000"/>
              <w:left w:val="single" w:sz="4" w:space="0" w:color="000000"/>
              <w:bottom w:val="single" w:sz="4" w:space="0" w:color="000000"/>
            </w:tcBorders>
          </w:tcPr>
          <w:p w14:paraId="45148C81" w14:textId="77777777" w:rsidR="00167E7E" w:rsidRPr="0017498F" w:rsidRDefault="00167E7E" w:rsidP="003C31BF">
            <w:pPr>
              <w:snapToGrid w:val="0"/>
              <w:rPr>
                <w:sz w:val="24"/>
                <w:szCs w:val="24"/>
              </w:rPr>
            </w:pPr>
          </w:p>
        </w:tc>
        <w:tc>
          <w:tcPr>
            <w:tcW w:w="1984" w:type="dxa"/>
            <w:tcBorders>
              <w:top w:val="single" w:sz="4" w:space="0" w:color="000000"/>
              <w:left w:val="single" w:sz="4" w:space="0" w:color="000000"/>
              <w:bottom w:val="single" w:sz="4" w:space="0" w:color="000000"/>
              <w:right w:val="single" w:sz="4" w:space="0" w:color="auto"/>
            </w:tcBorders>
          </w:tcPr>
          <w:p w14:paraId="405F138B" w14:textId="77777777" w:rsidR="00167E7E" w:rsidRPr="0017498F" w:rsidRDefault="00167E7E" w:rsidP="003C31BF">
            <w:pPr>
              <w:snapToGrid w:val="0"/>
              <w:rPr>
                <w:sz w:val="24"/>
                <w:szCs w:val="24"/>
              </w:rPr>
            </w:pPr>
          </w:p>
        </w:tc>
        <w:tc>
          <w:tcPr>
            <w:tcW w:w="2020" w:type="dxa"/>
            <w:tcBorders>
              <w:top w:val="single" w:sz="4" w:space="0" w:color="auto"/>
              <w:left w:val="single" w:sz="4" w:space="0" w:color="auto"/>
              <w:bottom w:val="single" w:sz="4" w:space="0" w:color="auto"/>
              <w:right w:val="single" w:sz="4" w:space="0" w:color="auto"/>
            </w:tcBorders>
            <w:shd w:val="clear" w:color="auto" w:fill="auto"/>
          </w:tcPr>
          <w:p w14:paraId="1A7D9DCE" w14:textId="77777777" w:rsidR="00167E7E" w:rsidRPr="0017498F" w:rsidRDefault="00167E7E" w:rsidP="003C31BF">
            <w:pPr>
              <w:snapToGrid w:val="0"/>
              <w:rPr>
                <w:sz w:val="24"/>
                <w:szCs w:val="24"/>
              </w:rPr>
            </w:pPr>
          </w:p>
        </w:tc>
      </w:tr>
      <w:tr w:rsidR="00167E7E" w:rsidRPr="0017498F" w14:paraId="5A3E4BC5" w14:textId="77777777" w:rsidTr="003C31BF">
        <w:trPr>
          <w:jc w:val="center"/>
        </w:trPr>
        <w:tc>
          <w:tcPr>
            <w:tcW w:w="584" w:type="dxa"/>
            <w:tcBorders>
              <w:top w:val="single" w:sz="4" w:space="0" w:color="000000"/>
              <w:left w:val="single" w:sz="4" w:space="0" w:color="000000"/>
              <w:bottom w:val="single" w:sz="4" w:space="0" w:color="000000"/>
            </w:tcBorders>
            <w:shd w:val="clear" w:color="auto" w:fill="auto"/>
          </w:tcPr>
          <w:p w14:paraId="1FEE090B" w14:textId="77777777" w:rsidR="00167E7E" w:rsidRPr="0017498F" w:rsidRDefault="00167E7E" w:rsidP="003C31BF">
            <w:pPr>
              <w:snapToGrid w:val="0"/>
              <w:rPr>
                <w:sz w:val="24"/>
                <w:szCs w:val="24"/>
              </w:rPr>
            </w:pPr>
          </w:p>
        </w:tc>
        <w:tc>
          <w:tcPr>
            <w:tcW w:w="2955" w:type="dxa"/>
            <w:tcBorders>
              <w:top w:val="single" w:sz="4" w:space="0" w:color="000000"/>
              <w:left w:val="single" w:sz="4" w:space="0" w:color="000000"/>
              <w:bottom w:val="single" w:sz="4" w:space="0" w:color="000000"/>
            </w:tcBorders>
            <w:shd w:val="clear" w:color="auto" w:fill="auto"/>
          </w:tcPr>
          <w:p w14:paraId="09DDBD32" w14:textId="77777777" w:rsidR="00167E7E" w:rsidRPr="0017498F" w:rsidRDefault="00167E7E" w:rsidP="003C31BF">
            <w:pPr>
              <w:snapToGrid w:val="0"/>
              <w:rPr>
                <w:sz w:val="24"/>
                <w:szCs w:val="24"/>
              </w:rPr>
            </w:pPr>
          </w:p>
        </w:tc>
        <w:tc>
          <w:tcPr>
            <w:tcW w:w="1843" w:type="dxa"/>
            <w:tcBorders>
              <w:top w:val="single" w:sz="4" w:space="0" w:color="000000"/>
              <w:left w:val="single" w:sz="4" w:space="0" w:color="000000"/>
              <w:bottom w:val="single" w:sz="4" w:space="0" w:color="000000"/>
            </w:tcBorders>
          </w:tcPr>
          <w:p w14:paraId="1AAFE49C" w14:textId="77777777" w:rsidR="00167E7E" w:rsidRPr="0017498F" w:rsidRDefault="00167E7E" w:rsidP="003C31BF">
            <w:pPr>
              <w:snapToGrid w:val="0"/>
              <w:rPr>
                <w:sz w:val="24"/>
                <w:szCs w:val="24"/>
              </w:rPr>
            </w:pPr>
          </w:p>
        </w:tc>
        <w:tc>
          <w:tcPr>
            <w:tcW w:w="1984" w:type="dxa"/>
            <w:tcBorders>
              <w:top w:val="single" w:sz="4" w:space="0" w:color="000000"/>
              <w:left w:val="single" w:sz="4" w:space="0" w:color="000000"/>
              <w:bottom w:val="single" w:sz="4" w:space="0" w:color="000000"/>
              <w:right w:val="single" w:sz="4" w:space="0" w:color="auto"/>
            </w:tcBorders>
          </w:tcPr>
          <w:p w14:paraId="68E1E60C" w14:textId="77777777" w:rsidR="00167E7E" w:rsidRPr="0017498F" w:rsidRDefault="00167E7E" w:rsidP="003C31BF">
            <w:pPr>
              <w:snapToGrid w:val="0"/>
              <w:rPr>
                <w:sz w:val="24"/>
                <w:szCs w:val="24"/>
              </w:rPr>
            </w:pPr>
          </w:p>
        </w:tc>
        <w:tc>
          <w:tcPr>
            <w:tcW w:w="2020" w:type="dxa"/>
            <w:tcBorders>
              <w:top w:val="single" w:sz="4" w:space="0" w:color="auto"/>
              <w:left w:val="single" w:sz="4" w:space="0" w:color="auto"/>
              <w:bottom w:val="single" w:sz="4" w:space="0" w:color="auto"/>
              <w:right w:val="single" w:sz="4" w:space="0" w:color="auto"/>
            </w:tcBorders>
            <w:shd w:val="clear" w:color="auto" w:fill="auto"/>
          </w:tcPr>
          <w:p w14:paraId="3D434F19" w14:textId="77777777" w:rsidR="00167E7E" w:rsidRPr="0017498F" w:rsidRDefault="00167E7E" w:rsidP="003C31BF">
            <w:pPr>
              <w:snapToGrid w:val="0"/>
              <w:rPr>
                <w:sz w:val="24"/>
                <w:szCs w:val="24"/>
              </w:rPr>
            </w:pPr>
          </w:p>
        </w:tc>
      </w:tr>
      <w:tr w:rsidR="00167E7E" w:rsidRPr="0017498F" w14:paraId="250AB1FC" w14:textId="77777777" w:rsidTr="003C31BF">
        <w:trPr>
          <w:jc w:val="center"/>
        </w:trPr>
        <w:tc>
          <w:tcPr>
            <w:tcW w:w="584" w:type="dxa"/>
            <w:tcBorders>
              <w:top w:val="single" w:sz="4" w:space="0" w:color="000000"/>
              <w:left w:val="single" w:sz="4" w:space="0" w:color="000000"/>
              <w:bottom w:val="single" w:sz="4" w:space="0" w:color="000000"/>
            </w:tcBorders>
            <w:shd w:val="clear" w:color="auto" w:fill="auto"/>
          </w:tcPr>
          <w:p w14:paraId="22EDAEAB" w14:textId="77777777" w:rsidR="00167E7E" w:rsidRPr="0017498F" w:rsidRDefault="00167E7E" w:rsidP="003C31BF">
            <w:pPr>
              <w:snapToGrid w:val="0"/>
              <w:rPr>
                <w:sz w:val="24"/>
                <w:szCs w:val="24"/>
              </w:rPr>
            </w:pPr>
          </w:p>
        </w:tc>
        <w:tc>
          <w:tcPr>
            <w:tcW w:w="2955" w:type="dxa"/>
            <w:tcBorders>
              <w:top w:val="single" w:sz="4" w:space="0" w:color="000000"/>
              <w:left w:val="single" w:sz="4" w:space="0" w:color="000000"/>
              <w:bottom w:val="single" w:sz="4" w:space="0" w:color="000000"/>
            </w:tcBorders>
            <w:shd w:val="clear" w:color="auto" w:fill="auto"/>
          </w:tcPr>
          <w:p w14:paraId="13529164" w14:textId="77777777" w:rsidR="00167E7E" w:rsidRPr="0017498F" w:rsidRDefault="00167E7E" w:rsidP="003C31BF">
            <w:pPr>
              <w:snapToGrid w:val="0"/>
              <w:rPr>
                <w:sz w:val="24"/>
                <w:szCs w:val="24"/>
              </w:rPr>
            </w:pPr>
          </w:p>
        </w:tc>
        <w:tc>
          <w:tcPr>
            <w:tcW w:w="1843" w:type="dxa"/>
            <w:tcBorders>
              <w:top w:val="single" w:sz="4" w:space="0" w:color="000000"/>
              <w:left w:val="single" w:sz="4" w:space="0" w:color="000000"/>
              <w:bottom w:val="single" w:sz="4" w:space="0" w:color="000000"/>
            </w:tcBorders>
          </w:tcPr>
          <w:p w14:paraId="61A076CD" w14:textId="77777777" w:rsidR="00167E7E" w:rsidRPr="0017498F" w:rsidRDefault="00167E7E" w:rsidP="003C31BF">
            <w:pPr>
              <w:snapToGrid w:val="0"/>
              <w:rPr>
                <w:sz w:val="24"/>
                <w:szCs w:val="24"/>
              </w:rPr>
            </w:pPr>
          </w:p>
        </w:tc>
        <w:tc>
          <w:tcPr>
            <w:tcW w:w="1984" w:type="dxa"/>
            <w:tcBorders>
              <w:top w:val="single" w:sz="4" w:space="0" w:color="000000"/>
              <w:left w:val="single" w:sz="4" w:space="0" w:color="000000"/>
              <w:bottom w:val="single" w:sz="4" w:space="0" w:color="000000"/>
              <w:right w:val="single" w:sz="4" w:space="0" w:color="auto"/>
            </w:tcBorders>
          </w:tcPr>
          <w:p w14:paraId="63FA8FA1" w14:textId="77777777" w:rsidR="00167E7E" w:rsidRPr="0017498F" w:rsidRDefault="00167E7E" w:rsidP="003C31BF">
            <w:pPr>
              <w:snapToGrid w:val="0"/>
              <w:rPr>
                <w:sz w:val="24"/>
                <w:szCs w:val="24"/>
              </w:rPr>
            </w:pPr>
          </w:p>
        </w:tc>
        <w:tc>
          <w:tcPr>
            <w:tcW w:w="2020" w:type="dxa"/>
            <w:tcBorders>
              <w:top w:val="single" w:sz="4" w:space="0" w:color="auto"/>
              <w:left w:val="single" w:sz="4" w:space="0" w:color="auto"/>
              <w:bottom w:val="single" w:sz="4" w:space="0" w:color="auto"/>
              <w:right w:val="single" w:sz="4" w:space="0" w:color="auto"/>
            </w:tcBorders>
            <w:shd w:val="clear" w:color="auto" w:fill="auto"/>
          </w:tcPr>
          <w:p w14:paraId="1E6508AE" w14:textId="77777777" w:rsidR="00167E7E" w:rsidRPr="0017498F" w:rsidRDefault="00167E7E" w:rsidP="003C31BF">
            <w:pPr>
              <w:snapToGrid w:val="0"/>
              <w:rPr>
                <w:sz w:val="24"/>
                <w:szCs w:val="24"/>
              </w:rPr>
            </w:pPr>
          </w:p>
        </w:tc>
      </w:tr>
    </w:tbl>
    <w:p w14:paraId="265AE1EC" w14:textId="77777777" w:rsidR="00167E7E" w:rsidRPr="0017498F" w:rsidRDefault="00167E7E" w:rsidP="00167E7E">
      <w:pPr>
        <w:rPr>
          <w:rFonts w:eastAsia="Calibri"/>
          <w:sz w:val="24"/>
          <w:szCs w:val="24"/>
        </w:rPr>
      </w:pPr>
    </w:p>
    <w:p w14:paraId="4A38E4F1" w14:textId="77777777" w:rsidR="00F00A23" w:rsidRPr="00585D87" w:rsidRDefault="00F00A23" w:rsidP="00F00A23">
      <w:pPr>
        <w:spacing w:after="160" w:line="254" w:lineRule="auto"/>
        <w:ind w:left="720"/>
        <w:rPr>
          <w:sz w:val="24"/>
          <w:szCs w:val="24"/>
          <w:lang w:val="lv-LV"/>
        </w:rPr>
      </w:pPr>
    </w:p>
    <w:p w14:paraId="1DD27A13" w14:textId="77777777" w:rsidR="00F00A23" w:rsidRPr="005F0E50" w:rsidRDefault="00F00A23" w:rsidP="003F6E11">
      <w:pPr>
        <w:spacing w:after="160" w:line="254" w:lineRule="auto"/>
        <w:ind w:left="720"/>
        <w:jc w:val="both"/>
        <w:rPr>
          <w:sz w:val="24"/>
          <w:szCs w:val="24"/>
          <w:lang w:val="lv-LV"/>
        </w:rPr>
      </w:pPr>
    </w:p>
    <w:p w14:paraId="62BD75A5" w14:textId="77777777" w:rsidR="0027037F" w:rsidRPr="005F0E50" w:rsidRDefault="0027037F" w:rsidP="003F6E11">
      <w:pPr>
        <w:spacing w:after="160" w:line="254" w:lineRule="auto"/>
        <w:ind w:left="720"/>
        <w:jc w:val="both"/>
        <w:rPr>
          <w:sz w:val="24"/>
          <w:szCs w:val="24"/>
          <w:lang w:val="lv-LV"/>
        </w:rPr>
      </w:pPr>
    </w:p>
    <w:p w14:paraId="19573441" w14:textId="77777777" w:rsidR="0027037F" w:rsidRPr="005F0E50" w:rsidRDefault="0027037F" w:rsidP="003F6E11">
      <w:pPr>
        <w:spacing w:after="160" w:line="254" w:lineRule="auto"/>
        <w:ind w:left="720"/>
        <w:jc w:val="both"/>
        <w:rPr>
          <w:sz w:val="24"/>
          <w:szCs w:val="24"/>
          <w:lang w:val="lv-LV"/>
        </w:rPr>
      </w:pPr>
    </w:p>
    <w:p w14:paraId="417C5803" w14:textId="77777777" w:rsidR="0027037F" w:rsidRPr="005F0E50" w:rsidRDefault="0027037F" w:rsidP="003F6E11">
      <w:pPr>
        <w:spacing w:after="160" w:line="254" w:lineRule="auto"/>
        <w:ind w:left="720"/>
        <w:jc w:val="both"/>
        <w:rPr>
          <w:sz w:val="24"/>
          <w:szCs w:val="24"/>
          <w:lang w:val="lv-LV"/>
        </w:rPr>
      </w:pPr>
    </w:p>
    <w:p w14:paraId="5A493FFB" w14:textId="77777777" w:rsidR="0027037F" w:rsidRPr="005F0E50" w:rsidRDefault="0027037F" w:rsidP="003F6E11">
      <w:pPr>
        <w:spacing w:after="160" w:line="254" w:lineRule="auto"/>
        <w:ind w:left="720"/>
        <w:jc w:val="both"/>
        <w:rPr>
          <w:sz w:val="24"/>
          <w:szCs w:val="24"/>
          <w:lang w:val="lv-LV"/>
        </w:rPr>
      </w:pPr>
    </w:p>
    <w:p w14:paraId="472878AB" w14:textId="77777777" w:rsidR="0027037F" w:rsidRPr="005F0E50" w:rsidRDefault="0027037F" w:rsidP="003F6E11">
      <w:pPr>
        <w:spacing w:after="160" w:line="254" w:lineRule="auto"/>
        <w:ind w:left="720"/>
        <w:jc w:val="both"/>
        <w:rPr>
          <w:sz w:val="24"/>
          <w:szCs w:val="24"/>
          <w:lang w:val="lv-LV"/>
        </w:rPr>
      </w:pPr>
    </w:p>
    <w:p w14:paraId="76AA14F4" w14:textId="77777777" w:rsidR="0027037F" w:rsidRPr="005F0E50" w:rsidRDefault="0027037F" w:rsidP="003F6E11">
      <w:pPr>
        <w:spacing w:after="160" w:line="254" w:lineRule="auto"/>
        <w:ind w:left="720"/>
        <w:jc w:val="both"/>
        <w:rPr>
          <w:sz w:val="24"/>
          <w:szCs w:val="24"/>
          <w:lang w:val="lv-LV"/>
        </w:rPr>
      </w:pPr>
    </w:p>
    <w:p w14:paraId="75F2D6DD" w14:textId="77777777" w:rsidR="0027037F" w:rsidRPr="005F0E50" w:rsidRDefault="0027037F" w:rsidP="003F6E11">
      <w:pPr>
        <w:spacing w:after="160" w:line="254" w:lineRule="auto"/>
        <w:ind w:left="720"/>
        <w:jc w:val="both"/>
        <w:rPr>
          <w:sz w:val="24"/>
          <w:szCs w:val="24"/>
          <w:lang w:val="lv-LV"/>
        </w:rPr>
      </w:pPr>
    </w:p>
    <w:p w14:paraId="0029D0CE" w14:textId="77777777" w:rsidR="0027037F" w:rsidRPr="005F0E50" w:rsidRDefault="0027037F" w:rsidP="003F6E11">
      <w:pPr>
        <w:spacing w:after="160" w:line="254" w:lineRule="auto"/>
        <w:ind w:left="720"/>
        <w:jc w:val="both"/>
        <w:rPr>
          <w:sz w:val="24"/>
          <w:szCs w:val="24"/>
          <w:lang w:val="lv-LV"/>
        </w:rPr>
      </w:pPr>
    </w:p>
    <w:p w14:paraId="5F3C0D55" w14:textId="77777777" w:rsidR="0027037F" w:rsidRPr="005F0E50" w:rsidRDefault="0027037F" w:rsidP="003F6E11">
      <w:pPr>
        <w:spacing w:after="160" w:line="254" w:lineRule="auto"/>
        <w:ind w:left="720"/>
        <w:jc w:val="both"/>
        <w:rPr>
          <w:sz w:val="24"/>
          <w:szCs w:val="24"/>
          <w:lang w:val="lv-LV"/>
        </w:rPr>
      </w:pPr>
    </w:p>
    <w:p w14:paraId="1DD84CF3" w14:textId="77777777" w:rsidR="0027037F" w:rsidRPr="005F0E50" w:rsidRDefault="0027037F" w:rsidP="003F6E11">
      <w:pPr>
        <w:spacing w:after="160" w:line="254" w:lineRule="auto"/>
        <w:ind w:left="720"/>
        <w:jc w:val="both"/>
        <w:rPr>
          <w:sz w:val="24"/>
          <w:szCs w:val="24"/>
          <w:lang w:val="lv-LV"/>
        </w:rPr>
      </w:pPr>
    </w:p>
    <w:p w14:paraId="0E0CCAB1" w14:textId="77777777" w:rsidR="0027037F" w:rsidRPr="005F0E50" w:rsidRDefault="0027037F" w:rsidP="003F6E11">
      <w:pPr>
        <w:spacing w:after="160" w:line="254" w:lineRule="auto"/>
        <w:ind w:left="720"/>
        <w:jc w:val="both"/>
        <w:rPr>
          <w:sz w:val="24"/>
          <w:szCs w:val="24"/>
          <w:lang w:val="lv-LV"/>
        </w:rPr>
      </w:pPr>
    </w:p>
    <w:p w14:paraId="1BC8958F" w14:textId="77777777" w:rsidR="0027037F" w:rsidRDefault="0027037F" w:rsidP="003F6E11">
      <w:pPr>
        <w:spacing w:after="160" w:line="254" w:lineRule="auto"/>
        <w:ind w:left="720"/>
        <w:jc w:val="both"/>
        <w:rPr>
          <w:sz w:val="24"/>
          <w:szCs w:val="24"/>
          <w:lang w:val="lv-LV"/>
        </w:rPr>
      </w:pPr>
    </w:p>
    <w:p w14:paraId="31623A01" w14:textId="77777777" w:rsidR="0031410B" w:rsidRDefault="0031410B" w:rsidP="003F6E11">
      <w:pPr>
        <w:spacing w:after="160" w:line="254" w:lineRule="auto"/>
        <w:ind w:left="720"/>
        <w:jc w:val="both"/>
        <w:rPr>
          <w:sz w:val="24"/>
          <w:szCs w:val="24"/>
          <w:lang w:val="lv-LV"/>
        </w:rPr>
      </w:pPr>
    </w:p>
    <w:p w14:paraId="69D3F3B2" w14:textId="77777777" w:rsidR="0031410B" w:rsidRDefault="0031410B" w:rsidP="003F6E11">
      <w:pPr>
        <w:spacing w:after="160" w:line="254" w:lineRule="auto"/>
        <w:ind w:left="720"/>
        <w:jc w:val="both"/>
        <w:rPr>
          <w:sz w:val="24"/>
          <w:szCs w:val="24"/>
          <w:lang w:val="lv-LV"/>
        </w:rPr>
      </w:pPr>
    </w:p>
    <w:p w14:paraId="37F0DFDA" w14:textId="77777777" w:rsidR="0031410B" w:rsidRDefault="0031410B" w:rsidP="003F6E11">
      <w:pPr>
        <w:spacing w:after="160" w:line="254" w:lineRule="auto"/>
        <w:ind w:left="720"/>
        <w:jc w:val="both"/>
        <w:rPr>
          <w:sz w:val="24"/>
          <w:szCs w:val="24"/>
          <w:lang w:val="lv-LV"/>
        </w:rPr>
      </w:pPr>
    </w:p>
    <w:p w14:paraId="5C31DFCD" w14:textId="77777777" w:rsidR="0031410B" w:rsidRDefault="0031410B" w:rsidP="003F6E11">
      <w:pPr>
        <w:spacing w:after="160" w:line="254" w:lineRule="auto"/>
        <w:ind w:left="720"/>
        <w:jc w:val="both"/>
        <w:rPr>
          <w:sz w:val="24"/>
          <w:szCs w:val="24"/>
          <w:lang w:val="lv-LV"/>
        </w:rPr>
      </w:pPr>
    </w:p>
    <w:p w14:paraId="06D9F5F2" w14:textId="77777777" w:rsidR="0031410B" w:rsidRPr="005F0E50" w:rsidRDefault="0031410B" w:rsidP="003F6E11">
      <w:pPr>
        <w:spacing w:after="160" w:line="254" w:lineRule="auto"/>
        <w:ind w:left="720"/>
        <w:jc w:val="both"/>
        <w:rPr>
          <w:sz w:val="24"/>
          <w:szCs w:val="24"/>
          <w:lang w:val="lv-LV"/>
        </w:rPr>
      </w:pPr>
    </w:p>
    <w:p w14:paraId="575FBCEF" w14:textId="7FBAC709" w:rsidR="00E958E2" w:rsidRPr="005F0E50" w:rsidRDefault="00E958E2" w:rsidP="00E958E2">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6</w:t>
      </w:r>
      <w:r w:rsidRPr="005F0E50">
        <w:rPr>
          <w:rFonts w:eastAsia="Calibri"/>
          <w:b/>
          <w:bCs/>
          <w:kern w:val="1"/>
          <w:sz w:val="24"/>
          <w:szCs w:val="24"/>
          <w:u w:color="000000"/>
          <w:bdr w:val="nil"/>
          <w:lang w:val="lv-LV" w:eastAsia="lv-LV"/>
        </w:rPr>
        <w:t xml:space="preserve">.pielikums </w:t>
      </w:r>
    </w:p>
    <w:p w14:paraId="0EDFF47E" w14:textId="77777777" w:rsidR="00E958E2" w:rsidRPr="005F0E50" w:rsidRDefault="00E958E2" w:rsidP="00E958E2">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40B34D2E" w14:textId="77777777" w:rsidR="00E958E2" w:rsidRPr="005F0E50" w:rsidRDefault="00E958E2" w:rsidP="00E958E2">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Nr. RNP 2023/</w:t>
      </w:r>
      <w:r>
        <w:rPr>
          <w:rFonts w:eastAsia="Arial Unicode MS"/>
          <w:sz w:val="24"/>
          <w:szCs w:val="24"/>
          <w:u w:color="000000"/>
          <w:bdr w:val="nil"/>
          <w:lang w:val="lv-LV" w:eastAsia="lv-LV"/>
        </w:rPr>
        <w:t>97</w:t>
      </w:r>
      <w:r w:rsidRPr="005F0E50">
        <w:rPr>
          <w:rFonts w:eastAsia="Arial Unicode MS"/>
          <w:sz w:val="24"/>
          <w:szCs w:val="24"/>
          <w:u w:color="000000"/>
          <w:bdr w:val="nil"/>
          <w:lang w:val="lv-LV" w:eastAsia="lv-LV"/>
        </w:rPr>
        <w:t>, nolikumam</w:t>
      </w:r>
    </w:p>
    <w:p w14:paraId="63E6BFC2" w14:textId="5BAD63B3" w:rsidR="0000773B" w:rsidRDefault="0000773B" w:rsidP="0000773B">
      <w:pPr>
        <w:keepNext/>
        <w:jc w:val="center"/>
        <w:rPr>
          <w:rStyle w:val="None"/>
          <w:rFonts w:eastAsiaTheme="majorEastAsia"/>
          <w:b/>
          <w:caps/>
          <w:color w:val="000000" w:themeColor="text1"/>
          <w:sz w:val="28"/>
          <w:szCs w:val="28"/>
          <w:lang w:val="lv-LV"/>
        </w:rPr>
      </w:pPr>
      <w:r w:rsidRPr="0017498F">
        <w:rPr>
          <w:rStyle w:val="None"/>
          <w:rFonts w:eastAsiaTheme="majorEastAsia"/>
          <w:b/>
          <w:caps/>
          <w:color w:val="000000" w:themeColor="text1"/>
          <w:sz w:val="28"/>
          <w:szCs w:val="28"/>
          <w:lang w:val="lv-LV"/>
        </w:rPr>
        <w:t>Pretendenta pieSAISTĪT</w:t>
      </w:r>
      <w:r w:rsidR="00FC09AA">
        <w:rPr>
          <w:rStyle w:val="None"/>
          <w:rFonts w:eastAsiaTheme="majorEastAsia"/>
          <w:b/>
          <w:caps/>
          <w:color w:val="000000" w:themeColor="text1"/>
          <w:sz w:val="28"/>
          <w:szCs w:val="28"/>
          <w:lang w:val="lv-LV"/>
        </w:rPr>
        <w:t>O</w:t>
      </w:r>
      <w:r w:rsidRPr="0017498F">
        <w:rPr>
          <w:rStyle w:val="None"/>
          <w:rFonts w:eastAsiaTheme="majorEastAsia"/>
          <w:b/>
          <w:caps/>
          <w:color w:val="000000" w:themeColor="text1"/>
          <w:sz w:val="28"/>
          <w:szCs w:val="28"/>
          <w:lang w:val="lv-LV"/>
        </w:rPr>
        <w:t xml:space="preserve"> </w:t>
      </w:r>
      <w:r w:rsidR="0017498F">
        <w:rPr>
          <w:rStyle w:val="None"/>
          <w:rFonts w:eastAsiaTheme="majorEastAsia"/>
          <w:b/>
          <w:caps/>
          <w:color w:val="000000" w:themeColor="text1"/>
          <w:sz w:val="28"/>
          <w:szCs w:val="28"/>
          <w:lang w:val="lv-LV"/>
        </w:rPr>
        <w:t xml:space="preserve">SPECIĀLISTU </w:t>
      </w:r>
      <w:r w:rsidRPr="0017498F">
        <w:rPr>
          <w:rStyle w:val="None"/>
          <w:rFonts w:eastAsiaTheme="majorEastAsia"/>
          <w:b/>
          <w:caps/>
          <w:color w:val="000000" w:themeColor="text1"/>
          <w:sz w:val="28"/>
          <w:szCs w:val="28"/>
          <w:lang w:val="lv-LV"/>
        </w:rPr>
        <w:t xml:space="preserve">saraksts </w:t>
      </w:r>
    </w:p>
    <w:p w14:paraId="5DFF5093" w14:textId="77777777" w:rsidR="0017498F" w:rsidRPr="0017498F" w:rsidRDefault="0017498F" w:rsidP="0000773B">
      <w:pPr>
        <w:keepNext/>
        <w:jc w:val="center"/>
        <w:rPr>
          <w:rStyle w:val="None"/>
          <w:rFonts w:eastAsiaTheme="majorEastAsia"/>
          <w:b/>
          <w:caps/>
          <w:color w:val="000000" w:themeColor="text1"/>
          <w:sz w:val="28"/>
          <w:szCs w:val="28"/>
          <w:lang w:val="lv-LV"/>
        </w:rPr>
      </w:pPr>
    </w:p>
    <w:p w14:paraId="2625C081" w14:textId="77777777" w:rsidR="00E958E2" w:rsidRPr="00276546" w:rsidRDefault="00E958E2" w:rsidP="00E958E2">
      <w:pPr>
        <w:rPr>
          <w:sz w:val="16"/>
          <w:szCs w:val="16"/>
        </w:rPr>
      </w:pPr>
    </w:p>
    <w:tbl>
      <w:tblPr>
        <w:tblW w:w="992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969"/>
        <w:gridCol w:w="1984"/>
        <w:gridCol w:w="1843"/>
        <w:gridCol w:w="1418"/>
      </w:tblGrid>
      <w:tr w:rsidR="00E958E2" w:rsidRPr="00276546" w14:paraId="005608B7" w14:textId="77777777" w:rsidTr="00167E7E">
        <w:tc>
          <w:tcPr>
            <w:tcW w:w="711" w:type="dxa"/>
            <w:shd w:val="clear" w:color="auto" w:fill="FFFFFF"/>
            <w:vAlign w:val="center"/>
          </w:tcPr>
          <w:p w14:paraId="1156CB6A" w14:textId="77777777" w:rsidR="00E958E2" w:rsidRPr="00276546" w:rsidRDefault="00E958E2" w:rsidP="003C31BF">
            <w:pPr>
              <w:jc w:val="center"/>
              <w:rPr>
                <w:sz w:val="24"/>
                <w:szCs w:val="24"/>
              </w:rPr>
            </w:pPr>
            <w:proofErr w:type="spellStart"/>
            <w:r w:rsidRPr="00276546">
              <w:rPr>
                <w:sz w:val="24"/>
                <w:szCs w:val="24"/>
              </w:rPr>
              <w:t>Nr.p.k</w:t>
            </w:r>
            <w:proofErr w:type="spellEnd"/>
            <w:r w:rsidRPr="00276546">
              <w:rPr>
                <w:sz w:val="24"/>
                <w:szCs w:val="24"/>
              </w:rPr>
              <w:t>.</w:t>
            </w:r>
          </w:p>
        </w:tc>
        <w:tc>
          <w:tcPr>
            <w:tcW w:w="3969" w:type="dxa"/>
            <w:shd w:val="clear" w:color="auto" w:fill="FFFFFF"/>
            <w:vAlign w:val="center"/>
          </w:tcPr>
          <w:p w14:paraId="49C65DFA" w14:textId="77777777" w:rsidR="00E958E2" w:rsidRPr="00276546" w:rsidRDefault="00E958E2" w:rsidP="003C31BF">
            <w:pPr>
              <w:jc w:val="center"/>
              <w:rPr>
                <w:sz w:val="24"/>
                <w:szCs w:val="24"/>
              </w:rPr>
            </w:pPr>
            <w:proofErr w:type="spellStart"/>
            <w:r w:rsidRPr="00276546">
              <w:rPr>
                <w:sz w:val="24"/>
                <w:szCs w:val="24"/>
              </w:rPr>
              <w:t>Plānotā</w:t>
            </w:r>
            <w:proofErr w:type="spellEnd"/>
            <w:r w:rsidRPr="00276546">
              <w:rPr>
                <w:sz w:val="24"/>
                <w:szCs w:val="24"/>
              </w:rPr>
              <w:t xml:space="preserve"> </w:t>
            </w:r>
            <w:proofErr w:type="spellStart"/>
            <w:r w:rsidRPr="00276546">
              <w:rPr>
                <w:sz w:val="24"/>
                <w:szCs w:val="24"/>
              </w:rPr>
              <w:t>pozīcija</w:t>
            </w:r>
            <w:proofErr w:type="spellEnd"/>
          </w:p>
        </w:tc>
        <w:tc>
          <w:tcPr>
            <w:tcW w:w="1984" w:type="dxa"/>
            <w:shd w:val="clear" w:color="auto" w:fill="FFFFFF"/>
            <w:vAlign w:val="center"/>
          </w:tcPr>
          <w:p w14:paraId="5A1009B3" w14:textId="77777777" w:rsidR="00E958E2" w:rsidRPr="00276546" w:rsidRDefault="00E958E2" w:rsidP="003C31BF">
            <w:pPr>
              <w:jc w:val="center"/>
              <w:rPr>
                <w:sz w:val="24"/>
                <w:szCs w:val="24"/>
              </w:rPr>
            </w:pPr>
            <w:proofErr w:type="spellStart"/>
            <w:r w:rsidRPr="00276546">
              <w:rPr>
                <w:sz w:val="24"/>
                <w:szCs w:val="24"/>
              </w:rPr>
              <w:t>Vārds</w:t>
            </w:r>
            <w:proofErr w:type="spellEnd"/>
            <w:r w:rsidRPr="00276546">
              <w:rPr>
                <w:sz w:val="24"/>
                <w:szCs w:val="24"/>
              </w:rPr>
              <w:t xml:space="preserve">, </w:t>
            </w:r>
            <w:proofErr w:type="spellStart"/>
            <w:r w:rsidRPr="00276546">
              <w:rPr>
                <w:sz w:val="24"/>
                <w:szCs w:val="24"/>
              </w:rPr>
              <w:t>uzvārds</w:t>
            </w:r>
            <w:proofErr w:type="spellEnd"/>
          </w:p>
        </w:tc>
        <w:tc>
          <w:tcPr>
            <w:tcW w:w="1843" w:type="dxa"/>
            <w:shd w:val="clear" w:color="auto" w:fill="FFFFFF"/>
            <w:vAlign w:val="center"/>
          </w:tcPr>
          <w:p w14:paraId="3450F59D" w14:textId="77777777" w:rsidR="00E958E2" w:rsidRPr="00276546" w:rsidRDefault="00E958E2" w:rsidP="003C31BF">
            <w:pPr>
              <w:jc w:val="center"/>
              <w:rPr>
                <w:sz w:val="24"/>
                <w:szCs w:val="24"/>
              </w:rPr>
            </w:pPr>
            <w:proofErr w:type="spellStart"/>
            <w:r w:rsidRPr="00276546">
              <w:rPr>
                <w:sz w:val="24"/>
                <w:szCs w:val="24"/>
              </w:rPr>
              <w:t>Uzņēmums</w:t>
            </w:r>
            <w:proofErr w:type="spellEnd"/>
            <w:r w:rsidRPr="00276546">
              <w:rPr>
                <w:sz w:val="24"/>
                <w:szCs w:val="24"/>
              </w:rPr>
              <w:t xml:space="preserve">, kuru </w:t>
            </w:r>
            <w:proofErr w:type="spellStart"/>
            <w:r w:rsidRPr="00276546">
              <w:rPr>
                <w:sz w:val="24"/>
                <w:szCs w:val="24"/>
              </w:rPr>
              <w:t>speciālists</w:t>
            </w:r>
            <w:proofErr w:type="spellEnd"/>
            <w:r w:rsidRPr="00276546">
              <w:rPr>
                <w:sz w:val="24"/>
                <w:szCs w:val="24"/>
              </w:rPr>
              <w:t xml:space="preserve"> </w:t>
            </w:r>
            <w:proofErr w:type="spellStart"/>
            <w:r w:rsidRPr="00276546">
              <w:rPr>
                <w:sz w:val="24"/>
                <w:szCs w:val="24"/>
              </w:rPr>
              <w:t>pārstāv</w:t>
            </w:r>
            <w:proofErr w:type="spellEnd"/>
          </w:p>
        </w:tc>
        <w:tc>
          <w:tcPr>
            <w:tcW w:w="1418" w:type="dxa"/>
            <w:shd w:val="clear" w:color="auto" w:fill="FFFFFF"/>
            <w:vAlign w:val="center"/>
          </w:tcPr>
          <w:p w14:paraId="20EB5CDB" w14:textId="77777777" w:rsidR="00E958E2" w:rsidRPr="00276546" w:rsidRDefault="00E958E2" w:rsidP="003C31BF">
            <w:pPr>
              <w:jc w:val="center"/>
              <w:rPr>
                <w:sz w:val="24"/>
                <w:szCs w:val="24"/>
              </w:rPr>
            </w:pPr>
            <w:proofErr w:type="spellStart"/>
            <w:r w:rsidRPr="00276546">
              <w:rPr>
                <w:sz w:val="24"/>
                <w:szCs w:val="24"/>
              </w:rPr>
              <w:t>Sertifikāta</w:t>
            </w:r>
            <w:proofErr w:type="spellEnd"/>
            <w:r w:rsidRPr="00276546">
              <w:rPr>
                <w:sz w:val="24"/>
                <w:szCs w:val="24"/>
              </w:rPr>
              <w:t xml:space="preserve"> </w:t>
            </w:r>
            <w:proofErr w:type="spellStart"/>
            <w:r w:rsidRPr="00276546">
              <w:rPr>
                <w:sz w:val="24"/>
                <w:szCs w:val="24"/>
              </w:rPr>
              <w:t>numurs</w:t>
            </w:r>
            <w:proofErr w:type="spellEnd"/>
          </w:p>
        </w:tc>
      </w:tr>
      <w:tr w:rsidR="00E958E2" w:rsidRPr="00276546" w14:paraId="57E18A11" w14:textId="77777777" w:rsidTr="00167E7E">
        <w:tc>
          <w:tcPr>
            <w:tcW w:w="711" w:type="dxa"/>
          </w:tcPr>
          <w:p w14:paraId="7F990F12" w14:textId="77777777" w:rsidR="00E958E2" w:rsidRPr="00276546" w:rsidRDefault="00E958E2" w:rsidP="00E958E2">
            <w:pPr>
              <w:numPr>
                <w:ilvl w:val="1"/>
                <w:numId w:val="5"/>
              </w:numPr>
              <w:shd w:val="clear" w:color="auto" w:fill="FFFFFF"/>
              <w:autoSpaceDE w:val="0"/>
              <w:autoSpaceDN w:val="0"/>
              <w:adjustRightInd w:val="0"/>
              <w:ind w:hanging="1318"/>
              <w:contextualSpacing/>
              <w:rPr>
                <w:sz w:val="24"/>
                <w:szCs w:val="24"/>
              </w:rPr>
            </w:pPr>
          </w:p>
        </w:tc>
        <w:tc>
          <w:tcPr>
            <w:tcW w:w="3969" w:type="dxa"/>
          </w:tcPr>
          <w:p w14:paraId="2DE42765" w14:textId="7006CD25" w:rsidR="00E958E2" w:rsidRPr="0017498F" w:rsidRDefault="004D2D91" w:rsidP="003C3282">
            <w:pPr>
              <w:shd w:val="clear" w:color="auto" w:fill="FFFFFF"/>
              <w:jc w:val="both"/>
              <w:rPr>
                <w:sz w:val="24"/>
                <w:szCs w:val="24"/>
                <w:highlight w:val="yellow"/>
              </w:rPr>
            </w:pPr>
            <w:proofErr w:type="spellStart"/>
            <w:r w:rsidRPr="004D2D91">
              <w:rPr>
                <w:bCs/>
                <w:sz w:val="24"/>
                <w:szCs w:val="24"/>
              </w:rPr>
              <w:t>Būvprojekta</w:t>
            </w:r>
            <w:proofErr w:type="spellEnd"/>
            <w:r w:rsidRPr="004D2D91">
              <w:rPr>
                <w:bCs/>
                <w:sz w:val="24"/>
                <w:szCs w:val="24"/>
              </w:rPr>
              <w:t xml:space="preserve"> </w:t>
            </w:r>
            <w:proofErr w:type="spellStart"/>
            <w:r w:rsidRPr="004D2D91">
              <w:rPr>
                <w:bCs/>
                <w:sz w:val="24"/>
                <w:szCs w:val="24"/>
              </w:rPr>
              <w:t>vadītājs</w:t>
            </w:r>
            <w:proofErr w:type="spellEnd"/>
            <w:r>
              <w:rPr>
                <w:bCs/>
                <w:sz w:val="24"/>
                <w:szCs w:val="24"/>
              </w:rPr>
              <w:t xml:space="preserve"> - </w:t>
            </w:r>
            <w:proofErr w:type="spellStart"/>
            <w:r w:rsidRPr="00F44EFA">
              <w:rPr>
                <w:bCs/>
                <w:sz w:val="24"/>
                <w:szCs w:val="24"/>
              </w:rPr>
              <w:t>sertificēts</w:t>
            </w:r>
            <w:proofErr w:type="spellEnd"/>
            <w:r w:rsidRPr="00F44EFA">
              <w:rPr>
                <w:bCs/>
                <w:sz w:val="24"/>
                <w:szCs w:val="24"/>
              </w:rPr>
              <w:t xml:space="preserve"> </w:t>
            </w:r>
            <w:proofErr w:type="spellStart"/>
            <w:r w:rsidRPr="00F44EFA">
              <w:rPr>
                <w:bCs/>
                <w:sz w:val="24"/>
                <w:szCs w:val="24"/>
              </w:rPr>
              <w:t>speciālists</w:t>
            </w:r>
            <w:proofErr w:type="spellEnd"/>
            <w:r w:rsidRPr="00F44EFA">
              <w:rPr>
                <w:bCs/>
                <w:sz w:val="24"/>
                <w:szCs w:val="24"/>
              </w:rPr>
              <w:t xml:space="preserve"> </w:t>
            </w:r>
            <w:proofErr w:type="spellStart"/>
            <w:r w:rsidRPr="00F44EFA">
              <w:rPr>
                <w:bCs/>
                <w:sz w:val="24"/>
                <w:szCs w:val="24"/>
              </w:rPr>
              <w:t>ar</w:t>
            </w:r>
            <w:proofErr w:type="spellEnd"/>
            <w:r w:rsidRPr="00F44EFA">
              <w:rPr>
                <w:bCs/>
                <w:sz w:val="24"/>
                <w:szCs w:val="24"/>
              </w:rPr>
              <w:t xml:space="preserve"> </w:t>
            </w:r>
            <w:proofErr w:type="spellStart"/>
            <w:r w:rsidRPr="00F44EFA">
              <w:rPr>
                <w:bCs/>
                <w:sz w:val="24"/>
                <w:szCs w:val="24"/>
              </w:rPr>
              <w:t>arhitekta</w:t>
            </w:r>
            <w:proofErr w:type="spellEnd"/>
            <w:r w:rsidRPr="00F44EFA">
              <w:rPr>
                <w:bCs/>
                <w:sz w:val="24"/>
                <w:szCs w:val="24"/>
              </w:rPr>
              <w:t xml:space="preserve"> </w:t>
            </w:r>
            <w:proofErr w:type="spellStart"/>
            <w:r w:rsidRPr="00F44EFA">
              <w:rPr>
                <w:bCs/>
                <w:sz w:val="24"/>
                <w:szCs w:val="24"/>
              </w:rPr>
              <w:t>prakses</w:t>
            </w:r>
            <w:proofErr w:type="spellEnd"/>
            <w:r w:rsidRPr="00F44EFA">
              <w:rPr>
                <w:bCs/>
                <w:sz w:val="24"/>
                <w:szCs w:val="24"/>
              </w:rPr>
              <w:t xml:space="preserve"> </w:t>
            </w:r>
            <w:proofErr w:type="spellStart"/>
            <w:r w:rsidRPr="00F44EFA">
              <w:rPr>
                <w:bCs/>
                <w:sz w:val="24"/>
                <w:szCs w:val="24"/>
              </w:rPr>
              <w:t>sertifikātu</w:t>
            </w:r>
            <w:proofErr w:type="spellEnd"/>
            <w:r>
              <w:rPr>
                <w:sz w:val="24"/>
                <w:szCs w:val="24"/>
              </w:rPr>
              <w:t xml:space="preserve"> </w:t>
            </w:r>
            <w:proofErr w:type="spellStart"/>
            <w:r>
              <w:rPr>
                <w:sz w:val="24"/>
                <w:szCs w:val="24"/>
              </w:rPr>
              <w:t>vai</w:t>
            </w:r>
            <w:proofErr w:type="spellEnd"/>
            <w:r>
              <w:rPr>
                <w:sz w:val="24"/>
                <w:szCs w:val="24"/>
              </w:rPr>
              <w:t xml:space="preserve"> </w:t>
            </w:r>
            <w:proofErr w:type="spellStart"/>
            <w:r>
              <w:rPr>
                <w:sz w:val="24"/>
                <w:szCs w:val="24"/>
              </w:rPr>
              <w:t>būvprakses</w:t>
            </w:r>
            <w:proofErr w:type="spellEnd"/>
            <w:r>
              <w:rPr>
                <w:sz w:val="24"/>
                <w:szCs w:val="24"/>
              </w:rPr>
              <w:t xml:space="preserve"> </w:t>
            </w:r>
            <w:proofErr w:type="spellStart"/>
            <w:r>
              <w:rPr>
                <w:sz w:val="24"/>
                <w:szCs w:val="24"/>
              </w:rPr>
              <w:t>sertifikātu</w:t>
            </w:r>
            <w:proofErr w:type="spellEnd"/>
            <w:r>
              <w:rPr>
                <w:sz w:val="24"/>
                <w:szCs w:val="24"/>
              </w:rPr>
              <w:t xml:space="preserve"> </w:t>
            </w:r>
            <w:proofErr w:type="spellStart"/>
            <w:r>
              <w:rPr>
                <w:sz w:val="24"/>
                <w:szCs w:val="24"/>
              </w:rPr>
              <w:t>ēku</w:t>
            </w:r>
            <w:proofErr w:type="spellEnd"/>
            <w:r>
              <w:rPr>
                <w:sz w:val="24"/>
                <w:szCs w:val="24"/>
              </w:rPr>
              <w:t xml:space="preserve"> </w:t>
            </w:r>
            <w:proofErr w:type="spellStart"/>
            <w:r>
              <w:rPr>
                <w:sz w:val="24"/>
                <w:szCs w:val="24"/>
              </w:rPr>
              <w:t>konstrukciju</w:t>
            </w:r>
            <w:proofErr w:type="spellEnd"/>
            <w:r>
              <w:rPr>
                <w:sz w:val="24"/>
                <w:szCs w:val="24"/>
              </w:rPr>
              <w:t xml:space="preserve"> </w:t>
            </w:r>
            <w:proofErr w:type="spellStart"/>
            <w:r>
              <w:rPr>
                <w:sz w:val="24"/>
                <w:szCs w:val="24"/>
              </w:rPr>
              <w:t>projektēšanā</w:t>
            </w:r>
            <w:proofErr w:type="spellEnd"/>
          </w:p>
        </w:tc>
        <w:tc>
          <w:tcPr>
            <w:tcW w:w="1984" w:type="dxa"/>
          </w:tcPr>
          <w:p w14:paraId="24C80750" w14:textId="77777777" w:rsidR="00E958E2" w:rsidRPr="00276546" w:rsidRDefault="00E958E2" w:rsidP="003C31BF">
            <w:pPr>
              <w:rPr>
                <w:sz w:val="24"/>
                <w:szCs w:val="24"/>
              </w:rPr>
            </w:pPr>
          </w:p>
        </w:tc>
        <w:tc>
          <w:tcPr>
            <w:tcW w:w="1843" w:type="dxa"/>
          </w:tcPr>
          <w:p w14:paraId="28CD55B1" w14:textId="77777777" w:rsidR="00E958E2" w:rsidRPr="00276546" w:rsidRDefault="00E958E2" w:rsidP="003C31BF">
            <w:pPr>
              <w:rPr>
                <w:sz w:val="24"/>
                <w:szCs w:val="24"/>
              </w:rPr>
            </w:pPr>
          </w:p>
        </w:tc>
        <w:tc>
          <w:tcPr>
            <w:tcW w:w="1418" w:type="dxa"/>
          </w:tcPr>
          <w:p w14:paraId="685D21AB" w14:textId="77777777" w:rsidR="00E958E2" w:rsidRPr="00276546" w:rsidRDefault="00E958E2" w:rsidP="003C31BF">
            <w:pPr>
              <w:rPr>
                <w:sz w:val="24"/>
                <w:szCs w:val="24"/>
              </w:rPr>
            </w:pPr>
          </w:p>
        </w:tc>
      </w:tr>
      <w:tr w:rsidR="00E958E2" w:rsidRPr="00276546" w14:paraId="1F69EA17" w14:textId="77777777" w:rsidTr="00167E7E">
        <w:tc>
          <w:tcPr>
            <w:tcW w:w="711" w:type="dxa"/>
          </w:tcPr>
          <w:p w14:paraId="027A8C11" w14:textId="77777777" w:rsidR="00E958E2" w:rsidRPr="00276546" w:rsidRDefault="00E958E2" w:rsidP="00E958E2">
            <w:pPr>
              <w:numPr>
                <w:ilvl w:val="1"/>
                <w:numId w:val="5"/>
              </w:numPr>
              <w:shd w:val="clear" w:color="auto" w:fill="FFFFFF"/>
              <w:autoSpaceDE w:val="0"/>
              <w:autoSpaceDN w:val="0"/>
              <w:adjustRightInd w:val="0"/>
              <w:ind w:hanging="1318"/>
              <w:contextualSpacing/>
              <w:rPr>
                <w:sz w:val="24"/>
                <w:szCs w:val="24"/>
              </w:rPr>
            </w:pPr>
          </w:p>
        </w:tc>
        <w:tc>
          <w:tcPr>
            <w:tcW w:w="3969" w:type="dxa"/>
          </w:tcPr>
          <w:p w14:paraId="325C0C24" w14:textId="1B938963" w:rsidR="00E958E2" w:rsidRPr="0017498F" w:rsidRDefault="004D2D91" w:rsidP="003C3282">
            <w:pPr>
              <w:jc w:val="both"/>
              <w:rPr>
                <w:sz w:val="24"/>
                <w:szCs w:val="24"/>
                <w:highlight w:val="yellow"/>
              </w:rPr>
            </w:pPr>
            <w:proofErr w:type="spellStart"/>
            <w:r>
              <w:rPr>
                <w:sz w:val="24"/>
                <w:szCs w:val="24"/>
              </w:rPr>
              <w:t>A</w:t>
            </w:r>
            <w:r w:rsidRPr="00F44EFA">
              <w:rPr>
                <w:sz w:val="24"/>
                <w:szCs w:val="24"/>
              </w:rPr>
              <w:t>rhitektūras</w:t>
            </w:r>
            <w:proofErr w:type="spellEnd"/>
            <w:r w:rsidRPr="00F44EFA">
              <w:rPr>
                <w:sz w:val="24"/>
                <w:szCs w:val="24"/>
              </w:rPr>
              <w:t xml:space="preserve"> </w:t>
            </w:r>
            <w:proofErr w:type="spellStart"/>
            <w:r w:rsidRPr="00F44EFA">
              <w:rPr>
                <w:sz w:val="24"/>
                <w:szCs w:val="24"/>
              </w:rPr>
              <w:t>risinājumu</w:t>
            </w:r>
            <w:proofErr w:type="spellEnd"/>
            <w:r w:rsidRPr="00F44EFA">
              <w:rPr>
                <w:sz w:val="24"/>
                <w:szCs w:val="24"/>
              </w:rPr>
              <w:t xml:space="preserve"> </w:t>
            </w:r>
            <w:proofErr w:type="spellStart"/>
            <w:r w:rsidRPr="00F44EFA">
              <w:rPr>
                <w:sz w:val="24"/>
                <w:szCs w:val="24"/>
              </w:rPr>
              <w:t>daļas</w:t>
            </w:r>
            <w:proofErr w:type="spellEnd"/>
            <w:r w:rsidRPr="00F44EFA">
              <w:rPr>
                <w:sz w:val="24"/>
                <w:szCs w:val="24"/>
              </w:rPr>
              <w:t xml:space="preserve"> </w:t>
            </w:r>
            <w:proofErr w:type="spellStart"/>
            <w:r w:rsidRPr="00F44EFA">
              <w:rPr>
                <w:sz w:val="24"/>
                <w:szCs w:val="24"/>
              </w:rPr>
              <w:t>vadītājs</w:t>
            </w:r>
            <w:proofErr w:type="spellEnd"/>
            <w:r w:rsidRPr="00F44EFA">
              <w:rPr>
                <w:sz w:val="24"/>
                <w:szCs w:val="24"/>
              </w:rPr>
              <w:t xml:space="preserve"> - </w:t>
            </w:r>
            <w:proofErr w:type="spellStart"/>
            <w:r w:rsidRPr="00F44EFA">
              <w:rPr>
                <w:sz w:val="24"/>
                <w:szCs w:val="24"/>
              </w:rPr>
              <w:t>sertificēts</w:t>
            </w:r>
            <w:proofErr w:type="spellEnd"/>
            <w:r w:rsidRPr="00F44EFA">
              <w:rPr>
                <w:sz w:val="24"/>
                <w:szCs w:val="24"/>
              </w:rPr>
              <w:t xml:space="preserve"> </w:t>
            </w:r>
            <w:proofErr w:type="spellStart"/>
            <w:r w:rsidRPr="00F44EFA">
              <w:rPr>
                <w:sz w:val="24"/>
                <w:szCs w:val="24"/>
              </w:rPr>
              <w:t>arhitekta</w:t>
            </w:r>
            <w:proofErr w:type="spellEnd"/>
            <w:r w:rsidRPr="00F44EFA">
              <w:rPr>
                <w:sz w:val="24"/>
                <w:szCs w:val="24"/>
              </w:rPr>
              <w:t xml:space="preserve"> </w:t>
            </w:r>
            <w:proofErr w:type="spellStart"/>
            <w:r w:rsidRPr="00F44EFA">
              <w:rPr>
                <w:sz w:val="24"/>
                <w:szCs w:val="24"/>
              </w:rPr>
              <w:t>praksei</w:t>
            </w:r>
            <w:proofErr w:type="spellEnd"/>
          </w:p>
        </w:tc>
        <w:tc>
          <w:tcPr>
            <w:tcW w:w="1984" w:type="dxa"/>
          </w:tcPr>
          <w:p w14:paraId="104AA21E" w14:textId="77777777" w:rsidR="00E958E2" w:rsidRPr="00276546" w:rsidRDefault="00E958E2" w:rsidP="003C31BF">
            <w:pPr>
              <w:rPr>
                <w:sz w:val="24"/>
                <w:szCs w:val="24"/>
              </w:rPr>
            </w:pPr>
          </w:p>
        </w:tc>
        <w:tc>
          <w:tcPr>
            <w:tcW w:w="1843" w:type="dxa"/>
          </w:tcPr>
          <w:p w14:paraId="1A3A05A2" w14:textId="77777777" w:rsidR="00E958E2" w:rsidRPr="00276546" w:rsidRDefault="00E958E2" w:rsidP="003C31BF">
            <w:pPr>
              <w:rPr>
                <w:sz w:val="24"/>
                <w:szCs w:val="24"/>
              </w:rPr>
            </w:pPr>
          </w:p>
        </w:tc>
        <w:tc>
          <w:tcPr>
            <w:tcW w:w="1418" w:type="dxa"/>
          </w:tcPr>
          <w:p w14:paraId="3EF6DC30" w14:textId="77777777" w:rsidR="00E958E2" w:rsidRPr="00276546" w:rsidRDefault="00E958E2" w:rsidP="003C31BF">
            <w:pPr>
              <w:rPr>
                <w:sz w:val="24"/>
                <w:szCs w:val="24"/>
              </w:rPr>
            </w:pPr>
          </w:p>
        </w:tc>
      </w:tr>
      <w:tr w:rsidR="00E958E2" w:rsidRPr="00276546" w14:paraId="43B4C2FF" w14:textId="77777777" w:rsidTr="00167E7E">
        <w:tc>
          <w:tcPr>
            <w:tcW w:w="711" w:type="dxa"/>
          </w:tcPr>
          <w:p w14:paraId="3D46473A" w14:textId="77777777" w:rsidR="00E958E2" w:rsidRPr="00276546" w:rsidRDefault="00E958E2" w:rsidP="00E958E2">
            <w:pPr>
              <w:numPr>
                <w:ilvl w:val="1"/>
                <w:numId w:val="5"/>
              </w:numPr>
              <w:shd w:val="clear" w:color="auto" w:fill="FFFFFF"/>
              <w:autoSpaceDE w:val="0"/>
              <w:autoSpaceDN w:val="0"/>
              <w:adjustRightInd w:val="0"/>
              <w:ind w:hanging="1318"/>
              <w:contextualSpacing/>
              <w:rPr>
                <w:sz w:val="24"/>
                <w:szCs w:val="24"/>
              </w:rPr>
            </w:pPr>
          </w:p>
        </w:tc>
        <w:tc>
          <w:tcPr>
            <w:tcW w:w="3969" w:type="dxa"/>
          </w:tcPr>
          <w:p w14:paraId="4C2751DD" w14:textId="18FC9C17" w:rsidR="00E958E2" w:rsidRPr="0017498F" w:rsidRDefault="003C3282" w:rsidP="003C3282">
            <w:pPr>
              <w:shd w:val="clear" w:color="auto" w:fill="FFFFFF"/>
              <w:jc w:val="both"/>
              <w:rPr>
                <w:sz w:val="24"/>
                <w:szCs w:val="24"/>
                <w:highlight w:val="yellow"/>
              </w:rPr>
            </w:pPr>
            <w:proofErr w:type="spellStart"/>
            <w:r>
              <w:rPr>
                <w:sz w:val="24"/>
                <w:szCs w:val="24"/>
              </w:rPr>
              <w:t>B</w:t>
            </w:r>
            <w:r w:rsidRPr="00F44EFA">
              <w:rPr>
                <w:sz w:val="24"/>
                <w:szCs w:val="24"/>
              </w:rPr>
              <w:t>ūvkonstrukciju</w:t>
            </w:r>
            <w:proofErr w:type="spellEnd"/>
            <w:r w:rsidRPr="00F44EFA">
              <w:rPr>
                <w:sz w:val="24"/>
                <w:szCs w:val="24"/>
              </w:rPr>
              <w:t xml:space="preserve"> </w:t>
            </w:r>
            <w:proofErr w:type="spellStart"/>
            <w:r w:rsidRPr="00F44EFA">
              <w:rPr>
                <w:sz w:val="24"/>
                <w:szCs w:val="24"/>
              </w:rPr>
              <w:t>daļas</w:t>
            </w:r>
            <w:proofErr w:type="spellEnd"/>
            <w:r w:rsidRPr="00F44EFA">
              <w:rPr>
                <w:sz w:val="24"/>
                <w:szCs w:val="24"/>
              </w:rPr>
              <w:t xml:space="preserve"> </w:t>
            </w:r>
            <w:proofErr w:type="spellStart"/>
            <w:r w:rsidRPr="00F44EFA">
              <w:rPr>
                <w:sz w:val="24"/>
                <w:szCs w:val="24"/>
              </w:rPr>
              <w:t>vadītājs</w:t>
            </w:r>
            <w:proofErr w:type="spellEnd"/>
            <w:r w:rsidRPr="00F44EFA">
              <w:rPr>
                <w:sz w:val="24"/>
                <w:szCs w:val="24"/>
              </w:rPr>
              <w:t xml:space="preserve"> </w:t>
            </w:r>
            <w:r>
              <w:rPr>
                <w:sz w:val="24"/>
                <w:szCs w:val="24"/>
              </w:rPr>
              <w:t>–</w:t>
            </w:r>
            <w:r w:rsidRPr="00F44EFA">
              <w:rPr>
                <w:sz w:val="24"/>
                <w:szCs w:val="24"/>
              </w:rPr>
              <w:t xml:space="preserve"> </w:t>
            </w:r>
            <w:proofErr w:type="spellStart"/>
            <w:r>
              <w:rPr>
                <w:sz w:val="24"/>
                <w:szCs w:val="24"/>
              </w:rPr>
              <w:t>sertificēts</w:t>
            </w:r>
            <w:proofErr w:type="spellEnd"/>
            <w:r>
              <w:rPr>
                <w:sz w:val="24"/>
                <w:szCs w:val="24"/>
              </w:rPr>
              <w:t xml:space="preserve"> </w:t>
            </w:r>
            <w:proofErr w:type="spellStart"/>
            <w:r>
              <w:rPr>
                <w:sz w:val="24"/>
                <w:szCs w:val="24"/>
              </w:rPr>
              <w:t>ēku</w:t>
            </w:r>
            <w:proofErr w:type="spellEnd"/>
            <w:r>
              <w:rPr>
                <w:sz w:val="24"/>
                <w:szCs w:val="24"/>
              </w:rPr>
              <w:t xml:space="preserve"> </w:t>
            </w:r>
            <w:proofErr w:type="spellStart"/>
            <w:r>
              <w:rPr>
                <w:sz w:val="24"/>
                <w:szCs w:val="24"/>
              </w:rPr>
              <w:t>konstrukciju</w:t>
            </w:r>
            <w:proofErr w:type="spellEnd"/>
            <w:r>
              <w:rPr>
                <w:sz w:val="24"/>
                <w:szCs w:val="24"/>
              </w:rPr>
              <w:t xml:space="preserve"> </w:t>
            </w:r>
            <w:proofErr w:type="spellStart"/>
            <w:r>
              <w:rPr>
                <w:sz w:val="24"/>
                <w:szCs w:val="24"/>
              </w:rPr>
              <w:t>projektēšanā</w:t>
            </w:r>
            <w:proofErr w:type="spellEnd"/>
          </w:p>
        </w:tc>
        <w:tc>
          <w:tcPr>
            <w:tcW w:w="1984" w:type="dxa"/>
          </w:tcPr>
          <w:p w14:paraId="1B7C644D" w14:textId="77777777" w:rsidR="00E958E2" w:rsidRPr="00276546" w:rsidRDefault="00E958E2" w:rsidP="003C31BF">
            <w:pPr>
              <w:rPr>
                <w:sz w:val="24"/>
                <w:szCs w:val="24"/>
              </w:rPr>
            </w:pPr>
          </w:p>
        </w:tc>
        <w:tc>
          <w:tcPr>
            <w:tcW w:w="1843" w:type="dxa"/>
          </w:tcPr>
          <w:p w14:paraId="0E20AFB9" w14:textId="77777777" w:rsidR="00E958E2" w:rsidRPr="00276546" w:rsidRDefault="00E958E2" w:rsidP="003C31BF">
            <w:pPr>
              <w:rPr>
                <w:sz w:val="24"/>
                <w:szCs w:val="24"/>
              </w:rPr>
            </w:pPr>
          </w:p>
        </w:tc>
        <w:tc>
          <w:tcPr>
            <w:tcW w:w="1418" w:type="dxa"/>
          </w:tcPr>
          <w:p w14:paraId="17020634" w14:textId="77777777" w:rsidR="00E958E2" w:rsidRPr="00276546" w:rsidRDefault="00E958E2" w:rsidP="003C31BF">
            <w:pPr>
              <w:rPr>
                <w:sz w:val="24"/>
                <w:szCs w:val="24"/>
              </w:rPr>
            </w:pPr>
          </w:p>
        </w:tc>
      </w:tr>
      <w:tr w:rsidR="00E958E2" w:rsidRPr="00276546" w14:paraId="3BD4EC12" w14:textId="77777777" w:rsidTr="00167E7E">
        <w:tc>
          <w:tcPr>
            <w:tcW w:w="711" w:type="dxa"/>
          </w:tcPr>
          <w:p w14:paraId="08A97CC4" w14:textId="77777777" w:rsidR="00E958E2" w:rsidRPr="00276546" w:rsidRDefault="00E958E2" w:rsidP="00E958E2">
            <w:pPr>
              <w:numPr>
                <w:ilvl w:val="1"/>
                <w:numId w:val="5"/>
              </w:numPr>
              <w:shd w:val="clear" w:color="auto" w:fill="FFFFFF"/>
              <w:autoSpaceDE w:val="0"/>
              <w:autoSpaceDN w:val="0"/>
              <w:adjustRightInd w:val="0"/>
              <w:ind w:hanging="1318"/>
              <w:contextualSpacing/>
              <w:rPr>
                <w:sz w:val="24"/>
                <w:szCs w:val="24"/>
              </w:rPr>
            </w:pPr>
          </w:p>
        </w:tc>
        <w:tc>
          <w:tcPr>
            <w:tcW w:w="3969" w:type="dxa"/>
          </w:tcPr>
          <w:p w14:paraId="692433A8" w14:textId="7A6E02FA" w:rsidR="00E958E2" w:rsidRPr="0017498F" w:rsidRDefault="004D2D91" w:rsidP="003C3282">
            <w:pPr>
              <w:shd w:val="clear" w:color="auto" w:fill="FFFFFF"/>
              <w:jc w:val="both"/>
              <w:rPr>
                <w:sz w:val="24"/>
                <w:szCs w:val="24"/>
                <w:highlight w:val="yellow"/>
              </w:rPr>
            </w:pPr>
            <w:proofErr w:type="spellStart"/>
            <w:r>
              <w:rPr>
                <w:sz w:val="24"/>
                <w:szCs w:val="24"/>
              </w:rPr>
              <w:t>S</w:t>
            </w:r>
            <w:r w:rsidRPr="008C1BD3">
              <w:rPr>
                <w:sz w:val="24"/>
                <w:szCs w:val="24"/>
              </w:rPr>
              <w:t>ertificēts</w:t>
            </w:r>
            <w:proofErr w:type="spellEnd"/>
            <w:r w:rsidRPr="008C1BD3">
              <w:rPr>
                <w:sz w:val="24"/>
                <w:szCs w:val="24"/>
              </w:rPr>
              <w:t xml:space="preserve"> </w:t>
            </w:r>
            <w:proofErr w:type="spellStart"/>
            <w:r w:rsidRPr="008C1BD3">
              <w:rPr>
                <w:sz w:val="24"/>
                <w:szCs w:val="24"/>
              </w:rPr>
              <w:t>speciālists</w:t>
            </w:r>
            <w:proofErr w:type="spellEnd"/>
            <w:r w:rsidRPr="008C1BD3">
              <w:rPr>
                <w:sz w:val="24"/>
                <w:szCs w:val="24"/>
              </w:rPr>
              <w:t xml:space="preserve">, </w:t>
            </w:r>
            <w:proofErr w:type="spellStart"/>
            <w:r w:rsidRPr="008C1BD3">
              <w:rPr>
                <w:sz w:val="24"/>
                <w:szCs w:val="24"/>
              </w:rPr>
              <w:t>kam</w:t>
            </w:r>
            <w:proofErr w:type="spellEnd"/>
            <w:r w:rsidRPr="008C1BD3">
              <w:rPr>
                <w:sz w:val="24"/>
                <w:szCs w:val="24"/>
              </w:rPr>
              <w:t xml:space="preserve"> </w:t>
            </w:r>
            <w:proofErr w:type="spellStart"/>
            <w:r w:rsidRPr="008C1BD3">
              <w:rPr>
                <w:sz w:val="24"/>
                <w:szCs w:val="24"/>
              </w:rPr>
              <w:t>ir</w:t>
            </w:r>
            <w:proofErr w:type="spellEnd"/>
            <w:r w:rsidRPr="008C1BD3">
              <w:rPr>
                <w:sz w:val="24"/>
                <w:szCs w:val="24"/>
              </w:rPr>
              <w:t xml:space="preserve"> </w:t>
            </w:r>
            <w:proofErr w:type="spellStart"/>
            <w:r w:rsidRPr="008C1BD3">
              <w:rPr>
                <w:sz w:val="24"/>
                <w:szCs w:val="24"/>
              </w:rPr>
              <w:t>tiesības</w:t>
            </w:r>
            <w:proofErr w:type="spellEnd"/>
            <w:r w:rsidRPr="008C1BD3">
              <w:rPr>
                <w:sz w:val="24"/>
                <w:szCs w:val="24"/>
              </w:rPr>
              <w:t xml:space="preserve"> </w:t>
            </w:r>
            <w:proofErr w:type="spellStart"/>
            <w:r w:rsidRPr="008C1BD3">
              <w:rPr>
                <w:sz w:val="24"/>
                <w:szCs w:val="24"/>
              </w:rPr>
              <w:t>veikt</w:t>
            </w:r>
            <w:proofErr w:type="spellEnd"/>
            <w:r w:rsidRPr="008C1BD3">
              <w:rPr>
                <w:sz w:val="24"/>
                <w:szCs w:val="24"/>
              </w:rPr>
              <w:t xml:space="preserve"> </w:t>
            </w:r>
            <w:proofErr w:type="spellStart"/>
            <w:r w:rsidRPr="008C1BD3">
              <w:rPr>
                <w:sz w:val="24"/>
                <w:szCs w:val="24"/>
              </w:rPr>
              <w:t>ūdensapgādes</w:t>
            </w:r>
            <w:proofErr w:type="spellEnd"/>
            <w:r w:rsidRPr="008C1BD3">
              <w:rPr>
                <w:sz w:val="24"/>
                <w:szCs w:val="24"/>
              </w:rPr>
              <w:t xml:space="preserve"> un </w:t>
            </w:r>
            <w:proofErr w:type="spellStart"/>
            <w:r w:rsidRPr="008C1BD3">
              <w:rPr>
                <w:sz w:val="24"/>
                <w:szCs w:val="24"/>
              </w:rPr>
              <w:t>kanalizācijas</w:t>
            </w:r>
            <w:proofErr w:type="spellEnd"/>
            <w:r w:rsidRPr="008C1BD3">
              <w:rPr>
                <w:sz w:val="24"/>
                <w:szCs w:val="24"/>
              </w:rPr>
              <w:t xml:space="preserve"> </w:t>
            </w:r>
            <w:proofErr w:type="spellStart"/>
            <w:r w:rsidRPr="008C1BD3">
              <w:rPr>
                <w:sz w:val="24"/>
                <w:szCs w:val="24"/>
              </w:rPr>
              <w:t>tīklu</w:t>
            </w:r>
            <w:proofErr w:type="spellEnd"/>
            <w:r w:rsidRPr="008C1BD3">
              <w:rPr>
                <w:sz w:val="24"/>
                <w:szCs w:val="24"/>
              </w:rPr>
              <w:t xml:space="preserve"> </w:t>
            </w:r>
            <w:proofErr w:type="spellStart"/>
            <w:r w:rsidRPr="008C1BD3">
              <w:rPr>
                <w:sz w:val="24"/>
                <w:szCs w:val="24"/>
              </w:rPr>
              <w:t>daļas</w:t>
            </w:r>
            <w:proofErr w:type="spellEnd"/>
            <w:r w:rsidRPr="008C1BD3">
              <w:rPr>
                <w:sz w:val="24"/>
                <w:szCs w:val="24"/>
              </w:rPr>
              <w:t xml:space="preserve">, </w:t>
            </w:r>
            <w:proofErr w:type="spellStart"/>
            <w:r w:rsidRPr="008C1BD3">
              <w:rPr>
                <w:sz w:val="24"/>
                <w:szCs w:val="24"/>
              </w:rPr>
              <w:t>ieskaitot</w:t>
            </w:r>
            <w:proofErr w:type="spellEnd"/>
            <w:r w:rsidRPr="008C1BD3">
              <w:rPr>
                <w:sz w:val="24"/>
                <w:szCs w:val="24"/>
              </w:rPr>
              <w:t xml:space="preserve"> </w:t>
            </w:r>
            <w:proofErr w:type="spellStart"/>
            <w:r w:rsidRPr="008C1BD3">
              <w:rPr>
                <w:sz w:val="24"/>
                <w:szCs w:val="24"/>
              </w:rPr>
              <w:t>ugunsdzēsības</w:t>
            </w:r>
            <w:proofErr w:type="spellEnd"/>
            <w:r w:rsidRPr="008C1BD3">
              <w:rPr>
                <w:sz w:val="24"/>
                <w:szCs w:val="24"/>
              </w:rPr>
              <w:t xml:space="preserve"> </w:t>
            </w:r>
            <w:proofErr w:type="spellStart"/>
            <w:r w:rsidRPr="008C1BD3">
              <w:rPr>
                <w:sz w:val="24"/>
                <w:szCs w:val="24"/>
              </w:rPr>
              <w:t>sistēmas</w:t>
            </w:r>
            <w:proofErr w:type="spellEnd"/>
            <w:r w:rsidRPr="008C1BD3">
              <w:rPr>
                <w:sz w:val="24"/>
                <w:szCs w:val="24"/>
              </w:rPr>
              <w:t xml:space="preserve"> </w:t>
            </w:r>
            <w:proofErr w:type="spellStart"/>
            <w:r w:rsidRPr="008C1BD3">
              <w:rPr>
                <w:sz w:val="24"/>
                <w:szCs w:val="24"/>
              </w:rPr>
              <w:t>projektēšanu</w:t>
            </w:r>
            <w:proofErr w:type="spellEnd"/>
          </w:p>
        </w:tc>
        <w:tc>
          <w:tcPr>
            <w:tcW w:w="1984" w:type="dxa"/>
          </w:tcPr>
          <w:p w14:paraId="2CDEA6AC" w14:textId="77777777" w:rsidR="00E958E2" w:rsidRPr="00276546" w:rsidRDefault="00E958E2" w:rsidP="003C31BF">
            <w:pPr>
              <w:rPr>
                <w:sz w:val="24"/>
                <w:szCs w:val="24"/>
              </w:rPr>
            </w:pPr>
          </w:p>
        </w:tc>
        <w:tc>
          <w:tcPr>
            <w:tcW w:w="1843" w:type="dxa"/>
          </w:tcPr>
          <w:p w14:paraId="74ACEAE0" w14:textId="77777777" w:rsidR="00E958E2" w:rsidRPr="00276546" w:rsidRDefault="00E958E2" w:rsidP="003C31BF">
            <w:pPr>
              <w:rPr>
                <w:sz w:val="24"/>
                <w:szCs w:val="24"/>
              </w:rPr>
            </w:pPr>
          </w:p>
        </w:tc>
        <w:tc>
          <w:tcPr>
            <w:tcW w:w="1418" w:type="dxa"/>
          </w:tcPr>
          <w:p w14:paraId="28BB7DC6" w14:textId="77777777" w:rsidR="00E958E2" w:rsidRPr="00276546" w:rsidRDefault="00E958E2" w:rsidP="003C31BF">
            <w:pPr>
              <w:rPr>
                <w:sz w:val="24"/>
                <w:szCs w:val="24"/>
              </w:rPr>
            </w:pPr>
          </w:p>
        </w:tc>
      </w:tr>
      <w:tr w:rsidR="00E958E2" w:rsidRPr="00276546" w14:paraId="44809B4C" w14:textId="77777777" w:rsidTr="00167E7E">
        <w:tc>
          <w:tcPr>
            <w:tcW w:w="711" w:type="dxa"/>
          </w:tcPr>
          <w:p w14:paraId="727151E4" w14:textId="77777777" w:rsidR="00E958E2" w:rsidRPr="00276546" w:rsidRDefault="00E958E2" w:rsidP="00E958E2">
            <w:pPr>
              <w:numPr>
                <w:ilvl w:val="1"/>
                <w:numId w:val="5"/>
              </w:numPr>
              <w:shd w:val="clear" w:color="auto" w:fill="FFFFFF"/>
              <w:autoSpaceDE w:val="0"/>
              <w:autoSpaceDN w:val="0"/>
              <w:adjustRightInd w:val="0"/>
              <w:ind w:hanging="1318"/>
              <w:contextualSpacing/>
              <w:rPr>
                <w:sz w:val="24"/>
                <w:szCs w:val="24"/>
              </w:rPr>
            </w:pPr>
          </w:p>
        </w:tc>
        <w:tc>
          <w:tcPr>
            <w:tcW w:w="3969" w:type="dxa"/>
          </w:tcPr>
          <w:p w14:paraId="005F927D" w14:textId="4C854BEE" w:rsidR="00E958E2" w:rsidRPr="0017498F" w:rsidRDefault="004D2D91" w:rsidP="003C3282">
            <w:pPr>
              <w:shd w:val="clear" w:color="auto" w:fill="FFFFFF"/>
              <w:jc w:val="both"/>
              <w:rPr>
                <w:sz w:val="24"/>
                <w:szCs w:val="24"/>
                <w:highlight w:val="yellow"/>
              </w:rPr>
            </w:pPr>
            <w:proofErr w:type="spellStart"/>
            <w:r>
              <w:rPr>
                <w:sz w:val="24"/>
                <w:szCs w:val="24"/>
              </w:rPr>
              <w:t>S</w:t>
            </w:r>
            <w:r w:rsidRPr="008C1BD3">
              <w:rPr>
                <w:sz w:val="24"/>
                <w:szCs w:val="24"/>
              </w:rPr>
              <w:t>ertificēts</w:t>
            </w:r>
            <w:proofErr w:type="spellEnd"/>
            <w:r w:rsidRPr="008C1BD3">
              <w:rPr>
                <w:sz w:val="24"/>
                <w:szCs w:val="24"/>
              </w:rPr>
              <w:t xml:space="preserve"> </w:t>
            </w:r>
            <w:proofErr w:type="spellStart"/>
            <w:r w:rsidRPr="008C1BD3">
              <w:rPr>
                <w:sz w:val="24"/>
                <w:szCs w:val="24"/>
              </w:rPr>
              <w:t>speciālists</w:t>
            </w:r>
            <w:proofErr w:type="spellEnd"/>
            <w:r w:rsidRPr="008C1BD3">
              <w:rPr>
                <w:sz w:val="24"/>
                <w:szCs w:val="24"/>
              </w:rPr>
              <w:t xml:space="preserve">, </w:t>
            </w:r>
            <w:proofErr w:type="spellStart"/>
            <w:r w:rsidRPr="008C1BD3">
              <w:rPr>
                <w:sz w:val="24"/>
                <w:szCs w:val="24"/>
              </w:rPr>
              <w:t>kam</w:t>
            </w:r>
            <w:proofErr w:type="spellEnd"/>
            <w:r w:rsidRPr="008C1BD3">
              <w:rPr>
                <w:sz w:val="24"/>
                <w:szCs w:val="24"/>
              </w:rPr>
              <w:t xml:space="preserve"> </w:t>
            </w:r>
            <w:proofErr w:type="spellStart"/>
            <w:r w:rsidRPr="008C1BD3">
              <w:rPr>
                <w:sz w:val="24"/>
                <w:szCs w:val="24"/>
              </w:rPr>
              <w:t>ir</w:t>
            </w:r>
            <w:proofErr w:type="spellEnd"/>
            <w:r w:rsidRPr="008C1BD3">
              <w:rPr>
                <w:sz w:val="24"/>
                <w:szCs w:val="24"/>
              </w:rPr>
              <w:t xml:space="preserve"> </w:t>
            </w:r>
            <w:proofErr w:type="spellStart"/>
            <w:r w:rsidRPr="008C1BD3">
              <w:rPr>
                <w:sz w:val="24"/>
                <w:szCs w:val="24"/>
              </w:rPr>
              <w:t>tiesības</w:t>
            </w:r>
            <w:proofErr w:type="spellEnd"/>
            <w:r w:rsidRPr="008C1BD3">
              <w:rPr>
                <w:sz w:val="24"/>
                <w:szCs w:val="24"/>
              </w:rPr>
              <w:t xml:space="preserve"> </w:t>
            </w:r>
            <w:proofErr w:type="spellStart"/>
            <w:r w:rsidRPr="008C1BD3">
              <w:rPr>
                <w:sz w:val="24"/>
                <w:szCs w:val="24"/>
              </w:rPr>
              <w:t>veikt</w:t>
            </w:r>
            <w:proofErr w:type="spellEnd"/>
            <w:r w:rsidRPr="008C1BD3">
              <w:rPr>
                <w:sz w:val="24"/>
                <w:szCs w:val="24"/>
              </w:rPr>
              <w:t xml:space="preserve"> </w:t>
            </w:r>
            <w:proofErr w:type="spellStart"/>
            <w:r w:rsidRPr="008C1BD3">
              <w:rPr>
                <w:sz w:val="24"/>
                <w:szCs w:val="24"/>
              </w:rPr>
              <w:t>elektroapgādes</w:t>
            </w:r>
            <w:proofErr w:type="spellEnd"/>
            <w:r w:rsidRPr="008C1BD3">
              <w:rPr>
                <w:sz w:val="24"/>
                <w:szCs w:val="24"/>
              </w:rPr>
              <w:t xml:space="preserve"> </w:t>
            </w:r>
            <w:proofErr w:type="spellStart"/>
            <w:r w:rsidRPr="008C1BD3">
              <w:rPr>
                <w:sz w:val="24"/>
                <w:szCs w:val="24"/>
              </w:rPr>
              <w:t>tīklu</w:t>
            </w:r>
            <w:proofErr w:type="spellEnd"/>
            <w:r w:rsidRPr="008C1BD3">
              <w:rPr>
                <w:sz w:val="24"/>
                <w:szCs w:val="24"/>
              </w:rPr>
              <w:t xml:space="preserve"> </w:t>
            </w:r>
            <w:proofErr w:type="spellStart"/>
            <w:r w:rsidRPr="008C1BD3">
              <w:rPr>
                <w:sz w:val="24"/>
                <w:szCs w:val="24"/>
              </w:rPr>
              <w:t>daļas</w:t>
            </w:r>
            <w:proofErr w:type="spellEnd"/>
            <w:r w:rsidRPr="008C1BD3">
              <w:rPr>
                <w:sz w:val="24"/>
                <w:szCs w:val="24"/>
              </w:rPr>
              <w:t xml:space="preserve"> </w:t>
            </w:r>
            <w:proofErr w:type="spellStart"/>
            <w:r w:rsidRPr="008C1BD3">
              <w:rPr>
                <w:sz w:val="24"/>
                <w:szCs w:val="24"/>
              </w:rPr>
              <w:t>projektēšanu</w:t>
            </w:r>
            <w:proofErr w:type="spellEnd"/>
            <w:r w:rsidRPr="008C1BD3">
              <w:rPr>
                <w:sz w:val="24"/>
                <w:szCs w:val="24"/>
              </w:rPr>
              <w:t xml:space="preserve"> - </w:t>
            </w:r>
            <w:proofErr w:type="spellStart"/>
            <w:r w:rsidRPr="008C1BD3">
              <w:rPr>
                <w:sz w:val="24"/>
                <w:szCs w:val="24"/>
              </w:rPr>
              <w:t>sertificēts</w:t>
            </w:r>
            <w:proofErr w:type="spellEnd"/>
            <w:r w:rsidRPr="008C1BD3">
              <w:rPr>
                <w:sz w:val="24"/>
                <w:szCs w:val="24"/>
              </w:rPr>
              <w:t xml:space="preserve"> </w:t>
            </w:r>
            <w:proofErr w:type="spellStart"/>
            <w:r w:rsidRPr="008C1BD3">
              <w:rPr>
                <w:sz w:val="24"/>
                <w:szCs w:val="24"/>
              </w:rPr>
              <w:t>elektroietaišu</w:t>
            </w:r>
            <w:proofErr w:type="spellEnd"/>
            <w:r w:rsidRPr="008C1BD3">
              <w:rPr>
                <w:sz w:val="24"/>
                <w:szCs w:val="24"/>
              </w:rPr>
              <w:t xml:space="preserve"> </w:t>
            </w:r>
            <w:proofErr w:type="spellStart"/>
            <w:r w:rsidRPr="008C1BD3">
              <w:rPr>
                <w:sz w:val="24"/>
                <w:szCs w:val="24"/>
              </w:rPr>
              <w:t>projektēšanā</w:t>
            </w:r>
            <w:proofErr w:type="spellEnd"/>
          </w:p>
        </w:tc>
        <w:tc>
          <w:tcPr>
            <w:tcW w:w="1984" w:type="dxa"/>
          </w:tcPr>
          <w:p w14:paraId="6D838638" w14:textId="77777777" w:rsidR="00E958E2" w:rsidRPr="00276546" w:rsidRDefault="00E958E2" w:rsidP="003C31BF">
            <w:pPr>
              <w:rPr>
                <w:sz w:val="24"/>
                <w:szCs w:val="24"/>
              </w:rPr>
            </w:pPr>
          </w:p>
        </w:tc>
        <w:tc>
          <w:tcPr>
            <w:tcW w:w="1843" w:type="dxa"/>
          </w:tcPr>
          <w:p w14:paraId="69C1171E" w14:textId="77777777" w:rsidR="00E958E2" w:rsidRPr="00276546" w:rsidRDefault="00E958E2" w:rsidP="003C31BF">
            <w:pPr>
              <w:rPr>
                <w:sz w:val="24"/>
                <w:szCs w:val="24"/>
              </w:rPr>
            </w:pPr>
          </w:p>
        </w:tc>
        <w:tc>
          <w:tcPr>
            <w:tcW w:w="1418" w:type="dxa"/>
          </w:tcPr>
          <w:p w14:paraId="2FA0BD08" w14:textId="77777777" w:rsidR="00E958E2" w:rsidRPr="00276546" w:rsidRDefault="00E958E2" w:rsidP="003C31BF">
            <w:pPr>
              <w:rPr>
                <w:sz w:val="24"/>
                <w:szCs w:val="24"/>
              </w:rPr>
            </w:pPr>
          </w:p>
        </w:tc>
      </w:tr>
      <w:tr w:rsidR="00E958E2" w:rsidRPr="00276546" w14:paraId="58B3C11D" w14:textId="77777777" w:rsidTr="00167E7E">
        <w:tc>
          <w:tcPr>
            <w:tcW w:w="711" w:type="dxa"/>
          </w:tcPr>
          <w:p w14:paraId="14D27FB7" w14:textId="77777777" w:rsidR="00E958E2" w:rsidRPr="00276546" w:rsidRDefault="00E958E2" w:rsidP="00E958E2">
            <w:pPr>
              <w:numPr>
                <w:ilvl w:val="1"/>
                <w:numId w:val="5"/>
              </w:numPr>
              <w:shd w:val="clear" w:color="auto" w:fill="FFFFFF"/>
              <w:autoSpaceDE w:val="0"/>
              <w:autoSpaceDN w:val="0"/>
              <w:adjustRightInd w:val="0"/>
              <w:ind w:hanging="1318"/>
              <w:contextualSpacing/>
              <w:rPr>
                <w:sz w:val="24"/>
                <w:szCs w:val="24"/>
              </w:rPr>
            </w:pPr>
          </w:p>
        </w:tc>
        <w:tc>
          <w:tcPr>
            <w:tcW w:w="3969" w:type="dxa"/>
          </w:tcPr>
          <w:p w14:paraId="6A7A3F6F" w14:textId="1F886778" w:rsidR="00E958E2" w:rsidRPr="0017498F" w:rsidRDefault="004D2D91" w:rsidP="003C3282">
            <w:pPr>
              <w:shd w:val="clear" w:color="auto" w:fill="FFFFFF"/>
              <w:jc w:val="both"/>
              <w:rPr>
                <w:sz w:val="24"/>
                <w:szCs w:val="24"/>
                <w:highlight w:val="yellow"/>
              </w:rPr>
            </w:pPr>
            <w:proofErr w:type="spellStart"/>
            <w:r>
              <w:rPr>
                <w:sz w:val="24"/>
                <w:szCs w:val="24"/>
              </w:rPr>
              <w:t>S</w:t>
            </w:r>
            <w:r w:rsidRPr="008C1BD3">
              <w:rPr>
                <w:sz w:val="24"/>
                <w:szCs w:val="24"/>
              </w:rPr>
              <w:t>ertificēts</w:t>
            </w:r>
            <w:proofErr w:type="spellEnd"/>
            <w:r w:rsidRPr="008C1BD3">
              <w:rPr>
                <w:sz w:val="24"/>
                <w:szCs w:val="24"/>
              </w:rPr>
              <w:t xml:space="preserve"> </w:t>
            </w:r>
            <w:proofErr w:type="spellStart"/>
            <w:r w:rsidRPr="008C1BD3">
              <w:rPr>
                <w:sz w:val="24"/>
                <w:szCs w:val="24"/>
              </w:rPr>
              <w:t>speciālists</w:t>
            </w:r>
            <w:proofErr w:type="spellEnd"/>
            <w:r w:rsidRPr="008C1BD3">
              <w:rPr>
                <w:sz w:val="24"/>
                <w:szCs w:val="24"/>
              </w:rPr>
              <w:t xml:space="preserve">, </w:t>
            </w:r>
            <w:proofErr w:type="spellStart"/>
            <w:r w:rsidRPr="008C1BD3">
              <w:rPr>
                <w:sz w:val="24"/>
                <w:szCs w:val="24"/>
              </w:rPr>
              <w:t>kam</w:t>
            </w:r>
            <w:proofErr w:type="spellEnd"/>
            <w:r w:rsidRPr="008C1BD3">
              <w:rPr>
                <w:sz w:val="24"/>
                <w:szCs w:val="24"/>
              </w:rPr>
              <w:t xml:space="preserve"> </w:t>
            </w:r>
            <w:proofErr w:type="spellStart"/>
            <w:r w:rsidRPr="008C1BD3">
              <w:rPr>
                <w:sz w:val="24"/>
                <w:szCs w:val="24"/>
              </w:rPr>
              <w:t>ir</w:t>
            </w:r>
            <w:proofErr w:type="spellEnd"/>
            <w:r w:rsidRPr="008C1BD3">
              <w:rPr>
                <w:sz w:val="24"/>
                <w:szCs w:val="24"/>
              </w:rPr>
              <w:t xml:space="preserve"> </w:t>
            </w:r>
            <w:proofErr w:type="spellStart"/>
            <w:r w:rsidRPr="008C1BD3">
              <w:rPr>
                <w:sz w:val="24"/>
                <w:szCs w:val="24"/>
              </w:rPr>
              <w:t>tiesības</w:t>
            </w:r>
            <w:proofErr w:type="spellEnd"/>
            <w:r w:rsidRPr="008C1BD3">
              <w:rPr>
                <w:sz w:val="24"/>
                <w:szCs w:val="24"/>
              </w:rPr>
              <w:t xml:space="preserve"> </w:t>
            </w:r>
            <w:proofErr w:type="spellStart"/>
            <w:r w:rsidRPr="008C1BD3">
              <w:rPr>
                <w:sz w:val="24"/>
                <w:szCs w:val="24"/>
              </w:rPr>
              <w:t>veikt</w:t>
            </w:r>
            <w:proofErr w:type="spellEnd"/>
            <w:r w:rsidRPr="008C1BD3">
              <w:rPr>
                <w:sz w:val="24"/>
                <w:szCs w:val="24"/>
              </w:rPr>
              <w:t xml:space="preserve"> </w:t>
            </w:r>
            <w:proofErr w:type="spellStart"/>
            <w:r w:rsidRPr="008C1BD3">
              <w:rPr>
                <w:sz w:val="24"/>
                <w:szCs w:val="24"/>
              </w:rPr>
              <w:t>elektrisko</w:t>
            </w:r>
            <w:proofErr w:type="spellEnd"/>
            <w:r w:rsidRPr="008C1BD3">
              <w:rPr>
                <w:sz w:val="24"/>
                <w:szCs w:val="24"/>
              </w:rPr>
              <w:t xml:space="preserve"> </w:t>
            </w:r>
            <w:proofErr w:type="spellStart"/>
            <w:r w:rsidRPr="008C1BD3">
              <w:rPr>
                <w:sz w:val="24"/>
                <w:szCs w:val="24"/>
              </w:rPr>
              <w:t>sakaru</w:t>
            </w:r>
            <w:proofErr w:type="spellEnd"/>
            <w:r w:rsidRPr="008C1BD3">
              <w:rPr>
                <w:sz w:val="24"/>
                <w:szCs w:val="24"/>
              </w:rPr>
              <w:t xml:space="preserve"> </w:t>
            </w:r>
            <w:proofErr w:type="spellStart"/>
            <w:r w:rsidRPr="008C1BD3">
              <w:rPr>
                <w:sz w:val="24"/>
                <w:szCs w:val="24"/>
              </w:rPr>
              <w:t>sistēmu</w:t>
            </w:r>
            <w:proofErr w:type="spellEnd"/>
            <w:r w:rsidRPr="008C1BD3">
              <w:rPr>
                <w:sz w:val="24"/>
                <w:szCs w:val="24"/>
              </w:rPr>
              <w:t xml:space="preserve"> un </w:t>
            </w:r>
            <w:proofErr w:type="spellStart"/>
            <w:r w:rsidRPr="008C1BD3">
              <w:rPr>
                <w:sz w:val="24"/>
                <w:szCs w:val="24"/>
              </w:rPr>
              <w:t>tīklu</w:t>
            </w:r>
            <w:proofErr w:type="spellEnd"/>
            <w:r w:rsidRPr="008C1BD3">
              <w:rPr>
                <w:sz w:val="24"/>
                <w:szCs w:val="24"/>
              </w:rPr>
              <w:t xml:space="preserve">, tai </w:t>
            </w:r>
            <w:proofErr w:type="spellStart"/>
            <w:r w:rsidRPr="008C1BD3">
              <w:rPr>
                <w:sz w:val="24"/>
                <w:szCs w:val="24"/>
              </w:rPr>
              <w:t>skaitā</w:t>
            </w:r>
            <w:proofErr w:type="spellEnd"/>
            <w:r w:rsidRPr="008C1BD3">
              <w:rPr>
                <w:sz w:val="24"/>
                <w:szCs w:val="24"/>
              </w:rPr>
              <w:t xml:space="preserve"> </w:t>
            </w:r>
            <w:proofErr w:type="spellStart"/>
            <w:r w:rsidRPr="008C1BD3">
              <w:rPr>
                <w:sz w:val="24"/>
                <w:szCs w:val="24"/>
              </w:rPr>
              <w:t>telekomunikāciju</w:t>
            </w:r>
            <w:proofErr w:type="spellEnd"/>
            <w:r w:rsidRPr="008C1BD3">
              <w:rPr>
                <w:sz w:val="24"/>
                <w:szCs w:val="24"/>
              </w:rPr>
              <w:t xml:space="preserve">, </w:t>
            </w:r>
            <w:proofErr w:type="spellStart"/>
            <w:r w:rsidRPr="008C1BD3">
              <w:rPr>
                <w:sz w:val="24"/>
                <w:szCs w:val="24"/>
              </w:rPr>
              <w:t>datu</w:t>
            </w:r>
            <w:proofErr w:type="spellEnd"/>
            <w:r w:rsidRPr="008C1BD3">
              <w:rPr>
                <w:sz w:val="24"/>
                <w:szCs w:val="24"/>
              </w:rPr>
              <w:t xml:space="preserve">, </w:t>
            </w:r>
            <w:proofErr w:type="spellStart"/>
            <w:r w:rsidRPr="008C1BD3">
              <w:rPr>
                <w:sz w:val="24"/>
                <w:szCs w:val="24"/>
              </w:rPr>
              <w:t>piekļuves</w:t>
            </w:r>
            <w:proofErr w:type="spellEnd"/>
            <w:r w:rsidRPr="008C1BD3">
              <w:rPr>
                <w:sz w:val="24"/>
                <w:szCs w:val="24"/>
              </w:rPr>
              <w:t xml:space="preserve"> </w:t>
            </w:r>
            <w:proofErr w:type="spellStart"/>
            <w:r w:rsidRPr="008C1BD3">
              <w:rPr>
                <w:sz w:val="24"/>
                <w:szCs w:val="24"/>
              </w:rPr>
              <w:t>kontroles</w:t>
            </w:r>
            <w:proofErr w:type="spellEnd"/>
            <w:r w:rsidRPr="008C1BD3">
              <w:rPr>
                <w:sz w:val="24"/>
                <w:szCs w:val="24"/>
              </w:rPr>
              <w:t xml:space="preserve">, </w:t>
            </w:r>
            <w:proofErr w:type="spellStart"/>
            <w:r w:rsidRPr="008C1BD3">
              <w:rPr>
                <w:sz w:val="24"/>
                <w:szCs w:val="24"/>
              </w:rPr>
              <w:t>videonovērošanas</w:t>
            </w:r>
            <w:proofErr w:type="spellEnd"/>
            <w:r w:rsidRPr="008C1BD3">
              <w:rPr>
                <w:sz w:val="24"/>
                <w:szCs w:val="24"/>
              </w:rPr>
              <w:t xml:space="preserve">, </w:t>
            </w:r>
            <w:proofErr w:type="spellStart"/>
            <w:r w:rsidRPr="008C1BD3">
              <w:rPr>
                <w:sz w:val="24"/>
                <w:szCs w:val="24"/>
              </w:rPr>
              <w:t>ugunsgrēka</w:t>
            </w:r>
            <w:proofErr w:type="spellEnd"/>
            <w:r w:rsidRPr="008C1BD3">
              <w:rPr>
                <w:sz w:val="24"/>
                <w:szCs w:val="24"/>
              </w:rPr>
              <w:t xml:space="preserve"> </w:t>
            </w:r>
            <w:proofErr w:type="spellStart"/>
            <w:r w:rsidRPr="008C1BD3">
              <w:rPr>
                <w:sz w:val="24"/>
                <w:szCs w:val="24"/>
              </w:rPr>
              <w:t>atklāšanas</w:t>
            </w:r>
            <w:proofErr w:type="spellEnd"/>
            <w:r w:rsidRPr="008C1BD3">
              <w:rPr>
                <w:sz w:val="24"/>
                <w:szCs w:val="24"/>
              </w:rPr>
              <w:t xml:space="preserve"> un </w:t>
            </w:r>
            <w:proofErr w:type="spellStart"/>
            <w:r w:rsidRPr="008C1BD3">
              <w:rPr>
                <w:sz w:val="24"/>
                <w:szCs w:val="24"/>
              </w:rPr>
              <w:t>trauksmes</w:t>
            </w:r>
            <w:proofErr w:type="spellEnd"/>
            <w:r w:rsidRPr="008C1BD3">
              <w:rPr>
                <w:sz w:val="24"/>
                <w:szCs w:val="24"/>
              </w:rPr>
              <w:t xml:space="preserve"> </w:t>
            </w:r>
            <w:proofErr w:type="spellStart"/>
            <w:r w:rsidRPr="008C1BD3">
              <w:rPr>
                <w:sz w:val="24"/>
                <w:szCs w:val="24"/>
              </w:rPr>
              <w:t>signalizācijas</w:t>
            </w:r>
            <w:proofErr w:type="spellEnd"/>
            <w:r w:rsidRPr="008C1BD3">
              <w:rPr>
                <w:sz w:val="24"/>
                <w:szCs w:val="24"/>
              </w:rPr>
              <w:t xml:space="preserve">, </w:t>
            </w:r>
            <w:proofErr w:type="spellStart"/>
            <w:r w:rsidRPr="008C1BD3">
              <w:rPr>
                <w:sz w:val="24"/>
                <w:szCs w:val="24"/>
              </w:rPr>
              <w:t>ugunsgrēka</w:t>
            </w:r>
            <w:proofErr w:type="spellEnd"/>
            <w:r w:rsidRPr="008C1BD3">
              <w:rPr>
                <w:sz w:val="24"/>
                <w:szCs w:val="24"/>
              </w:rPr>
              <w:t xml:space="preserve"> </w:t>
            </w:r>
            <w:proofErr w:type="spellStart"/>
            <w:r w:rsidRPr="008C1BD3">
              <w:rPr>
                <w:sz w:val="24"/>
                <w:szCs w:val="24"/>
              </w:rPr>
              <w:t>balss</w:t>
            </w:r>
            <w:proofErr w:type="spellEnd"/>
            <w:r w:rsidRPr="008C1BD3">
              <w:rPr>
                <w:sz w:val="24"/>
                <w:szCs w:val="24"/>
              </w:rPr>
              <w:t xml:space="preserve"> </w:t>
            </w:r>
            <w:proofErr w:type="spellStart"/>
            <w:r w:rsidRPr="008C1BD3">
              <w:rPr>
                <w:sz w:val="24"/>
                <w:szCs w:val="24"/>
              </w:rPr>
              <w:t>izziņošanas</w:t>
            </w:r>
            <w:proofErr w:type="spellEnd"/>
            <w:r w:rsidRPr="008C1BD3">
              <w:rPr>
                <w:sz w:val="24"/>
                <w:szCs w:val="24"/>
              </w:rPr>
              <w:t xml:space="preserve"> </w:t>
            </w:r>
            <w:proofErr w:type="spellStart"/>
            <w:r w:rsidRPr="008C1BD3">
              <w:rPr>
                <w:sz w:val="24"/>
                <w:szCs w:val="24"/>
              </w:rPr>
              <w:t>sistēmas</w:t>
            </w:r>
            <w:proofErr w:type="spellEnd"/>
            <w:r w:rsidRPr="008C1BD3">
              <w:rPr>
                <w:sz w:val="24"/>
                <w:szCs w:val="24"/>
              </w:rPr>
              <w:t xml:space="preserve"> </w:t>
            </w:r>
            <w:proofErr w:type="spellStart"/>
            <w:r w:rsidRPr="008C1BD3">
              <w:rPr>
                <w:sz w:val="24"/>
                <w:szCs w:val="24"/>
              </w:rPr>
              <w:t>projektēšanu</w:t>
            </w:r>
            <w:proofErr w:type="spellEnd"/>
          </w:p>
        </w:tc>
        <w:tc>
          <w:tcPr>
            <w:tcW w:w="1984" w:type="dxa"/>
          </w:tcPr>
          <w:p w14:paraId="6EE068C0" w14:textId="77777777" w:rsidR="00E958E2" w:rsidRPr="00276546" w:rsidRDefault="00E958E2" w:rsidP="003C31BF">
            <w:pPr>
              <w:rPr>
                <w:sz w:val="24"/>
                <w:szCs w:val="24"/>
              </w:rPr>
            </w:pPr>
          </w:p>
        </w:tc>
        <w:tc>
          <w:tcPr>
            <w:tcW w:w="1843" w:type="dxa"/>
          </w:tcPr>
          <w:p w14:paraId="321F8F61" w14:textId="77777777" w:rsidR="00E958E2" w:rsidRPr="00276546" w:rsidRDefault="00E958E2" w:rsidP="003C31BF">
            <w:pPr>
              <w:rPr>
                <w:sz w:val="24"/>
                <w:szCs w:val="24"/>
              </w:rPr>
            </w:pPr>
          </w:p>
        </w:tc>
        <w:tc>
          <w:tcPr>
            <w:tcW w:w="1418" w:type="dxa"/>
          </w:tcPr>
          <w:p w14:paraId="7FCC3900" w14:textId="77777777" w:rsidR="00E958E2" w:rsidRPr="00276546" w:rsidRDefault="00E958E2" w:rsidP="003C31BF">
            <w:pPr>
              <w:rPr>
                <w:sz w:val="24"/>
                <w:szCs w:val="24"/>
              </w:rPr>
            </w:pPr>
          </w:p>
        </w:tc>
      </w:tr>
      <w:tr w:rsidR="00E958E2" w:rsidRPr="00276546" w14:paraId="2DBED521" w14:textId="77777777" w:rsidTr="00167E7E">
        <w:tc>
          <w:tcPr>
            <w:tcW w:w="711" w:type="dxa"/>
          </w:tcPr>
          <w:p w14:paraId="03046927" w14:textId="77777777" w:rsidR="00E958E2" w:rsidRPr="00276546" w:rsidRDefault="00E958E2" w:rsidP="00E958E2">
            <w:pPr>
              <w:numPr>
                <w:ilvl w:val="1"/>
                <w:numId w:val="5"/>
              </w:numPr>
              <w:shd w:val="clear" w:color="auto" w:fill="FFFFFF"/>
              <w:autoSpaceDE w:val="0"/>
              <w:autoSpaceDN w:val="0"/>
              <w:adjustRightInd w:val="0"/>
              <w:ind w:hanging="1318"/>
              <w:contextualSpacing/>
              <w:rPr>
                <w:sz w:val="24"/>
                <w:szCs w:val="24"/>
              </w:rPr>
            </w:pPr>
          </w:p>
        </w:tc>
        <w:tc>
          <w:tcPr>
            <w:tcW w:w="3969" w:type="dxa"/>
          </w:tcPr>
          <w:p w14:paraId="5B42BB0F" w14:textId="53F3C375" w:rsidR="00E958E2" w:rsidRPr="0017498F" w:rsidRDefault="004D2D91" w:rsidP="003C3282">
            <w:pPr>
              <w:shd w:val="clear" w:color="auto" w:fill="FFFFFF"/>
              <w:jc w:val="both"/>
              <w:rPr>
                <w:sz w:val="24"/>
                <w:szCs w:val="24"/>
                <w:highlight w:val="yellow"/>
              </w:rPr>
            </w:pPr>
            <w:proofErr w:type="spellStart"/>
            <w:r>
              <w:rPr>
                <w:sz w:val="24"/>
                <w:szCs w:val="24"/>
              </w:rPr>
              <w:t>S</w:t>
            </w:r>
            <w:r w:rsidRPr="008C1BD3">
              <w:rPr>
                <w:sz w:val="24"/>
                <w:szCs w:val="24"/>
              </w:rPr>
              <w:t>ertificēts</w:t>
            </w:r>
            <w:proofErr w:type="spellEnd"/>
            <w:r w:rsidRPr="008C1BD3">
              <w:rPr>
                <w:sz w:val="24"/>
                <w:szCs w:val="24"/>
              </w:rPr>
              <w:t xml:space="preserve"> </w:t>
            </w:r>
            <w:proofErr w:type="spellStart"/>
            <w:r w:rsidRPr="008C1BD3">
              <w:rPr>
                <w:sz w:val="24"/>
                <w:szCs w:val="24"/>
              </w:rPr>
              <w:t>speciālists</w:t>
            </w:r>
            <w:proofErr w:type="spellEnd"/>
            <w:r w:rsidRPr="008C1BD3">
              <w:rPr>
                <w:sz w:val="24"/>
                <w:szCs w:val="24"/>
              </w:rPr>
              <w:t xml:space="preserve">, </w:t>
            </w:r>
            <w:proofErr w:type="spellStart"/>
            <w:r w:rsidRPr="008C1BD3">
              <w:rPr>
                <w:sz w:val="24"/>
                <w:szCs w:val="24"/>
              </w:rPr>
              <w:t>kam</w:t>
            </w:r>
            <w:proofErr w:type="spellEnd"/>
            <w:r w:rsidRPr="008C1BD3">
              <w:rPr>
                <w:sz w:val="24"/>
                <w:szCs w:val="24"/>
              </w:rPr>
              <w:t xml:space="preserve"> </w:t>
            </w:r>
            <w:proofErr w:type="spellStart"/>
            <w:r w:rsidRPr="008C1BD3">
              <w:rPr>
                <w:sz w:val="24"/>
                <w:szCs w:val="24"/>
              </w:rPr>
              <w:t>ir</w:t>
            </w:r>
            <w:proofErr w:type="spellEnd"/>
            <w:r w:rsidRPr="008C1BD3">
              <w:rPr>
                <w:sz w:val="24"/>
                <w:szCs w:val="24"/>
              </w:rPr>
              <w:t xml:space="preserve"> </w:t>
            </w:r>
            <w:proofErr w:type="spellStart"/>
            <w:r w:rsidRPr="008C1BD3">
              <w:rPr>
                <w:sz w:val="24"/>
                <w:szCs w:val="24"/>
              </w:rPr>
              <w:t>tiesības</w:t>
            </w:r>
            <w:proofErr w:type="spellEnd"/>
            <w:r w:rsidRPr="008C1BD3">
              <w:rPr>
                <w:sz w:val="24"/>
                <w:szCs w:val="24"/>
              </w:rPr>
              <w:t xml:space="preserve"> </w:t>
            </w:r>
            <w:proofErr w:type="spellStart"/>
            <w:r w:rsidRPr="008C1BD3">
              <w:rPr>
                <w:sz w:val="24"/>
                <w:szCs w:val="24"/>
              </w:rPr>
              <w:t>veikt</w:t>
            </w:r>
            <w:proofErr w:type="spellEnd"/>
            <w:r w:rsidRPr="008C1BD3">
              <w:rPr>
                <w:sz w:val="24"/>
                <w:szCs w:val="24"/>
              </w:rPr>
              <w:t xml:space="preserve"> </w:t>
            </w:r>
            <w:proofErr w:type="spellStart"/>
            <w:r w:rsidRPr="008C1BD3">
              <w:rPr>
                <w:sz w:val="24"/>
                <w:szCs w:val="24"/>
              </w:rPr>
              <w:t>siltumapgādes</w:t>
            </w:r>
            <w:proofErr w:type="spellEnd"/>
            <w:r w:rsidRPr="008C1BD3">
              <w:rPr>
                <w:sz w:val="24"/>
                <w:szCs w:val="24"/>
              </w:rPr>
              <w:t xml:space="preserve">, </w:t>
            </w:r>
            <w:proofErr w:type="spellStart"/>
            <w:r w:rsidRPr="008C1BD3">
              <w:rPr>
                <w:sz w:val="24"/>
                <w:szCs w:val="24"/>
              </w:rPr>
              <w:t>ventilācijas</w:t>
            </w:r>
            <w:proofErr w:type="spellEnd"/>
            <w:r w:rsidRPr="008C1BD3">
              <w:rPr>
                <w:sz w:val="24"/>
                <w:szCs w:val="24"/>
              </w:rPr>
              <w:t xml:space="preserve"> un </w:t>
            </w:r>
            <w:proofErr w:type="spellStart"/>
            <w:r w:rsidRPr="008C1BD3">
              <w:rPr>
                <w:sz w:val="24"/>
                <w:szCs w:val="24"/>
              </w:rPr>
              <w:t>gaisa</w:t>
            </w:r>
            <w:proofErr w:type="spellEnd"/>
            <w:r w:rsidRPr="008C1BD3">
              <w:rPr>
                <w:sz w:val="24"/>
                <w:szCs w:val="24"/>
              </w:rPr>
              <w:t xml:space="preserve"> </w:t>
            </w:r>
            <w:proofErr w:type="spellStart"/>
            <w:r w:rsidRPr="008C1BD3">
              <w:rPr>
                <w:sz w:val="24"/>
                <w:szCs w:val="24"/>
              </w:rPr>
              <w:t>kondicionēšanas</w:t>
            </w:r>
            <w:proofErr w:type="spellEnd"/>
            <w:r w:rsidRPr="008C1BD3">
              <w:rPr>
                <w:sz w:val="24"/>
                <w:szCs w:val="24"/>
              </w:rPr>
              <w:t xml:space="preserve"> </w:t>
            </w:r>
            <w:proofErr w:type="spellStart"/>
            <w:r w:rsidRPr="008C1BD3">
              <w:rPr>
                <w:sz w:val="24"/>
                <w:szCs w:val="24"/>
              </w:rPr>
              <w:t>sistēmu</w:t>
            </w:r>
            <w:proofErr w:type="spellEnd"/>
            <w:r w:rsidRPr="008C1BD3">
              <w:rPr>
                <w:sz w:val="24"/>
                <w:szCs w:val="24"/>
              </w:rPr>
              <w:t xml:space="preserve"> </w:t>
            </w:r>
            <w:proofErr w:type="spellStart"/>
            <w:r w:rsidRPr="008C1BD3">
              <w:rPr>
                <w:sz w:val="24"/>
                <w:szCs w:val="24"/>
              </w:rPr>
              <w:t>projektēšanu</w:t>
            </w:r>
            <w:proofErr w:type="spellEnd"/>
          </w:p>
        </w:tc>
        <w:tc>
          <w:tcPr>
            <w:tcW w:w="1984" w:type="dxa"/>
          </w:tcPr>
          <w:p w14:paraId="2A0F09A4" w14:textId="77777777" w:rsidR="00E958E2" w:rsidRPr="00276546" w:rsidRDefault="00E958E2" w:rsidP="003C31BF">
            <w:pPr>
              <w:rPr>
                <w:sz w:val="24"/>
                <w:szCs w:val="24"/>
              </w:rPr>
            </w:pPr>
          </w:p>
        </w:tc>
        <w:tc>
          <w:tcPr>
            <w:tcW w:w="1843" w:type="dxa"/>
          </w:tcPr>
          <w:p w14:paraId="1DF1A53B" w14:textId="77777777" w:rsidR="00E958E2" w:rsidRPr="00276546" w:rsidRDefault="00E958E2" w:rsidP="003C31BF">
            <w:pPr>
              <w:rPr>
                <w:sz w:val="24"/>
                <w:szCs w:val="24"/>
              </w:rPr>
            </w:pPr>
          </w:p>
        </w:tc>
        <w:tc>
          <w:tcPr>
            <w:tcW w:w="1418" w:type="dxa"/>
          </w:tcPr>
          <w:p w14:paraId="5A5C9B4E" w14:textId="77777777" w:rsidR="00E958E2" w:rsidRPr="00276546" w:rsidRDefault="00E958E2" w:rsidP="003C31BF">
            <w:pPr>
              <w:rPr>
                <w:sz w:val="24"/>
                <w:szCs w:val="24"/>
              </w:rPr>
            </w:pPr>
          </w:p>
        </w:tc>
      </w:tr>
      <w:tr w:rsidR="004D2D91" w:rsidRPr="00276546" w14:paraId="4280A436" w14:textId="77777777" w:rsidTr="00167E7E">
        <w:tc>
          <w:tcPr>
            <w:tcW w:w="711" w:type="dxa"/>
          </w:tcPr>
          <w:p w14:paraId="07221E4F" w14:textId="77777777" w:rsidR="004D2D91" w:rsidRPr="00276546" w:rsidRDefault="004D2D91" w:rsidP="00E958E2">
            <w:pPr>
              <w:numPr>
                <w:ilvl w:val="1"/>
                <w:numId w:val="5"/>
              </w:numPr>
              <w:shd w:val="clear" w:color="auto" w:fill="FFFFFF"/>
              <w:autoSpaceDE w:val="0"/>
              <w:autoSpaceDN w:val="0"/>
              <w:adjustRightInd w:val="0"/>
              <w:ind w:hanging="1318"/>
              <w:contextualSpacing/>
              <w:rPr>
                <w:sz w:val="24"/>
                <w:szCs w:val="24"/>
              </w:rPr>
            </w:pPr>
          </w:p>
        </w:tc>
        <w:tc>
          <w:tcPr>
            <w:tcW w:w="3969" w:type="dxa"/>
          </w:tcPr>
          <w:p w14:paraId="42F1604A" w14:textId="0E6FE29E" w:rsidR="004D2D91" w:rsidRPr="0017498F" w:rsidRDefault="004D2D91" w:rsidP="003C3282">
            <w:pPr>
              <w:shd w:val="clear" w:color="auto" w:fill="FFFFFF"/>
              <w:jc w:val="both"/>
              <w:rPr>
                <w:sz w:val="24"/>
                <w:szCs w:val="24"/>
                <w:highlight w:val="yellow"/>
              </w:rPr>
            </w:pPr>
            <w:proofErr w:type="spellStart"/>
            <w:r>
              <w:rPr>
                <w:sz w:val="24"/>
                <w:szCs w:val="24"/>
              </w:rPr>
              <w:t>Sertificēts</w:t>
            </w:r>
            <w:proofErr w:type="spellEnd"/>
            <w:r>
              <w:rPr>
                <w:sz w:val="24"/>
                <w:szCs w:val="24"/>
              </w:rPr>
              <w:t xml:space="preserve"> </w:t>
            </w:r>
            <w:proofErr w:type="spellStart"/>
            <w:r w:rsidRPr="00F44EFA">
              <w:rPr>
                <w:sz w:val="24"/>
                <w:szCs w:val="24"/>
              </w:rPr>
              <w:t>speciālists</w:t>
            </w:r>
            <w:proofErr w:type="spellEnd"/>
            <w:r w:rsidRPr="00F44EFA">
              <w:rPr>
                <w:sz w:val="24"/>
                <w:szCs w:val="24"/>
              </w:rPr>
              <w:t xml:space="preserve"> </w:t>
            </w:r>
            <w:proofErr w:type="spellStart"/>
            <w:r w:rsidRPr="00F44EFA">
              <w:rPr>
                <w:sz w:val="24"/>
                <w:szCs w:val="24"/>
              </w:rPr>
              <w:t>būvprojektu</w:t>
            </w:r>
            <w:proofErr w:type="spellEnd"/>
            <w:r w:rsidRPr="00F44EFA">
              <w:rPr>
                <w:sz w:val="24"/>
                <w:szCs w:val="24"/>
              </w:rPr>
              <w:t xml:space="preserve"> </w:t>
            </w:r>
            <w:proofErr w:type="spellStart"/>
            <w:r w:rsidRPr="00F44EFA">
              <w:rPr>
                <w:sz w:val="24"/>
                <w:szCs w:val="24"/>
              </w:rPr>
              <w:t>ekonomisko</w:t>
            </w:r>
            <w:proofErr w:type="spellEnd"/>
            <w:r w:rsidRPr="00F44EFA">
              <w:rPr>
                <w:sz w:val="24"/>
                <w:szCs w:val="24"/>
              </w:rPr>
              <w:t xml:space="preserve"> </w:t>
            </w:r>
            <w:proofErr w:type="spellStart"/>
            <w:r w:rsidRPr="00F44EFA">
              <w:rPr>
                <w:sz w:val="24"/>
                <w:szCs w:val="24"/>
              </w:rPr>
              <w:t>daļu</w:t>
            </w:r>
            <w:proofErr w:type="spellEnd"/>
            <w:r w:rsidRPr="00F44EFA">
              <w:rPr>
                <w:sz w:val="24"/>
                <w:szCs w:val="24"/>
              </w:rPr>
              <w:t xml:space="preserve">, </w:t>
            </w:r>
            <w:proofErr w:type="spellStart"/>
            <w:r w:rsidRPr="00F44EFA">
              <w:rPr>
                <w:sz w:val="24"/>
                <w:szCs w:val="24"/>
              </w:rPr>
              <w:t>apjomu</w:t>
            </w:r>
            <w:proofErr w:type="spellEnd"/>
            <w:r w:rsidRPr="00F44EFA">
              <w:rPr>
                <w:sz w:val="24"/>
                <w:szCs w:val="24"/>
              </w:rPr>
              <w:t xml:space="preserve"> un </w:t>
            </w:r>
            <w:proofErr w:type="spellStart"/>
            <w:r w:rsidRPr="00F44EFA">
              <w:rPr>
                <w:sz w:val="24"/>
                <w:szCs w:val="24"/>
              </w:rPr>
              <w:t>tāmju</w:t>
            </w:r>
            <w:proofErr w:type="spellEnd"/>
            <w:r w:rsidRPr="00F44EFA">
              <w:rPr>
                <w:sz w:val="24"/>
                <w:szCs w:val="24"/>
              </w:rPr>
              <w:t xml:space="preserve"> </w:t>
            </w:r>
            <w:proofErr w:type="spellStart"/>
            <w:r w:rsidRPr="00F44EFA">
              <w:rPr>
                <w:sz w:val="24"/>
                <w:szCs w:val="24"/>
              </w:rPr>
              <w:t>sastādīšanā</w:t>
            </w:r>
            <w:proofErr w:type="spellEnd"/>
            <w:r w:rsidRPr="00F44EFA">
              <w:rPr>
                <w:sz w:val="24"/>
                <w:szCs w:val="24"/>
              </w:rPr>
              <w:t xml:space="preserve"> - </w:t>
            </w:r>
            <w:proofErr w:type="spellStart"/>
            <w:r w:rsidRPr="00F44EFA">
              <w:rPr>
                <w:sz w:val="24"/>
                <w:szCs w:val="24"/>
              </w:rPr>
              <w:t>sertificēts</w:t>
            </w:r>
            <w:proofErr w:type="spellEnd"/>
            <w:r w:rsidRPr="00F44EFA">
              <w:rPr>
                <w:sz w:val="24"/>
                <w:szCs w:val="24"/>
              </w:rPr>
              <w:t xml:space="preserve"> </w:t>
            </w:r>
            <w:proofErr w:type="spellStart"/>
            <w:r w:rsidRPr="00F44EFA">
              <w:rPr>
                <w:sz w:val="24"/>
                <w:szCs w:val="24"/>
              </w:rPr>
              <w:t>speciālists</w:t>
            </w:r>
            <w:proofErr w:type="spellEnd"/>
            <w:r w:rsidRPr="00F44EFA">
              <w:rPr>
                <w:sz w:val="24"/>
                <w:szCs w:val="24"/>
              </w:rPr>
              <w:t xml:space="preserve"> </w:t>
            </w:r>
            <w:proofErr w:type="spellStart"/>
            <w:r w:rsidRPr="00F44EFA">
              <w:rPr>
                <w:sz w:val="24"/>
                <w:szCs w:val="24"/>
              </w:rPr>
              <w:t>būvniecības</w:t>
            </w:r>
            <w:proofErr w:type="spellEnd"/>
            <w:r w:rsidRPr="00F44EFA">
              <w:rPr>
                <w:sz w:val="24"/>
                <w:szCs w:val="24"/>
              </w:rPr>
              <w:t xml:space="preserve"> </w:t>
            </w:r>
            <w:proofErr w:type="spellStart"/>
            <w:r w:rsidRPr="00F44EFA">
              <w:rPr>
                <w:sz w:val="24"/>
                <w:szCs w:val="24"/>
              </w:rPr>
              <w:t>nozar</w:t>
            </w:r>
            <w:r>
              <w:rPr>
                <w:sz w:val="24"/>
                <w:szCs w:val="24"/>
              </w:rPr>
              <w:t>ē</w:t>
            </w:r>
            <w:proofErr w:type="spellEnd"/>
          </w:p>
        </w:tc>
        <w:tc>
          <w:tcPr>
            <w:tcW w:w="1984" w:type="dxa"/>
          </w:tcPr>
          <w:p w14:paraId="4107DB70" w14:textId="77777777" w:rsidR="004D2D91" w:rsidRPr="00276546" w:rsidRDefault="004D2D91" w:rsidP="003C31BF">
            <w:pPr>
              <w:rPr>
                <w:sz w:val="24"/>
                <w:szCs w:val="24"/>
              </w:rPr>
            </w:pPr>
          </w:p>
        </w:tc>
        <w:tc>
          <w:tcPr>
            <w:tcW w:w="1843" w:type="dxa"/>
          </w:tcPr>
          <w:p w14:paraId="657A2862" w14:textId="77777777" w:rsidR="004D2D91" w:rsidRPr="00276546" w:rsidRDefault="004D2D91" w:rsidP="003C31BF">
            <w:pPr>
              <w:rPr>
                <w:sz w:val="24"/>
                <w:szCs w:val="24"/>
              </w:rPr>
            </w:pPr>
          </w:p>
        </w:tc>
        <w:tc>
          <w:tcPr>
            <w:tcW w:w="1418" w:type="dxa"/>
          </w:tcPr>
          <w:p w14:paraId="1A6C297F" w14:textId="77777777" w:rsidR="004D2D91" w:rsidRPr="00276546" w:rsidRDefault="004D2D91" w:rsidP="003C31BF">
            <w:pPr>
              <w:rPr>
                <w:sz w:val="24"/>
                <w:szCs w:val="24"/>
              </w:rPr>
            </w:pPr>
          </w:p>
        </w:tc>
      </w:tr>
    </w:tbl>
    <w:p w14:paraId="75CE673F" w14:textId="77777777" w:rsidR="00E958E2" w:rsidRPr="00276546" w:rsidRDefault="00E958E2" w:rsidP="00E958E2">
      <w:pPr>
        <w:jc w:val="right"/>
        <w:rPr>
          <w:sz w:val="24"/>
          <w:szCs w:val="24"/>
        </w:rPr>
      </w:pPr>
    </w:p>
    <w:p w14:paraId="7D83029C" w14:textId="734A8F7F" w:rsidR="00E958E2" w:rsidRPr="00154A0C" w:rsidRDefault="0031410B" w:rsidP="0031410B">
      <w:pPr>
        <w:ind w:left="4320"/>
        <w:jc w:val="right"/>
        <w:rPr>
          <w:sz w:val="24"/>
          <w:szCs w:val="24"/>
        </w:rPr>
      </w:pPr>
      <w:r>
        <w:rPr>
          <w:sz w:val="24"/>
          <w:szCs w:val="24"/>
        </w:rPr>
        <w:t>.</w:t>
      </w:r>
    </w:p>
    <w:p w14:paraId="26082105" w14:textId="77777777" w:rsidR="00E958E2" w:rsidRDefault="00E958E2" w:rsidP="00E958E2">
      <w:pPr>
        <w:jc w:val="right"/>
        <w:rPr>
          <w:sz w:val="24"/>
          <w:szCs w:val="24"/>
        </w:rPr>
      </w:pPr>
    </w:p>
    <w:p w14:paraId="20E7960F" w14:textId="77777777" w:rsidR="00E958E2" w:rsidRDefault="00E958E2" w:rsidP="00E958E2">
      <w:pPr>
        <w:jc w:val="right"/>
        <w:rPr>
          <w:sz w:val="24"/>
          <w:szCs w:val="24"/>
        </w:rPr>
      </w:pPr>
    </w:p>
    <w:p w14:paraId="6F747DBC" w14:textId="77777777" w:rsidR="00E958E2" w:rsidRDefault="00E958E2" w:rsidP="00E958E2">
      <w:pPr>
        <w:jc w:val="right"/>
        <w:rPr>
          <w:sz w:val="24"/>
          <w:szCs w:val="24"/>
        </w:rPr>
      </w:pPr>
    </w:p>
    <w:p w14:paraId="63088FA7" w14:textId="77777777" w:rsidR="00E958E2" w:rsidRDefault="00E958E2" w:rsidP="00E958E2">
      <w:pPr>
        <w:jc w:val="right"/>
        <w:rPr>
          <w:sz w:val="24"/>
          <w:szCs w:val="24"/>
        </w:rPr>
      </w:pPr>
    </w:p>
    <w:p w14:paraId="69F9472D" w14:textId="431BF42F" w:rsidR="0017498F" w:rsidRPr="005F0E50" w:rsidRDefault="00167E7E" w:rsidP="0017498F">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7</w:t>
      </w:r>
      <w:r w:rsidR="0017498F" w:rsidRPr="005F0E50">
        <w:rPr>
          <w:rFonts w:eastAsia="Calibri"/>
          <w:b/>
          <w:bCs/>
          <w:kern w:val="1"/>
          <w:sz w:val="24"/>
          <w:szCs w:val="24"/>
          <w:u w:color="000000"/>
          <w:bdr w:val="nil"/>
          <w:lang w:val="lv-LV" w:eastAsia="lv-LV"/>
        </w:rPr>
        <w:t xml:space="preserve">.pielikums </w:t>
      </w:r>
    </w:p>
    <w:p w14:paraId="1B2C68E2" w14:textId="77777777" w:rsidR="0017498F" w:rsidRPr="005F0E50" w:rsidRDefault="0017498F" w:rsidP="0017498F">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11C07049" w14:textId="77777777" w:rsidR="0017498F" w:rsidRPr="005F0E50" w:rsidRDefault="0017498F" w:rsidP="0017498F">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Nr. RNP 2023/</w:t>
      </w:r>
      <w:r>
        <w:rPr>
          <w:rFonts w:eastAsia="Arial Unicode MS"/>
          <w:sz w:val="24"/>
          <w:szCs w:val="24"/>
          <w:u w:color="000000"/>
          <w:bdr w:val="nil"/>
          <w:lang w:val="lv-LV" w:eastAsia="lv-LV"/>
        </w:rPr>
        <w:t>97</w:t>
      </w:r>
      <w:r w:rsidRPr="005F0E50">
        <w:rPr>
          <w:rFonts w:eastAsia="Arial Unicode MS"/>
          <w:sz w:val="24"/>
          <w:szCs w:val="24"/>
          <w:u w:color="000000"/>
          <w:bdr w:val="nil"/>
          <w:lang w:val="lv-LV" w:eastAsia="lv-LV"/>
        </w:rPr>
        <w:t>, nolikumam</w:t>
      </w:r>
    </w:p>
    <w:p w14:paraId="2E52265D" w14:textId="77777777" w:rsidR="00E958E2" w:rsidRDefault="00E958E2"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9EE8588" w14:textId="77777777" w:rsidR="0017498F" w:rsidRPr="0017498F" w:rsidRDefault="0017498F" w:rsidP="0017498F">
      <w:pPr>
        <w:widowControl w:val="0"/>
        <w:spacing w:after="120"/>
        <w:contextualSpacing/>
        <w:jc w:val="center"/>
        <w:rPr>
          <w:b/>
          <w:caps/>
          <w:spacing w:val="5"/>
          <w:kern w:val="28"/>
          <w:sz w:val="28"/>
          <w:szCs w:val="28"/>
          <w:lang w:eastAsia="x-none"/>
        </w:rPr>
      </w:pPr>
      <w:r w:rsidRPr="0017498F">
        <w:rPr>
          <w:b/>
          <w:sz w:val="28"/>
          <w:szCs w:val="28"/>
        </w:rPr>
        <w:t>PRETENDENTA</w:t>
      </w:r>
      <w:r w:rsidRPr="0017498F">
        <w:rPr>
          <w:rFonts w:eastAsia="Calibri"/>
          <w:b/>
          <w:sz w:val="28"/>
          <w:szCs w:val="28"/>
        </w:rPr>
        <w:t xml:space="preserve"> PIESAISTĪTĀ BŪVPROJEKTA VADĪTĀJA </w:t>
      </w:r>
      <w:r w:rsidRPr="0017498F">
        <w:rPr>
          <w:b/>
          <w:sz w:val="28"/>
          <w:szCs w:val="28"/>
        </w:rPr>
        <w:t>PIEREDZE LĪDZĪGA BŪVPROJEKTA VADĪŠANĀ</w:t>
      </w:r>
      <w:r w:rsidRPr="0017498F">
        <w:rPr>
          <w:b/>
          <w:caps/>
          <w:spacing w:val="5"/>
          <w:kern w:val="28"/>
          <w:sz w:val="28"/>
          <w:szCs w:val="28"/>
          <w:lang w:eastAsia="x-none"/>
        </w:rPr>
        <w:t xml:space="preserve"> </w:t>
      </w:r>
    </w:p>
    <w:p w14:paraId="799DA25D" w14:textId="77777777" w:rsidR="0017498F" w:rsidRPr="006900C2" w:rsidRDefault="0017498F" w:rsidP="0017498F">
      <w:pPr>
        <w:spacing w:before="120"/>
      </w:pPr>
    </w:p>
    <w:tbl>
      <w:tblPr>
        <w:tblW w:w="9386" w:type="dxa"/>
        <w:jc w:val="center"/>
        <w:tblLayout w:type="fixed"/>
        <w:tblLook w:val="0000" w:firstRow="0" w:lastRow="0" w:firstColumn="0" w:lastColumn="0" w:noHBand="0" w:noVBand="0"/>
      </w:tblPr>
      <w:tblGrid>
        <w:gridCol w:w="584"/>
        <w:gridCol w:w="2955"/>
        <w:gridCol w:w="1843"/>
        <w:gridCol w:w="1984"/>
        <w:gridCol w:w="2020"/>
      </w:tblGrid>
      <w:tr w:rsidR="0017498F" w:rsidRPr="0017498F" w14:paraId="30D21BF5" w14:textId="77777777" w:rsidTr="0017498F">
        <w:trPr>
          <w:jc w:val="center"/>
        </w:trPr>
        <w:tc>
          <w:tcPr>
            <w:tcW w:w="584" w:type="dxa"/>
            <w:tcBorders>
              <w:top w:val="single" w:sz="4" w:space="0" w:color="000000"/>
              <w:left w:val="single" w:sz="4" w:space="0" w:color="000000"/>
              <w:bottom w:val="single" w:sz="4" w:space="0" w:color="000000"/>
            </w:tcBorders>
            <w:shd w:val="clear" w:color="auto" w:fill="FFFFFF"/>
          </w:tcPr>
          <w:p w14:paraId="4BED306F" w14:textId="77777777" w:rsidR="0017498F" w:rsidRDefault="0017498F" w:rsidP="003C31BF">
            <w:pPr>
              <w:snapToGrid w:val="0"/>
              <w:jc w:val="center"/>
              <w:rPr>
                <w:sz w:val="24"/>
                <w:szCs w:val="24"/>
              </w:rPr>
            </w:pPr>
            <w:r w:rsidRPr="0017498F">
              <w:rPr>
                <w:sz w:val="24"/>
                <w:szCs w:val="24"/>
              </w:rPr>
              <w:t>Nr. p.</w:t>
            </w:r>
          </w:p>
          <w:p w14:paraId="2F6ACE42" w14:textId="6F708D64" w:rsidR="0017498F" w:rsidRPr="0017498F" w:rsidRDefault="0017498F" w:rsidP="003C31BF">
            <w:pPr>
              <w:snapToGrid w:val="0"/>
              <w:jc w:val="center"/>
              <w:rPr>
                <w:sz w:val="24"/>
                <w:szCs w:val="24"/>
              </w:rPr>
            </w:pPr>
            <w:r w:rsidRPr="0017498F">
              <w:rPr>
                <w:sz w:val="24"/>
                <w:szCs w:val="24"/>
              </w:rPr>
              <w:t>k.</w:t>
            </w:r>
          </w:p>
        </w:tc>
        <w:tc>
          <w:tcPr>
            <w:tcW w:w="2955" w:type="dxa"/>
            <w:tcBorders>
              <w:top w:val="single" w:sz="4" w:space="0" w:color="000000"/>
              <w:left w:val="single" w:sz="4" w:space="0" w:color="000000"/>
              <w:bottom w:val="single" w:sz="4" w:space="0" w:color="000000"/>
            </w:tcBorders>
            <w:shd w:val="clear" w:color="auto" w:fill="FFFFFF"/>
          </w:tcPr>
          <w:p w14:paraId="242A4559" w14:textId="77777777" w:rsidR="0017498F" w:rsidRDefault="0017498F" w:rsidP="0017498F">
            <w:pPr>
              <w:jc w:val="center"/>
              <w:rPr>
                <w:sz w:val="24"/>
                <w:szCs w:val="24"/>
                <w:lang w:eastAsia="zh-CN"/>
              </w:rPr>
            </w:pPr>
            <w:proofErr w:type="spellStart"/>
            <w:r w:rsidRPr="0017498F">
              <w:rPr>
                <w:sz w:val="24"/>
                <w:szCs w:val="24"/>
              </w:rPr>
              <w:t>Būvprojekta</w:t>
            </w:r>
            <w:proofErr w:type="spellEnd"/>
            <w:r w:rsidRPr="0017498F">
              <w:rPr>
                <w:sz w:val="24"/>
                <w:szCs w:val="24"/>
              </w:rPr>
              <w:t xml:space="preserve"> </w:t>
            </w:r>
            <w:proofErr w:type="spellStart"/>
            <w:r w:rsidRPr="0017498F">
              <w:rPr>
                <w:sz w:val="24"/>
                <w:szCs w:val="24"/>
              </w:rPr>
              <w:t>nosaukums</w:t>
            </w:r>
            <w:proofErr w:type="spellEnd"/>
            <w:r>
              <w:rPr>
                <w:sz w:val="24"/>
                <w:szCs w:val="24"/>
              </w:rPr>
              <w:t xml:space="preserve">, </w:t>
            </w:r>
            <w:proofErr w:type="spellStart"/>
            <w:r>
              <w:rPr>
                <w:sz w:val="24"/>
                <w:szCs w:val="24"/>
              </w:rPr>
              <w:t>o</w:t>
            </w:r>
            <w:r w:rsidRPr="0017498F">
              <w:rPr>
                <w:sz w:val="24"/>
                <w:szCs w:val="24"/>
                <w:lang w:eastAsia="zh-CN"/>
              </w:rPr>
              <w:t>bjekta</w:t>
            </w:r>
            <w:proofErr w:type="spellEnd"/>
            <w:r w:rsidRPr="0017498F">
              <w:rPr>
                <w:sz w:val="24"/>
                <w:szCs w:val="24"/>
                <w:lang w:eastAsia="zh-CN"/>
              </w:rPr>
              <w:t xml:space="preserve"> </w:t>
            </w:r>
            <w:proofErr w:type="spellStart"/>
            <w:r w:rsidRPr="0017498F">
              <w:rPr>
                <w:sz w:val="24"/>
                <w:szCs w:val="24"/>
                <w:lang w:eastAsia="zh-CN"/>
              </w:rPr>
              <w:t>adrese</w:t>
            </w:r>
            <w:proofErr w:type="spellEnd"/>
            <w:r>
              <w:rPr>
                <w:sz w:val="24"/>
                <w:szCs w:val="24"/>
                <w:lang w:eastAsia="zh-CN"/>
              </w:rPr>
              <w:t xml:space="preserve">, </w:t>
            </w:r>
          </w:p>
          <w:p w14:paraId="2F779936" w14:textId="0CCA12B0" w:rsidR="0017498F" w:rsidRPr="0017498F" w:rsidRDefault="0017498F" w:rsidP="0017498F">
            <w:pPr>
              <w:jc w:val="center"/>
              <w:rPr>
                <w:sz w:val="24"/>
                <w:szCs w:val="24"/>
              </w:rPr>
            </w:pPr>
            <w:proofErr w:type="spellStart"/>
            <w:r>
              <w:rPr>
                <w:sz w:val="24"/>
                <w:szCs w:val="24"/>
              </w:rPr>
              <w:t>b</w:t>
            </w:r>
            <w:r w:rsidRPr="0017498F">
              <w:rPr>
                <w:sz w:val="24"/>
                <w:szCs w:val="24"/>
              </w:rPr>
              <w:t>ūvprojektā</w:t>
            </w:r>
            <w:proofErr w:type="spellEnd"/>
            <w:r w:rsidRPr="0017498F">
              <w:rPr>
                <w:sz w:val="24"/>
                <w:szCs w:val="24"/>
              </w:rPr>
              <w:t xml:space="preserve"> </w:t>
            </w:r>
            <w:proofErr w:type="spellStart"/>
            <w:r w:rsidRPr="0017498F">
              <w:rPr>
                <w:sz w:val="24"/>
                <w:szCs w:val="24"/>
              </w:rPr>
              <w:t>iekļautie</w:t>
            </w:r>
            <w:proofErr w:type="spellEnd"/>
            <w:r w:rsidRPr="0017498F">
              <w:rPr>
                <w:sz w:val="24"/>
                <w:szCs w:val="24"/>
              </w:rPr>
              <w:t xml:space="preserve"> </w:t>
            </w:r>
            <w:proofErr w:type="spellStart"/>
            <w:r w:rsidRPr="0017498F">
              <w:rPr>
                <w:sz w:val="24"/>
                <w:szCs w:val="24"/>
              </w:rPr>
              <w:t>projektēšanas</w:t>
            </w:r>
            <w:proofErr w:type="spellEnd"/>
            <w:r w:rsidRPr="0017498F">
              <w:rPr>
                <w:sz w:val="24"/>
                <w:szCs w:val="24"/>
              </w:rPr>
              <w:t xml:space="preserve"> </w:t>
            </w:r>
            <w:proofErr w:type="spellStart"/>
            <w:r w:rsidRPr="0017498F">
              <w:rPr>
                <w:sz w:val="24"/>
                <w:szCs w:val="24"/>
              </w:rPr>
              <w:t>darbi</w:t>
            </w:r>
            <w:proofErr w:type="spellEnd"/>
          </w:p>
        </w:tc>
        <w:tc>
          <w:tcPr>
            <w:tcW w:w="1843" w:type="dxa"/>
            <w:tcBorders>
              <w:top w:val="single" w:sz="4" w:space="0" w:color="000000"/>
              <w:left w:val="single" w:sz="4" w:space="0" w:color="000000"/>
              <w:bottom w:val="single" w:sz="4" w:space="0" w:color="000000"/>
            </w:tcBorders>
            <w:shd w:val="clear" w:color="auto" w:fill="FFFFFF"/>
          </w:tcPr>
          <w:p w14:paraId="3DB7F548" w14:textId="77777777" w:rsidR="0017498F" w:rsidRPr="0017498F" w:rsidRDefault="0017498F" w:rsidP="003C31BF">
            <w:pPr>
              <w:jc w:val="center"/>
              <w:rPr>
                <w:sz w:val="24"/>
                <w:szCs w:val="24"/>
              </w:rPr>
            </w:pPr>
            <w:proofErr w:type="spellStart"/>
            <w:r w:rsidRPr="0017498F">
              <w:rPr>
                <w:sz w:val="24"/>
                <w:szCs w:val="24"/>
              </w:rPr>
              <w:t>Būvprojekta</w:t>
            </w:r>
            <w:proofErr w:type="spellEnd"/>
            <w:r w:rsidRPr="0017498F">
              <w:rPr>
                <w:sz w:val="24"/>
                <w:szCs w:val="24"/>
              </w:rPr>
              <w:t xml:space="preserve"> </w:t>
            </w:r>
            <w:proofErr w:type="spellStart"/>
            <w:r w:rsidRPr="0017498F">
              <w:rPr>
                <w:sz w:val="24"/>
                <w:szCs w:val="24"/>
              </w:rPr>
              <w:t>saskaņošanas</w:t>
            </w:r>
            <w:proofErr w:type="spellEnd"/>
            <w:r w:rsidRPr="0017498F">
              <w:rPr>
                <w:sz w:val="24"/>
                <w:szCs w:val="24"/>
              </w:rPr>
              <w:t xml:space="preserve"> </w:t>
            </w:r>
            <w:proofErr w:type="spellStart"/>
            <w:r w:rsidRPr="0017498F">
              <w:rPr>
                <w:sz w:val="24"/>
                <w:szCs w:val="24"/>
              </w:rPr>
              <w:t>būvvaldē</w:t>
            </w:r>
            <w:proofErr w:type="spellEnd"/>
            <w:r w:rsidRPr="0017498F">
              <w:rPr>
                <w:sz w:val="24"/>
                <w:szCs w:val="24"/>
              </w:rPr>
              <w:t xml:space="preserve"> datums</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549A5E5" w14:textId="77777777" w:rsidR="0017498F" w:rsidRPr="0017498F" w:rsidRDefault="0017498F" w:rsidP="003C31BF">
            <w:pPr>
              <w:jc w:val="center"/>
              <w:rPr>
                <w:sz w:val="24"/>
                <w:szCs w:val="24"/>
              </w:rPr>
            </w:pPr>
            <w:proofErr w:type="spellStart"/>
            <w:r w:rsidRPr="0017498F">
              <w:rPr>
                <w:sz w:val="24"/>
                <w:szCs w:val="24"/>
              </w:rPr>
              <w:t>Projektēšanas</w:t>
            </w:r>
            <w:proofErr w:type="spellEnd"/>
            <w:r w:rsidRPr="0017498F">
              <w:rPr>
                <w:sz w:val="24"/>
                <w:szCs w:val="24"/>
              </w:rPr>
              <w:t xml:space="preserve"> </w:t>
            </w:r>
            <w:proofErr w:type="spellStart"/>
            <w:r w:rsidRPr="0017498F">
              <w:rPr>
                <w:sz w:val="24"/>
                <w:szCs w:val="24"/>
              </w:rPr>
              <w:t>līguma</w:t>
            </w:r>
            <w:proofErr w:type="spellEnd"/>
            <w:r w:rsidRPr="0017498F">
              <w:rPr>
                <w:sz w:val="24"/>
                <w:szCs w:val="24"/>
              </w:rPr>
              <w:t xml:space="preserve"> </w:t>
            </w:r>
            <w:proofErr w:type="spellStart"/>
            <w:r w:rsidRPr="0017498F">
              <w:rPr>
                <w:sz w:val="24"/>
                <w:szCs w:val="24"/>
              </w:rPr>
              <w:t>izpildes</w:t>
            </w:r>
            <w:proofErr w:type="spellEnd"/>
            <w:r w:rsidRPr="0017498F">
              <w:rPr>
                <w:sz w:val="24"/>
                <w:szCs w:val="24"/>
              </w:rPr>
              <w:t xml:space="preserve"> </w:t>
            </w:r>
            <w:proofErr w:type="spellStart"/>
            <w:r w:rsidRPr="0017498F">
              <w:rPr>
                <w:sz w:val="24"/>
                <w:szCs w:val="24"/>
              </w:rPr>
              <w:t>termiņš</w:t>
            </w:r>
            <w:proofErr w:type="spellEnd"/>
            <w:r w:rsidRPr="0017498F">
              <w:rPr>
                <w:sz w:val="24"/>
                <w:szCs w:val="24"/>
              </w:rPr>
              <w:t xml:space="preserve"> </w:t>
            </w:r>
          </w:p>
          <w:p w14:paraId="056E1AC3" w14:textId="77777777" w:rsidR="0017498F" w:rsidRPr="0017498F" w:rsidRDefault="0017498F" w:rsidP="003C31BF">
            <w:pPr>
              <w:jc w:val="center"/>
              <w:rPr>
                <w:sz w:val="24"/>
                <w:szCs w:val="24"/>
              </w:rPr>
            </w:pPr>
            <w:r w:rsidRPr="0017498F">
              <w:rPr>
                <w:sz w:val="24"/>
                <w:szCs w:val="24"/>
              </w:rPr>
              <w:t xml:space="preserve">(no - </w:t>
            </w:r>
            <w:proofErr w:type="spellStart"/>
            <w:r w:rsidRPr="0017498F">
              <w:rPr>
                <w:sz w:val="24"/>
                <w:szCs w:val="24"/>
              </w:rPr>
              <w:t>līdz</w:t>
            </w:r>
            <w:proofErr w:type="spellEnd"/>
            <w:r w:rsidRPr="0017498F">
              <w:rPr>
                <w:sz w:val="24"/>
                <w:szCs w:val="24"/>
              </w:rPr>
              <w:t>)</w:t>
            </w:r>
          </w:p>
          <w:p w14:paraId="6C0552C6" w14:textId="77777777" w:rsidR="0017498F" w:rsidRPr="0017498F" w:rsidRDefault="0017498F" w:rsidP="003C31BF">
            <w:pPr>
              <w:snapToGrid w:val="0"/>
              <w:jc w:val="center"/>
              <w:rPr>
                <w:sz w:val="24"/>
                <w:szCs w:val="24"/>
              </w:rPr>
            </w:pPr>
          </w:p>
        </w:tc>
        <w:tc>
          <w:tcPr>
            <w:tcW w:w="2020" w:type="dxa"/>
            <w:tcBorders>
              <w:top w:val="single" w:sz="4" w:space="0" w:color="auto"/>
              <w:left w:val="single" w:sz="4" w:space="0" w:color="auto"/>
              <w:bottom w:val="single" w:sz="4" w:space="0" w:color="auto"/>
              <w:right w:val="single" w:sz="4" w:space="0" w:color="auto"/>
            </w:tcBorders>
            <w:shd w:val="clear" w:color="auto" w:fill="FFFFFF"/>
          </w:tcPr>
          <w:p w14:paraId="23456F04" w14:textId="77777777" w:rsidR="0017498F" w:rsidRPr="0017498F" w:rsidRDefault="0017498F" w:rsidP="003C31BF">
            <w:pPr>
              <w:snapToGrid w:val="0"/>
              <w:jc w:val="center"/>
              <w:rPr>
                <w:rFonts w:eastAsia="Calibri"/>
                <w:sz w:val="24"/>
                <w:szCs w:val="24"/>
              </w:rPr>
            </w:pPr>
            <w:proofErr w:type="spellStart"/>
            <w:r w:rsidRPr="0017498F">
              <w:rPr>
                <w:sz w:val="24"/>
                <w:szCs w:val="24"/>
              </w:rPr>
              <w:t>Pasūtītāja</w:t>
            </w:r>
            <w:proofErr w:type="spellEnd"/>
            <w:r w:rsidRPr="0017498F">
              <w:rPr>
                <w:sz w:val="24"/>
                <w:szCs w:val="24"/>
              </w:rPr>
              <w:t xml:space="preserve"> </w:t>
            </w:r>
            <w:proofErr w:type="spellStart"/>
            <w:r w:rsidRPr="0017498F">
              <w:rPr>
                <w:sz w:val="24"/>
                <w:szCs w:val="24"/>
              </w:rPr>
              <w:t>nosaukums</w:t>
            </w:r>
            <w:proofErr w:type="spellEnd"/>
            <w:r w:rsidRPr="0017498F">
              <w:rPr>
                <w:sz w:val="24"/>
                <w:szCs w:val="24"/>
              </w:rPr>
              <w:t>,</w:t>
            </w:r>
            <w:r w:rsidRPr="0017498F">
              <w:rPr>
                <w:rFonts w:eastAsia="Calibri"/>
                <w:sz w:val="24"/>
                <w:szCs w:val="24"/>
              </w:rPr>
              <w:t xml:space="preserve"> </w:t>
            </w:r>
            <w:proofErr w:type="spellStart"/>
            <w:r w:rsidRPr="0017498F">
              <w:rPr>
                <w:sz w:val="24"/>
                <w:szCs w:val="24"/>
              </w:rPr>
              <w:t>kontaktpersonas</w:t>
            </w:r>
            <w:proofErr w:type="spellEnd"/>
            <w:r w:rsidRPr="0017498F">
              <w:rPr>
                <w:rFonts w:eastAsia="Calibri"/>
                <w:sz w:val="24"/>
                <w:szCs w:val="24"/>
              </w:rPr>
              <w:t xml:space="preserve"> </w:t>
            </w:r>
            <w:proofErr w:type="spellStart"/>
            <w:r w:rsidRPr="0017498F">
              <w:rPr>
                <w:sz w:val="24"/>
                <w:szCs w:val="24"/>
              </w:rPr>
              <w:t>vārds</w:t>
            </w:r>
            <w:proofErr w:type="spellEnd"/>
            <w:r w:rsidRPr="0017498F">
              <w:rPr>
                <w:sz w:val="24"/>
                <w:szCs w:val="24"/>
              </w:rPr>
              <w:t>,</w:t>
            </w:r>
            <w:r w:rsidRPr="0017498F">
              <w:rPr>
                <w:rFonts w:eastAsia="Calibri"/>
                <w:sz w:val="24"/>
                <w:szCs w:val="24"/>
              </w:rPr>
              <w:t xml:space="preserve"> </w:t>
            </w:r>
            <w:proofErr w:type="spellStart"/>
            <w:r w:rsidRPr="0017498F">
              <w:rPr>
                <w:sz w:val="24"/>
                <w:szCs w:val="24"/>
              </w:rPr>
              <w:t>uzvārds</w:t>
            </w:r>
            <w:proofErr w:type="spellEnd"/>
            <w:r w:rsidRPr="0017498F">
              <w:rPr>
                <w:sz w:val="24"/>
                <w:szCs w:val="24"/>
              </w:rPr>
              <w:t>,</w:t>
            </w:r>
            <w:r w:rsidRPr="0017498F">
              <w:rPr>
                <w:rFonts w:eastAsia="Calibri"/>
                <w:sz w:val="24"/>
                <w:szCs w:val="24"/>
              </w:rPr>
              <w:t xml:space="preserve"> </w:t>
            </w:r>
            <w:proofErr w:type="spellStart"/>
            <w:r w:rsidRPr="0017498F">
              <w:rPr>
                <w:sz w:val="24"/>
                <w:szCs w:val="24"/>
              </w:rPr>
              <w:t>tālrunis</w:t>
            </w:r>
            <w:proofErr w:type="spellEnd"/>
            <w:r w:rsidRPr="0017498F">
              <w:rPr>
                <w:sz w:val="24"/>
                <w:szCs w:val="24"/>
              </w:rPr>
              <w:t>,</w:t>
            </w:r>
            <w:r w:rsidRPr="0017498F">
              <w:rPr>
                <w:rFonts w:eastAsia="Calibri"/>
                <w:sz w:val="24"/>
                <w:szCs w:val="24"/>
              </w:rPr>
              <w:t xml:space="preserve"> </w:t>
            </w:r>
          </w:p>
          <w:p w14:paraId="39C0B44F" w14:textId="77777777" w:rsidR="0017498F" w:rsidRPr="0017498F" w:rsidRDefault="0017498F" w:rsidP="003C31BF">
            <w:pPr>
              <w:snapToGrid w:val="0"/>
              <w:jc w:val="center"/>
              <w:rPr>
                <w:sz w:val="24"/>
                <w:szCs w:val="24"/>
              </w:rPr>
            </w:pPr>
            <w:r w:rsidRPr="0017498F">
              <w:rPr>
                <w:sz w:val="24"/>
                <w:szCs w:val="24"/>
              </w:rPr>
              <w:t>e-pasts</w:t>
            </w:r>
          </w:p>
        </w:tc>
      </w:tr>
      <w:tr w:rsidR="0017498F" w:rsidRPr="0017498F" w14:paraId="3005D492" w14:textId="77777777" w:rsidTr="0017498F">
        <w:trPr>
          <w:jc w:val="center"/>
        </w:trPr>
        <w:tc>
          <w:tcPr>
            <w:tcW w:w="584" w:type="dxa"/>
            <w:tcBorders>
              <w:top w:val="single" w:sz="4" w:space="0" w:color="000000"/>
              <w:left w:val="single" w:sz="4" w:space="0" w:color="000000"/>
              <w:bottom w:val="single" w:sz="4" w:space="0" w:color="000000"/>
            </w:tcBorders>
            <w:shd w:val="clear" w:color="auto" w:fill="auto"/>
          </w:tcPr>
          <w:p w14:paraId="07875701" w14:textId="77777777" w:rsidR="0017498F" w:rsidRPr="0017498F" w:rsidRDefault="0017498F" w:rsidP="003C31BF">
            <w:pPr>
              <w:snapToGrid w:val="0"/>
              <w:rPr>
                <w:sz w:val="24"/>
                <w:szCs w:val="24"/>
              </w:rPr>
            </w:pPr>
          </w:p>
        </w:tc>
        <w:tc>
          <w:tcPr>
            <w:tcW w:w="2955" w:type="dxa"/>
            <w:tcBorders>
              <w:top w:val="single" w:sz="4" w:space="0" w:color="000000"/>
              <w:left w:val="single" w:sz="4" w:space="0" w:color="000000"/>
              <w:bottom w:val="single" w:sz="4" w:space="0" w:color="000000"/>
            </w:tcBorders>
            <w:shd w:val="clear" w:color="auto" w:fill="auto"/>
          </w:tcPr>
          <w:p w14:paraId="6E218266" w14:textId="77777777" w:rsidR="0017498F" w:rsidRPr="0017498F" w:rsidRDefault="0017498F" w:rsidP="003C31BF">
            <w:pPr>
              <w:snapToGrid w:val="0"/>
              <w:rPr>
                <w:sz w:val="24"/>
                <w:szCs w:val="24"/>
              </w:rPr>
            </w:pPr>
          </w:p>
        </w:tc>
        <w:tc>
          <w:tcPr>
            <w:tcW w:w="1843" w:type="dxa"/>
            <w:tcBorders>
              <w:top w:val="single" w:sz="4" w:space="0" w:color="000000"/>
              <w:left w:val="single" w:sz="4" w:space="0" w:color="000000"/>
              <w:bottom w:val="single" w:sz="4" w:space="0" w:color="000000"/>
            </w:tcBorders>
          </w:tcPr>
          <w:p w14:paraId="5649105F" w14:textId="77777777" w:rsidR="0017498F" w:rsidRPr="0017498F" w:rsidRDefault="0017498F" w:rsidP="003C31BF">
            <w:pPr>
              <w:snapToGrid w:val="0"/>
              <w:rPr>
                <w:sz w:val="24"/>
                <w:szCs w:val="24"/>
              </w:rPr>
            </w:pPr>
          </w:p>
        </w:tc>
        <w:tc>
          <w:tcPr>
            <w:tcW w:w="1984" w:type="dxa"/>
            <w:tcBorders>
              <w:top w:val="single" w:sz="4" w:space="0" w:color="000000"/>
              <w:left w:val="single" w:sz="4" w:space="0" w:color="000000"/>
              <w:bottom w:val="single" w:sz="4" w:space="0" w:color="000000"/>
              <w:right w:val="single" w:sz="4" w:space="0" w:color="auto"/>
            </w:tcBorders>
          </w:tcPr>
          <w:p w14:paraId="4C05E2E7" w14:textId="77777777" w:rsidR="0017498F" w:rsidRPr="0017498F" w:rsidRDefault="0017498F" w:rsidP="003C31BF">
            <w:pPr>
              <w:snapToGrid w:val="0"/>
              <w:rPr>
                <w:sz w:val="24"/>
                <w:szCs w:val="24"/>
              </w:rPr>
            </w:pPr>
          </w:p>
        </w:tc>
        <w:tc>
          <w:tcPr>
            <w:tcW w:w="2020" w:type="dxa"/>
            <w:tcBorders>
              <w:top w:val="single" w:sz="4" w:space="0" w:color="auto"/>
              <w:left w:val="single" w:sz="4" w:space="0" w:color="auto"/>
              <w:bottom w:val="single" w:sz="4" w:space="0" w:color="auto"/>
              <w:right w:val="single" w:sz="4" w:space="0" w:color="auto"/>
            </w:tcBorders>
            <w:shd w:val="clear" w:color="auto" w:fill="auto"/>
          </w:tcPr>
          <w:p w14:paraId="18DEA252" w14:textId="77777777" w:rsidR="0017498F" w:rsidRPr="0017498F" w:rsidRDefault="0017498F" w:rsidP="003C31BF">
            <w:pPr>
              <w:snapToGrid w:val="0"/>
              <w:rPr>
                <w:sz w:val="24"/>
                <w:szCs w:val="24"/>
              </w:rPr>
            </w:pPr>
          </w:p>
        </w:tc>
      </w:tr>
      <w:tr w:rsidR="0017498F" w:rsidRPr="0017498F" w14:paraId="38389CAD" w14:textId="77777777" w:rsidTr="0017498F">
        <w:trPr>
          <w:jc w:val="center"/>
        </w:trPr>
        <w:tc>
          <w:tcPr>
            <w:tcW w:w="584" w:type="dxa"/>
            <w:tcBorders>
              <w:top w:val="single" w:sz="4" w:space="0" w:color="000000"/>
              <w:left w:val="single" w:sz="4" w:space="0" w:color="000000"/>
              <w:bottom w:val="single" w:sz="4" w:space="0" w:color="000000"/>
            </w:tcBorders>
            <w:shd w:val="clear" w:color="auto" w:fill="auto"/>
          </w:tcPr>
          <w:p w14:paraId="6AB8A207" w14:textId="77777777" w:rsidR="0017498F" w:rsidRPr="0017498F" w:rsidRDefault="0017498F" w:rsidP="003C31BF">
            <w:pPr>
              <w:snapToGrid w:val="0"/>
              <w:rPr>
                <w:sz w:val="24"/>
                <w:szCs w:val="24"/>
              </w:rPr>
            </w:pPr>
          </w:p>
        </w:tc>
        <w:tc>
          <w:tcPr>
            <w:tcW w:w="2955" w:type="dxa"/>
            <w:tcBorders>
              <w:top w:val="single" w:sz="4" w:space="0" w:color="000000"/>
              <w:left w:val="single" w:sz="4" w:space="0" w:color="000000"/>
              <w:bottom w:val="single" w:sz="4" w:space="0" w:color="000000"/>
            </w:tcBorders>
            <w:shd w:val="clear" w:color="auto" w:fill="auto"/>
          </w:tcPr>
          <w:p w14:paraId="482CE133" w14:textId="77777777" w:rsidR="0017498F" w:rsidRPr="0017498F" w:rsidRDefault="0017498F" w:rsidP="003C31BF">
            <w:pPr>
              <w:snapToGrid w:val="0"/>
              <w:rPr>
                <w:sz w:val="24"/>
                <w:szCs w:val="24"/>
              </w:rPr>
            </w:pPr>
          </w:p>
        </w:tc>
        <w:tc>
          <w:tcPr>
            <w:tcW w:w="1843" w:type="dxa"/>
            <w:tcBorders>
              <w:top w:val="single" w:sz="4" w:space="0" w:color="000000"/>
              <w:left w:val="single" w:sz="4" w:space="0" w:color="000000"/>
              <w:bottom w:val="single" w:sz="4" w:space="0" w:color="000000"/>
            </w:tcBorders>
          </w:tcPr>
          <w:p w14:paraId="02B0C668" w14:textId="77777777" w:rsidR="0017498F" w:rsidRPr="0017498F" w:rsidRDefault="0017498F" w:rsidP="003C31BF">
            <w:pPr>
              <w:snapToGrid w:val="0"/>
              <w:rPr>
                <w:sz w:val="24"/>
                <w:szCs w:val="24"/>
              </w:rPr>
            </w:pPr>
          </w:p>
        </w:tc>
        <w:tc>
          <w:tcPr>
            <w:tcW w:w="1984" w:type="dxa"/>
            <w:tcBorders>
              <w:top w:val="single" w:sz="4" w:space="0" w:color="000000"/>
              <w:left w:val="single" w:sz="4" w:space="0" w:color="000000"/>
              <w:bottom w:val="single" w:sz="4" w:space="0" w:color="000000"/>
              <w:right w:val="single" w:sz="4" w:space="0" w:color="auto"/>
            </w:tcBorders>
          </w:tcPr>
          <w:p w14:paraId="52B82832" w14:textId="77777777" w:rsidR="0017498F" w:rsidRPr="0017498F" w:rsidRDefault="0017498F" w:rsidP="003C31BF">
            <w:pPr>
              <w:snapToGrid w:val="0"/>
              <w:rPr>
                <w:sz w:val="24"/>
                <w:szCs w:val="24"/>
              </w:rPr>
            </w:pPr>
          </w:p>
        </w:tc>
        <w:tc>
          <w:tcPr>
            <w:tcW w:w="2020" w:type="dxa"/>
            <w:tcBorders>
              <w:top w:val="single" w:sz="4" w:space="0" w:color="auto"/>
              <w:left w:val="single" w:sz="4" w:space="0" w:color="auto"/>
              <w:bottom w:val="single" w:sz="4" w:space="0" w:color="auto"/>
              <w:right w:val="single" w:sz="4" w:space="0" w:color="auto"/>
            </w:tcBorders>
            <w:shd w:val="clear" w:color="auto" w:fill="auto"/>
          </w:tcPr>
          <w:p w14:paraId="7DEAEAA4" w14:textId="77777777" w:rsidR="0017498F" w:rsidRPr="0017498F" w:rsidRDefault="0017498F" w:rsidP="003C31BF">
            <w:pPr>
              <w:snapToGrid w:val="0"/>
              <w:rPr>
                <w:sz w:val="24"/>
                <w:szCs w:val="24"/>
              </w:rPr>
            </w:pPr>
          </w:p>
        </w:tc>
      </w:tr>
      <w:tr w:rsidR="0017498F" w:rsidRPr="0017498F" w14:paraId="6FC87F57" w14:textId="77777777" w:rsidTr="0017498F">
        <w:trPr>
          <w:jc w:val="center"/>
        </w:trPr>
        <w:tc>
          <w:tcPr>
            <w:tcW w:w="584" w:type="dxa"/>
            <w:tcBorders>
              <w:top w:val="single" w:sz="4" w:space="0" w:color="000000"/>
              <w:left w:val="single" w:sz="4" w:space="0" w:color="000000"/>
              <w:bottom w:val="single" w:sz="4" w:space="0" w:color="000000"/>
            </w:tcBorders>
            <w:shd w:val="clear" w:color="auto" w:fill="auto"/>
          </w:tcPr>
          <w:p w14:paraId="6EDF5F81" w14:textId="77777777" w:rsidR="0017498F" w:rsidRPr="0017498F" w:rsidRDefault="0017498F" w:rsidP="003C31BF">
            <w:pPr>
              <w:snapToGrid w:val="0"/>
              <w:rPr>
                <w:sz w:val="24"/>
                <w:szCs w:val="24"/>
              </w:rPr>
            </w:pPr>
          </w:p>
        </w:tc>
        <w:tc>
          <w:tcPr>
            <w:tcW w:w="2955" w:type="dxa"/>
            <w:tcBorders>
              <w:top w:val="single" w:sz="4" w:space="0" w:color="000000"/>
              <w:left w:val="single" w:sz="4" w:space="0" w:color="000000"/>
              <w:bottom w:val="single" w:sz="4" w:space="0" w:color="000000"/>
            </w:tcBorders>
            <w:shd w:val="clear" w:color="auto" w:fill="auto"/>
          </w:tcPr>
          <w:p w14:paraId="0A5FBCB8" w14:textId="77777777" w:rsidR="0017498F" w:rsidRPr="0017498F" w:rsidRDefault="0017498F" w:rsidP="003C31BF">
            <w:pPr>
              <w:snapToGrid w:val="0"/>
              <w:rPr>
                <w:sz w:val="24"/>
                <w:szCs w:val="24"/>
              </w:rPr>
            </w:pPr>
          </w:p>
        </w:tc>
        <w:tc>
          <w:tcPr>
            <w:tcW w:w="1843" w:type="dxa"/>
            <w:tcBorders>
              <w:top w:val="single" w:sz="4" w:space="0" w:color="000000"/>
              <w:left w:val="single" w:sz="4" w:space="0" w:color="000000"/>
              <w:bottom w:val="single" w:sz="4" w:space="0" w:color="000000"/>
            </w:tcBorders>
          </w:tcPr>
          <w:p w14:paraId="759B35B3" w14:textId="77777777" w:rsidR="0017498F" w:rsidRPr="0017498F" w:rsidRDefault="0017498F" w:rsidP="003C31BF">
            <w:pPr>
              <w:snapToGrid w:val="0"/>
              <w:rPr>
                <w:sz w:val="24"/>
                <w:szCs w:val="24"/>
              </w:rPr>
            </w:pPr>
          </w:p>
        </w:tc>
        <w:tc>
          <w:tcPr>
            <w:tcW w:w="1984" w:type="dxa"/>
            <w:tcBorders>
              <w:top w:val="single" w:sz="4" w:space="0" w:color="000000"/>
              <w:left w:val="single" w:sz="4" w:space="0" w:color="000000"/>
              <w:bottom w:val="single" w:sz="4" w:space="0" w:color="000000"/>
              <w:right w:val="single" w:sz="4" w:space="0" w:color="auto"/>
            </w:tcBorders>
          </w:tcPr>
          <w:p w14:paraId="5E681A4C" w14:textId="77777777" w:rsidR="0017498F" w:rsidRPr="0017498F" w:rsidRDefault="0017498F" w:rsidP="003C31BF">
            <w:pPr>
              <w:snapToGrid w:val="0"/>
              <w:rPr>
                <w:sz w:val="24"/>
                <w:szCs w:val="24"/>
              </w:rPr>
            </w:pPr>
          </w:p>
        </w:tc>
        <w:tc>
          <w:tcPr>
            <w:tcW w:w="2020" w:type="dxa"/>
            <w:tcBorders>
              <w:top w:val="single" w:sz="4" w:space="0" w:color="auto"/>
              <w:left w:val="single" w:sz="4" w:space="0" w:color="auto"/>
              <w:bottom w:val="single" w:sz="4" w:space="0" w:color="auto"/>
              <w:right w:val="single" w:sz="4" w:space="0" w:color="auto"/>
            </w:tcBorders>
            <w:shd w:val="clear" w:color="auto" w:fill="auto"/>
          </w:tcPr>
          <w:p w14:paraId="5AC5C2A1" w14:textId="77777777" w:rsidR="0017498F" w:rsidRPr="0017498F" w:rsidRDefault="0017498F" w:rsidP="003C31BF">
            <w:pPr>
              <w:snapToGrid w:val="0"/>
              <w:rPr>
                <w:sz w:val="24"/>
                <w:szCs w:val="24"/>
              </w:rPr>
            </w:pPr>
          </w:p>
        </w:tc>
      </w:tr>
    </w:tbl>
    <w:p w14:paraId="79CA192C" w14:textId="77777777" w:rsidR="0017498F" w:rsidRPr="0017498F" w:rsidRDefault="0017498F" w:rsidP="0017498F">
      <w:pPr>
        <w:rPr>
          <w:rFonts w:eastAsia="Calibri"/>
          <w:sz w:val="24"/>
          <w:szCs w:val="24"/>
        </w:rPr>
      </w:pPr>
    </w:p>
    <w:p w14:paraId="5934B4D4" w14:textId="77777777" w:rsidR="0017498F" w:rsidRDefault="0017498F" w:rsidP="0017498F">
      <w:pPr>
        <w:widowControl w:val="0"/>
        <w:rPr>
          <w:rFonts w:eastAsia="Calibri"/>
        </w:rPr>
        <w:sectPr w:rsidR="0017498F" w:rsidSect="0017498F">
          <w:pgSz w:w="12240" w:h="15840"/>
          <w:pgMar w:top="1134" w:right="1134" w:bottom="1134" w:left="1701" w:header="720" w:footer="720" w:gutter="0"/>
          <w:cols w:space="60"/>
          <w:noEndnote/>
          <w:titlePg/>
          <w:docGrid w:linePitch="272"/>
        </w:sectPr>
      </w:pPr>
    </w:p>
    <w:p w14:paraId="2DDF9028" w14:textId="1753A291" w:rsidR="00826C20" w:rsidRPr="00826C20" w:rsidRDefault="00DA01FD" w:rsidP="007B37C7">
      <w:pPr>
        <w:pStyle w:val="Sarakstarindkopa"/>
        <w:widowControl w:val="0"/>
        <w:numPr>
          <w:ilvl w:val="0"/>
          <w:numId w:val="89"/>
        </w:numPr>
        <w:pBdr>
          <w:top w:val="nil"/>
          <w:left w:val="nil"/>
          <w:bottom w:val="nil"/>
          <w:right w:val="nil"/>
          <w:between w:val="nil"/>
          <w:bar w:val="nil"/>
        </w:pBdr>
        <w:suppressAutoHyphens/>
        <w:spacing w:before="60" w:after="60"/>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8</w:t>
      </w:r>
      <w:r w:rsidR="00826C20" w:rsidRPr="00826C20">
        <w:rPr>
          <w:rFonts w:eastAsia="Calibri"/>
          <w:b/>
          <w:bCs/>
          <w:kern w:val="1"/>
          <w:sz w:val="24"/>
          <w:szCs w:val="24"/>
          <w:u w:color="000000"/>
          <w:bdr w:val="nil"/>
          <w:lang w:val="lv-LV" w:eastAsia="lv-LV"/>
        </w:rPr>
        <w:t xml:space="preserve">.pielikums </w:t>
      </w:r>
    </w:p>
    <w:p w14:paraId="74AA1F3A" w14:textId="77777777" w:rsidR="00826C20" w:rsidRPr="00826C20" w:rsidRDefault="00826C20" w:rsidP="007B37C7">
      <w:pPr>
        <w:pStyle w:val="Sarakstarindkopa"/>
        <w:numPr>
          <w:ilvl w:val="0"/>
          <w:numId w:val="89"/>
        </w:numPr>
        <w:pBdr>
          <w:top w:val="nil"/>
          <w:left w:val="nil"/>
          <w:bottom w:val="nil"/>
          <w:right w:val="nil"/>
          <w:between w:val="nil"/>
          <w:bar w:val="nil"/>
        </w:pBdr>
        <w:spacing w:before="60" w:after="60"/>
        <w:jc w:val="right"/>
        <w:rPr>
          <w:rFonts w:eastAsia="Times"/>
          <w:sz w:val="24"/>
          <w:szCs w:val="24"/>
          <w:u w:color="000000"/>
          <w:bdr w:val="nil"/>
          <w:lang w:val="lv-LV" w:eastAsia="lv-LV"/>
        </w:rPr>
      </w:pPr>
      <w:r w:rsidRPr="00826C20">
        <w:rPr>
          <w:rFonts w:eastAsia="Arial Unicode MS"/>
          <w:sz w:val="24"/>
          <w:szCs w:val="24"/>
          <w:u w:color="000000"/>
          <w:bdr w:val="nil"/>
          <w:lang w:val="lv-LV" w:eastAsia="lv-LV"/>
        </w:rPr>
        <w:t>Atklāta konkursa, identifikācijas</w:t>
      </w:r>
    </w:p>
    <w:p w14:paraId="3D7CE5F6" w14:textId="77777777" w:rsidR="00826C20" w:rsidRPr="00826C20" w:rsidRDefault="00826C20" w:rsidP="007B37C7">
      <w:pPr>
        <w:pStyle w:val="Sarakstarindkopa"/>
        <w:numPr>
          <w:ilvl w:val="0"/>
          <w:numId w:val="89"/>
        </w:num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826C20">
        <w:rPr>
          <w:rFonts w:eastAsia="Arial Unicode MS"/>
          <w:sz w:val="24"/>
          <w:szCs w:val="24"/>
          <w:u w:color="000000"/>
          <w:bdr w:val="nil"/>
          <w:lang w:val="lv-LV" w:eastAsia="lv-LV"/>
        </w:rPr>
        <w:t>Nr. RNP 2023/97, nolikumam</w:t>
      </w:r>
    </w:p>
    <w:p w14:paraId="5D57F183" w14:textId="77777777" w:rsidR="00826C20" w:rsidRPr="00541406" w:rsidRDefault="00826C20" w:rsidP="007B37C7">
      <w:pPr>
        <w:numPr>
          <w:ilvl w:val="0"/>
          <w:numId w:val="89"/>
        </w:numPr>
        <w:spacing w:before="120" w:after="120"/>
        <w:ind w:left="720" w:hanging="720"/>
        <w:jc w:val="center"/>
        <w:rPr>
          <w:b/>
          <w:sz w:val="28"/>
          <w:szCs w:val="28"/>
        </w:rPr>
      </w:pPr>
    </w:p>
    <w:p w14:paraId="3133FBA4" w14:textId="77777777" w:rsidR="00826C20" w:rsidRPr="00D4259C" w:rsidRDefault="00826C20" w:rsidP="004D2D91">
      <w:pPr>
        <w:numPr>
          <w:ilvl w:val="0"/>
          <w:numId w:val="89"/>
        </w:numPr>
        <w:spacing w:before="120" w:after="120"/>
        <w:ind w:left="142"/>
        <w:jc w:val="center"/>
        <w:rPr>
          <w:b/>
          <w:sz w:val="28"/>
          <w:szCs w:val="28"/>
        </w:rPr>
      </w:pPr>
      <w:bookmarkStart w:id="24" w:name="_Hlk143096263"/>
      <w:r w:rsidRPr="00D4259C">
        <w:rPr>
          <w:b/>
          <w:sz w:val="28"/>
          <w:szCs w:val="28"/>
        </w:rPr>
        <w:t>LĪGUMA IZPILDĒ PIESAISTĪTĀ SPECIĀLISTA APLIECINĀJUMS PAR GATAVĪBU PIEDALĪTIES BŪVDARBU VEIKŠANĀ</w:t>
      </w:r>
    </w:p>
    <w:bookmarkEnd w:id="24"/>
    <w:p w14:paraId="324994C7" w14:textId="77777777" w:rsidR="00826C20" w:rsidRPr="00D4259C" w:rsidRDefault="00826C20" w:rsidP="00826C20">
      <w:pPr>
        <w:widowControl w:val="0"/>
        <w:jc w:val="both"/>
        <w:rPr>
          <w:i/>
          <w:sz w:val="24"/>
          <w:szCs w:val="24"/>
        </w:rPr>
      </w:pPr>
    </w:p>
    <w:p w14:paraId="4BDD53BC" w14:textId="6851AEE4" w:rsidR="00826C20" w:rsidRPr="00D4259C" w:rsidRDefault="00826C20" w:rsidP="00826C20">
      <w:pPr>
        <w:tabs>
          <w:tab w:val="left" w:pos="851"/>
        </w:tabs>
        <w:spacing w:before="120" w:after="120"/>
        <w:jc w:val="both"/>
        <w:rPr>
          <w:b/>
          <w:bCs/>
          <w:i/>
          <w:sz w:val="24"/>
          <w:szCs w:val="24"/>
        </w:rPr>
      </w:pPr>
      <w:r w:rsidRPr="00D4259C">
        <w:rPr>
          <w:sz w:val="24"/>
          <w:szCs w:val="24"/>
        </w:rPr>
        <w:t>Es, _____________ (</w:t>
      </w:r>
      <w:proofErr w:type="spellStart"/>
      <w:r w:rsidRPr="00D4259C">
        <w:rPr>
          <w:i/>
          <w:sz w:val="24"/>
          <w:szCs w:val="24"/>
        </w:rPr>
        <w:t>vārds</w:t>
      </w:r>
      <w:proofErr w:type="spellEnd"/>
      <w:r w:rsidRPr="00D4259C">
        <w:rPr>
          <w:i/>
          <w:sz w:val="24"/>
          <w:szCs w:val="24"/>
        </w:rPr>
        <w:t xml:space="preserve">, </w:t>
      </w:r>
      <w:proofErr w:type="spellStart"/>
      <w:r w:rsidRPr="00D4259C">
        <w:rPr>
          <w:i/>
          <w:sz w:val="24"/>
          <w:szCs w:val="24"/>
        </w:rPr>
        <w:t>uzvārds</w:t>
      </w:r>
      <w:proofErr w:type="spellEnd"/>
      <w:r w:rsidRPr="00D4259C">
        <w:rPr>
          <w:sz w:val="24"/>
          <w:szCs w:val="24"/>
        </w:rPr>
        <w:t xml:space="preserve">), </w:t>
      </w:r>
      <w:proofErr w:type="spellStart"/>
      <w:r w:rsidRPr="00D4259C">
        <w:rPr>
          <w:sz w:val="24"/>
          <w:szCs w:val="24"/>
        </w:rPr>
        <w:t>apakšā</w:t>
      </w:r>
      <w:proofErr w:type="spellEnd"/>
      <w:r w:rsidRPr="00D4259C">
        <w:rPr>
          <w:sz w:val="24"/>
          <w:szCs w:val="24"/>
        </w:rPr>
        <w:t xml:space="preserve"> </w:t>
      </w:r>
      <w:proofErr w:type="spellStart"/>
      <w:r w:rsidRPr="00D4259C">
        <w:rPr>
          <w:sz w:val="24"/>
          <w:szCs w:val="24"/>
        </w:rPr>
        <w:t>parakstījies</w:t>
      </w:r>
      <w:proofErr w:type="spellEnd"/>
      <w:r w:rsidRPr="00D4259C">
        <w:rPr>
          <w:sz w:val="24"/>
          <w:szCs w:val="24"/>
        </w:rPr>
        <w:t xml:space="preserve"> (-</w:t>
      </w:r>
      <w:proofErr w:type="spellStart"/>
      <w:r w:rsidRPr="00D4259C">
        <w:rPr>
          <w:sz w:val="24"/>
          <w:szCs w:val="24"/>
        </w:rPr>
        <w:t>usies</w:t>
      </w:r>
      <w:proofErr w:type="spellEnd"/>
      <w:r w:rsidRPr="00D4259C">
        <w:rPr>
          <w:sz w:val="24"/>
          <w:szCs w:val="24"/>
        </w:rPr>
        <w:t xml:space="preserve">), </w:t>
      </w:r>
      <w:proofErr w:type="spellStart"/>
      <w:r w:rsidRPr="00D4259C">
        <w:rPr>
          <w:sz w:val="24"/>
          <w:szCs w:val="24"/>
        </w:rPr>
        <w:t>apliecinu</w:t>
      </w:r>
      <w:proofErr w:type="spellEnd"/>
      <w:r w:rsidRPr="00D4259C">
        <w:rPr>
          <w:sz w:val="24"/>
          <w:szCs w:val="24"/>
        </w:rPr>
        <w:t xml:space="preserve">, ka </w:t>
      </w:r>
      <w:proofErr w:type="spellStart"/>
      <w:r w:rsidRPr="00D4259C">
        <w:rPr>
          <w:sz w:val="24"/>
          <w:szCs w:val="24"/>
        </w:rPr>
        <w:t>apņemos</w:t>
      </w:r>
      <w:proofErr w:type="spellEnd"/>
      <w:r w:rsidRPr="00D4259C">
        <w:rPr>
          <w:sz w:val="24"/>
          <w:szCs w:val="24"/>
        </w:rPr>
        <w:t xml:space="preserve"> </w:t>
      </w:r>
      <w:proofErr w:type="spellStart"/>
      <w:r w:rsidRPr="00D4259C">
        <w:rPr>
          <w:sz w:val="24"/>
          <w:szCs w:val="24"/>
        </w:rPr>
        <w:t>strādāt</w:t>
      </w:r>
      <w:proofErr w:type="spellEnd"/>
      <w:r w:rsidRPr="00D4259C">
        <w:rPr>
          <w:sz w:val="24"/>
          <w:szCs w:val="24"/>
        </w:rPr>
        <w:t xml:space="preserve"> </w:t>
      </w:r>
      <w:proofErr w:type="spellStart"/>
      <w:r w:rsidRPr="00D4259C">
        <w:rPr>
          <w:sz w:val="24"/>
          <w:szCs w:val="24"/>
        </w:rPr>
        <w:t>līguma</w:t>
      </w:r>
      <w:proofErr w:type="spellEnd"/>
      <w:r w:rsidRPr="00D4259C">
        <w:rPr>
          <w:sz w:val="24"/>
          <w:szCs w:val="24"/>
        </w:rPr>
        <w:t xml:space="preserve"> </w:t>
      </w:r>
      <w:proofErr w:type="spellStart"/>
      <w:r w:rsidRPr="00D4259C">
        <w:rPr>
          <w:sz w:val="24"/>
          <w:szCs w:val="24"/>
        </w:rPr>
        <w:t>izpildē</w:t>
      </w:r>
      <w:proofErr w:type="spellEnd"/>
      <w:r w:rsidRPr="00D4259C">
        <w:rPr>
          <w:sz w:val="24"/>
          <w:szCs w:val="24"/>
        </w:rPr>
        <w:t xml:space="preserve"> </w:t>
      </w:r>
      <w:proofErr w:type="spellStart"/>
      <w:r w:rsidRPr="00D4259C">
        <w:rPr>
          <w:sz w:val="24"/>
          <w:szCs w:val="24"/>
        </w:rPr>
        <w:t>kā</w:t>
      </w:r>
      <w:proofErr w:type="spellEnd"/>
      <w:r w:rsidRPr="00D4259C">
        <w:rPr>
          <w:sz w:val="24"/>
          <w:szCs w:val="24"/>
        </w:rPr>
        <w:t xml:space="preserve"> </w:t>
      </w:r>
      <w:r w:rsidRPr="00D4259C">
        <w:rPr>
          <w:iCs/>
          <w:sz w:val="24"/>
          <w:szCs w:val="24"/>
        </w:rPr>
        <w:t>_____________________ (</w:t>
      </w:r>
      <w:proofErr w:type="spellStart"/>
      <w:r w:rsidRPr="00D4259C">
        <w:rPr>
          <w:iCs/>
          <w:sz w:val="24"/>
          <w:szCs w:val="24"/>
        </w:rPr>
        <w:t>s</w:t>
      </w:r>
      <w:r w:rsidRPr="00D4259C">
        <w:rPr>
          <w:i/>
          <w:iCs/>
          <w:sz w:val="24"/>
          <w:szCs w:val="24"/>
        </w:rPr>
        <w:t>peciālista</w:t>
      </w:r>
      <w:proofErr w:type="spellEnd"/>
      <w:r w:rsidRPr="00D4259C">
        <w:rPr>
          <w:i/>
          <w:iCs/>
          <w:sz w:val="24"/>
          <w:szCs w:val="24"/>
        </w:rPr>
        <w:t xml:space="preserve"> </w:t>
      </w:r>
      <w:proofErr w:type="spellStart"/>
      <w:r w:rsidRPr="00D4259C">
        <w:rPr>
          <w:i/>
          <w:iCs/>
          <w:sz w:val="24"/>
          <w:szCs w:val="24"/>
        </w:rPr>
        <w:t>nosaukums</w:t>
      </w:r>
      <w:proofErr w:type="spellEnd"/>
      <w:r w:rsidRPr="00D4259C">
        <w:rPr>
          <w:iCs/>
          <w:sz w:val="24"/>
          <w:szCs w:val="24"/>
        </w:rPr>
        <w:t>)</w:t>
      </w:r>
      <w:r w:rsidRPr="00D4259C">
        <w:rPr>
          <w:sz w:val="24"/>
          <w:szCs w:val="24"/>
        </w:rPr>
        <w:t xml:space="preserve">, </w:t>
      </w:r>
      <w:proofErr w:type="spellStart"/>
      <w:r w:rsidRPr="00D4259C">
        <w:rPr>
          <w:sz w:val="24"/>
          <w:szCs w:val="24"/>
        </w:rPr>
        <w:t>atbilstoši</w:t>
      </w:r>
      <w:proofErr w:type="spellEnd"/>
      <w:r w:rsidRPr="00D4259C">
        <w:rPr>
          <w:sz w:val="24"/>
          <w:szCs w:val="24"/>
        </w:rPr>
        <w:t xml:space="preserve"> </w:t>
      </w:r>
      <w:proofErr w:type="spellStart"/>
      <w:r w:rsidRPr="00D4259C">
        <w:rPr>
          <w:sz w:val="24"/>
          <w:szCs w:val="24"/>
        </w:rPr>
        <w:t>iepirkuma</w:t>
      </w:r>
      <w:proofErr w:type="spellEnd"/>
      <w:r w:rsidRPr="00D4259C">
        <w:rPr>
          <w:sz w:val="24"/>
          <w:szCs w:val="24"/>
        </w:rPr>
        <w:t xml:space="preserve"> </w:t>
      </w:r>
      <w:proofErr w:type="spellStart"/>
      <w:r w:rsidRPr="00D4259C">
        <w:rPr>
          <w:sz w:val="24"/>
          <w:szCs w:val="24"/>
        </w:rPr>
        <w:t>nosacījumiem</w:t>
      </w:r>
      <w:proofErr w:type="spellEnd"/>
      <w:r w:rsidRPr="00D4259C">
        <w:rPr>
          <w:sz w:val="24"/>
          <w:szCs w:val="24"/>
        </w:rPr>
        <w:t xml:space="preserve">, </w:t>
      </w:r>
      <w:proofErr w:type="spellStart"/>
      <w:r w:rsidRPr="00D4259C">
        <w:rPr>
          <w:sz w:val="24"/>
          <w:szCs w:val="24"/>
        </w:rPr>
        <w:t>gadījumā</w:t>
      </w:r>
      <w:proofErr w:type="spellEnd"/>
      <w:r w:rsidRPr="00D4259C">
        <w:rPr>
          <w:sz w:val="24"/>
          <w:szCs w:val="24"/>
        </w:rPr>
        <w:t>, ja ______________(</w:t>
      </w:r>
      <w:proofErr w:type="spellStart"/>
      <w:r w:rsidRPr="00D4259C">
        <w:rPr>
          <w:i/>
          <w:sz w:val="24"/>
          <w:szCs w:val="24"/>
        </w:rPr>
        <w:t>pretendenta</w:t>
      </w:r>
      <w:proofErr w:type="spellEnd"/>
      <w:r w:rsidRPr="00D4259C">
        <w:rPr>
          <w:i/>
          <w:sz w:val="24"/>
          <w:szCs w:val="24"/>
        </w:rPr>
        <w:t xml:space="preserve"> </w:t>
      </w:r>
      <w:proofErr w:type="spellStart"/>
      <w:r w:rsidRPr="00D4259C">
        <w:rPr>
          <w:i/>
          <w:sz w:val="24"/>
          <w:szCs w:val="24"/>
        </w:rPr>
        <w:t>nosaukums</w:t>
      </w:r>
      <w:proofErr w:type="spellEnd"/>
      <w:r w:rsidRPr="00D4259C">
        <w:rPr>
          <w:sz w:val="24"/>
          <w:szCs w:val="24"/>
        </w:rPr>
        <w:t xml:space="preserve">) </w:t>
      </w:r>
      <w:proofErr w:type="spellStart"/>
      <w:r w:rsidRPr="00D4259C">
        <w:rPr>
          <w:sz w:val="24"/>
          <w:szCs w:val="24"/>
        </w:rPr>
        <w:t>tiks</w:t>
      </w:r>
      <w:proofErr w:type="spellEnd"/>
      <w:r w:rsidRPr="00D4259C">
        <w:rPr>
          <w:sz w:val="24"/>
          <w:szCs w:val="24"/>
        </w:rPr>
        <w:t xml:space="preserve"> </w:t>
      </w:r>
      <w:proofErr w:type="spellStart"/>
      <w:r w:rsidRPr="00D4259C">
        <w:rPr>
          <w:sz w:val="24"/>
          <w:szCs w:val="24"/>
        </w:rPr>
        <w:t>piešķirtas</w:t>
      </w:r>
      <w:proofErr w:type="spellEnd"/>
      <w:r w:rsidRPr="00D4259C">
        <w:rPr>
          <w:sz w:val="24"/>
          <w:szCs w:val="24"/>
        </w:rPr>
        <w:t xml:space="preserve"> </w:t>
      </w:r>
      <w:proofErr w:type="spellStart"/>
      <w:r w:rsidRPr="00D4259C">
        <w:rPr>
          <w:sz w:val="24"/>
          <w:szCs w:val="24"/>
        </w:rPr>
        <w:t>tiesības</w:t>
      </w:r>
      <w:proofErr w:type="spellEnd"/>
      <w:r w:rsidRPr="00D4259C">
        <w:rPr>
          <w:sz w:val="24"/>
          <w:szCs w:val="24"/>
        </w:rPr>
        <w:t xml:space="preserve"> </w:t>
      </w:r>
      <w:proofErr w:type="spellStart"/>
      <w:r w:rsidRPr="00D4259C">
        <w:rPr>
          <w:sz w:val="24"/>
          <w:szCs w:val="24"/>
        </w:rPr>
        <w:t>slēgt</w:t>
      </w:r>
      <w:proofErr w:type="spellEnd"/>
      <w:r w:rsidRPr="00D4259C">
        <w:rPr>
          <w:sz w:val="24"/>
          <w:szCs w:val="24"/>
        </w:rPr>
        <w:t xml:space="preserve"> </w:t>
      </w:r>
      <w:proofErr w:type="spellStart"/>
      <w:r w:rsidRPr="00D4259C">
        <w:rPr>
          <w:sz w:val="24"/>
          <w:szCs w:val="24"/>
        </w:rPr>
        <w:t>iepirkuma</w:t>
      </w:r>
      <w:proofErr w:type="spellEnd"/>
      <w:r w:rsidRPr="00D4259C">
        <w:rPr>
          <w:sz w:val="24"/>
          <w:szCs w:val="24"/>
        </w:rPr>
        <w:t xml:space="preserve"> </w:t>
      </w:r>
      <w:r w:rsidRPr="00D4259C">
        <w:rPr>
          <w:b/>
          <w:bCs/>
          <w:i/>
          <w:sz w:val="24"/>
          <w:szCs w:val="24"/>
        </w:rPr>
        <w:t>“</w:t>
      </w:r>
      <w:r>
        <w:rPr>
          <w:b/>
          <w:sz w:val="24"/>
          <w:szCs w:val="24"/>
          <w:lang w:val="lv-LV"/>
        </w:rPr>
        <w:t>Garkalnes sporta halles projektēšana un autoruzraudzība</w:t>
      </w:r>
      <w:r w:rsidRPr="00D4259C">
        <w:rPr>
          <w:b/>
          <w:bCs/>
          <w:i/>
          <w:sz w:val="24"/>
          <w:szCs w:val="24"/>
        </w:rPr>
        <w:t>”</w:t>
      </w:r>
      <w:r w:rsidRPr="00D4259C" w:rsidDel="003158C3">
        <w:rPr>
          <w:b/>
          <w:bCs/>
          <w:i/>
          <w:sz w:val="24"/>
          <w:szCs w:val="24"/>
        </w:rPr>
        <w:t xml:space="preserve"> </w:t>
      </w:r>
      <w:r w:rsidRPr="00D4259C">
        <w:rPr>
          <w:sz w:val="24"/>
          <w:szCs w:val="24"/>
        </w:rPr>
        <w:t>(ID Nr. RNP 2023/</w:t>
      </w:r>
      <w:r>
        <w:rPr>
          <w:sz w:val="24"/>
          <w:szCs w:val="24"/>
        </w:rPr>
        <w:t>97</w:t>
      </w:r>
      <w:r w:rsidRPr="00D4259C">
        <w:rPr>
          <w:sz w:val="24"/>
          <w:szCs w:val="24"/>
        </w:rPr>
        <w:t xml:space="preserve">) </w:t>
      </w:r>
      <w:proofErr w:type="spellStart"/>
      <w:r w:rsidRPr="00D4259C">
        <w:rPr>
          <w:sz w:val="24"/>
          <w:szCs w:val="24"/>
        </w:rPr>
        <w:t>līgumu</w:t>
      </w:r>
      <w:proofErr w:type="spellEnd"/>
      <w:r w:rsidRPr="00D4259C">
        <w:rPr>
          <w:sz w:val="24"/>
          <w:szCs w:val="24"/>
        </w:rPr>
        <w:t>.</w:t>
      </w:r>
    </w:p>
    <w:p w14:paraId="04E22B0B" w14:textId="6118ED82" w:rsidR="00826C20" w:rsidRPr="00D4259C" w:rsidRDefault="00826C20" w:rsidP="00826C20">
      <w:pPr>
        <w:spacing w:before="120" w:after="120"/>
        <w:jc w:val="both"/>
        <w:rPr>
          <w:sz w:val="24"/>
          <w:szCs w:val="24"/>
        </w:rPr>
      </w:pPr>
      <w:proofErr w:type="spellStart"/>
      <w:r w:rsidRPr="00D4259C">
        <w:rPr>
          <w:sz w:val="24"/>
          <w:szCs w:val="24"/>
        </w:rPr>
        <w:t>Šī</w:t>
      </w:r>
      <w:proofErr w:type="spellEnd"/>
      <w:r w:rsidRPr="00D4259C">
        <w:rPr>
          <w:sz w:val="24"/>
          <w:szCs w:val="24"/>
        </w:rPr>
        <w:t xml:space="preserve"> </w:t>
      </w:r>
      <w:proofErr w:type="spellStart"/>
      <w:r w:rsidRPr="00D4259C">
        <w:rPr>
          <w:sz w:val="24"/>
          <w:szCs w:val="24"/>
        </w:rPr>
        <w:t>apņemšanās</w:t>
      </w:r>
      <w:proofErr w:type="spellEnd"/>
      <w:r w:rsidRPr="00D4259C">
        <w:rPr>
          <w:sz w:val="24"/>
          <w:szCs w:val="24"/>
        </w:rPr>
        <w:t xml:space="preserve"> nav </w:t>
      </w:r>
      <w:proofErr w:type="spellStart"/>
      <w:r w:rsidRPr="00D4259C">
        <w:rPr>
          <w:sz w:val="24"/>
          <w:szCs w:val="24"/>
        </w:rPr>
        <w:t>atsaucama</w:t>
      </w:r>
      <w:proofErr w:type="spellEnd"/>
      <w:r w:rsidRPr="00D4259C">
        <w:rPr>
          <w:sz w:val="24"/>
          <w:szCs w:val="24"/>
        </w:rPr>
        <w:t xml:space="preserve">, </w:t>
      </w:r>
      <w:proofErr w:type="spellStart"/>
      <w:r w:rsidRPr="00D4259C">
        <w:rPr>
          <w:sz w:val="24"/>
          <w:szCs w:val="24"/>
        </w:rPr>
        <w:t>izņemot</w:t>
      </w:r>
      <w:proofErr w:type="spellEnd"/>
      <w:r w:rsidRPr="00D4259C">
        <w:rPr>
          <w:sz w:val="24"/>
          <w:szCs w:val="24"/>
        </w:rPr>
        <w:t xml:space="preserve">, ja </w:t>
      </w:r>
      <w:proofErr w:type="spellStart"/>
      <w:r w:rsidRPr="00D4259C">
        <w:rPr>
          <w:sz w:val="24"/>
          <w:szCs w:val="24"/>
        </w:rPr>
        <w:t>iestājas</w:t>
      </w:r>
      <w:proofErr w:type="spellEnd"/>
      <w:r w:rsidRPr="00D4259C">
        <w:rPr>
          <w:sz w:val="24"/>
          <w:szCs w:val="24"/>
        </w:rPr>
        <w:t xml:space="preserve"> </w:t>
      </w:r>
      <w:proofErr w:type="spellStart"/>
      <w:r w:rsidRPr="00D4259C">
        <w:rPr>
          <w:sz w:val="24"/>
          <w:szCs w:val="24"/>
        </w:rPr>
        <w:t>ārkārtas</w:t>
      </w:r>
      <w:proofErr w:type="spellEnd"/>
      <w:r w:rsidRPr="00D4259C">
        <w:rPr>
          <w:sz w:val="24"/>
          <w:szCs w:val="24"/>
        </w:rPr>
        <w:t xml:space="preserve"> </w:t>
      </w:r>
      <w:proofErr w:type="spellStart"/>
      <w:r w:rsidRPr="00D4259C">
        <w:rPr>
          <w:sz w:val="24"/>
          <w:szCs w:val="24"/>
        </w:rPr>
        <w:t>apstākļi</w:t>
      </w:r>
      <w:proofErr w:type="spellEnd"/>
      <w:r w:rsidRPr="00D4259C">
        <w:rPr>
          <w:sz w:val="24"/>
          <w:szCs w:val="24"/>
        </w:rPr>
        <w:t xml:space="preserve">, kurus nav </w:t>
      </w:r>
      <w:proofErr w:type="spellStart"/>
      <w:r w:rsidRPr="00D4259C">
        <w:rPr>
          <w:sz w:val="24"/>
          <w:szCs w:val="24"/>
        </w:rPr>
        <w:t>iespējams</w:t>
      </w:r>
      <w:proofErr w:type="spellEnd"/>
      <w:r w:rsidRPr="00D4259C">
        <w:rPr>
          <w:sz w:val="24"/>
          <w:szCs w:val="24"/>
        </w:rPr>
        <w:t xml:space="preserve"> </w:t>
      </w:r>
      <w:proofErr w:type="spellStart"/>
      <w:r w:rsidRPr="00D4259C">
        <w:rPr>
          <w:sz w:val="24"/>
          <w:szCs w:val="24"/>
        </w:rPr>
        <w:t>paredzēt</w:t>
      </w:r>
      <w:proofErr w:type="spellEnd"/>
      <w:r w:rsidRPr="00D4259C">
        <w:rPr>
          <w:sz w:val="24"/>
          <w:szCs w:val="24"/>
        </w:rPr>
        <w:t xml:space="preserve"> </w:t>
      </w:r>
      <w:proofErr w:type="spellStart"/>
      <w:r w:rsidRPr="00D4259C">
        <w:rPr>
          <w:sz w:val="24"/>
          <w:szCs w:val="24"/>
        </w:rPr>
        <w:t>iepirkuma</w:t>
      </w:r>
      <w:proofErr w:type="spellEnd"/>
      <w:r w:rsidRPr="00D4259C">
        <w:rPr>
          <w:sz w:val="24"/>
          <w:szCs w:val="24"/>
        </w:rPr>
        <w:t xml:space="preserve"> </w:t>
      </w:r>
      <w:r w:rsidRPr="00D4259C">
        <w:rPr>
          <w:b/>
          <w:bCs/>
          <w:i/>
          <w:sz w:val="24"/>
          <w:szCs w:val="24"/>
        </w:rPr>
        <w:t>“</w:t>
      </w:r>
      <w:r>
        <w:rPr>
          <w:b/>
          <w:sz w:val="24"/>
          <w:szCs w:val="24"/>
          <w:lang w:val="lv-LV"/>
        </w:rPr>
        <w:t>Garkalnes sporta halles projektēšana un autoruzraudzība</w:t>
      </w:r>
      <w:r w:rsidRPr="00D4259C">
        <w:rPr>
          <w:b/>
          <w:bCs/>
          <w:i/>
          <w:sz w:val="24"/>
          <w:szCs w:val="24"/>
        </w:rPr>
        <w:t>”</w:t>
      </w:r>
      <w:r w:rsidRPr="00D4259C" w:rsidDel="003158C3">
        <w:rPr>
          <w:b/>
          <w:bCs/>
          <w:i/>
          <w:sz w:val="24"/>
          <w:szCs w:val="24"/>
        </w:rPr>
        <w:t xml:space="preserve"> </w:t>
      </w:r>
      <w:r w:rsidRPr="00D4259C">
        <w:rPr>
          <w:sz w:val="24"/>
          <w:szCs w:val="24"/>
        </w:rPr>
        <w:t>(ID Nr. RNP 2023/</w:t>
      </w:r>
      <w:r>
        <w:rPr>
          <w:sz w:val="24"/>
          <w:szCs w:val="24"/>
        </w:rPr>
        <w:t>97</w:t>
      </w:r>
      <w:r w:rsidRPr="00D4259C">
        <w:rPr>
          <w:sz w:val="24"/>
          <w:szCs w:val="24"/>
        </w:rPr>
        <w:t xml:space="preserve">) </w:t>
      </w:r>
      <w:proofErr w:type="spellStart"/>
      <w:r w:rsidRPr="00D4259C">
        <w:rPr>
          <w:sz w:val="24"/>
          <w:szCs w:val="24"/>
        </w:rPr>
        <w:t>laikā</w:t>
      </w:r>
      <w:proofErr w:type="spellEnd"/>
      <w:r w:rsidRPr="00D4259C">
        <w:rPr>
          <w:sz w:val="24"/>
          <w:szCs w:val="24"/>
        </w:rPr>
        <w:t xml:space="preserve">, par </w:t>
      </w:r>
      <w:proofErr w:type="spellStart"/>
      <w:r w:rsidRPr="00D4259C">
        <w:rPr>
          <w:sz w:val="24"/>
          <w:szCs w:val="24"/>
        </w:rPr>
        <w:t>kuriem</w:t>
      </w:r>
      <w:proofErr w:type="spellEnd"/>
      <w:r w:rsidRPr="00D4259C">
        <w:rPr>
          <w:sz w:val="24"/>
          <w:szCs w:val="24"/>
        </w:rPr>
        <w:t xml:space="preserve"> </w:t>
      </w:r>
      <w:proofErr w:type="spellStart"/>
      <w:r w:rsidRPr="00D4259C">
        <w:rPr>
          <w:sz w:val="24"/>
          <w:szCs w:val="24"/>
        </w:rPr>
        <w:t>apņemos</w:t>
      </w:r>
      <w:proofErr w:type="spellEnd"/>
      <w:r w:rsidRPr="00D4259C">
        <w:rPr>
          <w:sz w:val="24"/>
          <w:szCs w:val="24"/>
        </w:rPr>
        <w:t xml:space="preserve"> </w:t>
      </w:r>
      <w:proofErr w:type="spellStart"/>
      <w:r w:rsidRPr="00D4259C">
        <w:rPr>
          <w:sz w:val="24"/>
          <w:szCs w:val="24"/>
        </w:rPr>
        <w:t>informēt</w:t>
      </w:r>
      <w:proofErr w:type="spellEnd"/>
      <w:r w:rsidRPr="00D4259C">
        <w:rPr>
          <w:sz w:val="24"/>
          <w:szCs w:val="24"/>
        </w:rPr>
        <w:t>.</w:t>
      </w:r>
    </w:p>
    <w:tbl>
      <w:tblPr>
        <w:tblW w:w="0" w:type="auto"/>
        <w:tblLook w:val="04A0" w:firstRow="1" w:lastRow="0" w:firstColumn="1" w:lastColumn="0" w:noHBand="0" w:noVBand="1"/>
      </w:tblPr>
      <w:tblGrid>
        <w:gridCol w:w="1809"/>
        <w:gridCol w:w="5069"/>
      </w:tblGrid>
      <w:tr w:rsidR="00826C20" w:rsidRPr="00D4259C" w14:paraId="1D5BAFAF" w14:textId="77777777" w:rsidTr="003C31BF">
        <w:tc>
          <w:tcPr>
            <w:tcW w:w="1809" w:type="dxa"/>
            <w:shd w:val="clear" w:color="auto" w:fill="auto"/>
          </w:tcPr>
          <w:p w14:paraId="7399ED01" w14:textId="77777777" w:rsidR="00826C20" w:rsidRPr="00D4259C" w:rsidRDefault="00826C20" w:rsidP="003C31BF">
            <w:pPr>
              <w:spacing w:before="120" w:after="120"/>
              <w:jc w:val="both"/>
              <w:rPr>
                <w:sz w:val="24"/>
                <w:szCs w:val="24"/>
              </w:rPr>
            </w:pPr>
            <w:r w:rsidRPr="00D4259C">
              <w:rPr>
                <w:sz w:val="24"/>
                <w:szCs w:val="24"/>
              </w:rPr>
              <w:t xml:space="preserve"> </w:t>
            </w:r>
            <w:proofErr w:type="spellStart"/>
            <w:r w:rsidRPr="00D4259C">
              <w:rPr>
                <w:sz w:val="24"/>
                <w:szCs w:val="24"/>
              </w:rPr>
              <w:t>Vārds</w:t>
            </w:r>
            <w:proofErr w:type="spellEnd"/>
            <w:r w:rsidRPr="00D4259C">
              <w:rPr>
                <w:sz w:val="24"/>
                <w:szCs w:val="24"/>
              </w:rPr>
              <w:t xml:space="preserve">, </w:t>
            </w:r>
            <w:proofErr w:type="spellStart"/>
            <w:r w:rsidRPr="00D4259C">
              <w:rPr>
                <w:sz w:val="24"/>
                <w:szCs w:val="24"/>
              </w:rPr>
              <w:t>uzvārds</w:t>
            </w:r>
            <w:proofErr w:type="spellEnd"/>
          </w:p>
        </w:tc>
        <w:tc>
          <w:tcPr>
            <w:tcW w:w="5069" w:type="dxa"/>
            <w:shd w:val="clear" w:color="auto" w:fill="auto"/>
          </w:tcPr>
          <w:p w14:paraId="73263F6A" w14:textId="77777777" w:rsidR="00826C20" w:rsidRPr="00D4259C" w:rsidRDefault="00826C20" w:rsidP="003C31BF">
            <w:pPr>
              <w:spacing w:before="120"/>
              <w:jc w:val="both"/>
              <w:rPr>
                <w:sz w:val="24"/>
                <w:szCs w:val="24"/>
              </w:rPr>
            </w:pPr>
            <w:r w:rsidRPr="00D4259C">
              <w:rPr>
                <w:sz w:val="24"/>
                <w:szCs w:val="24"/>
              </w:rPr>
              <w:t>__________________________________</w:t>
            </w:r>
          </w:p>
        </w:tc>
      </w:tr>
      <w:tr w:rsidR="00826C20" w:rsidRPr="00D4259C" w14:paraId="3D12966F" w14:textId="77777777" w:rsidTr="003C31BF">
        <w:tc>
          <w:tcPr>
            <w:tcW w:w="1809" w:type="dxa"/>
            <w:shd w:val="clear" w:color="auto" w:fill="auto"/>
          </w:tcPr>
          <w:p w14:paraId="616F8EE2" w14:textId="77777777" w:rsidR="00826C20" w:rsidRPr="00D4259C" w:rsidRDefault="00826C20" w:rsidP="003C31BF">
            <w:pPr>
              <w:spacing w:before="120" w:after="120"/>
              <w:jc w:val="both"/>
              <w:rPr>
                <w:sz w:val="24"/>
                <w:szCs w:val="24"/>
              </w:rPr>
            </w:pPr>
            <w:proofErr w:type="spellStart"/>
            <w:r w:rsidRPr="00D4259C">
              <w:rPr>
                <w:sz w:val="24"/>
                <w:szCs w:val="24"/>
              </w:rPr>
              <w:t>Paraksts</w:t>
            </w:r>
            <w:proofErr w:type="spellEnd"/>
            <w:r w:rsidRPr="00D4259C">
              <w:rPr>
                <w:sz w:val="24"/>
                <w:szCs w:val="24"/>
              </w:rPr>
              <w:t>:</w:t>
            </w:r>
          </w:p>
        </w:tc>
        <w:tc>
          <w:tcPr>
            <w:tcW w:w="5069" w:type="dxa"/>
            <w:shd w:val="clear" w:color="auto" w:fill="auto"/>
          </w:tcPr>
          <w:p w14:paraId="0FC96ACB" w14:textId="77777777" w:rsidR="00826C20" w:rsidRPr="00D4259C" w:rsidRDefault="00826C20" w:rsidP="003C31BF">
            <w:pPr>
              <w:spacing w:before="120"/>
              <w:jc w:val="both"/>
              <w:rPr>
                <w:sz w:val="24"/>
                <w:szCs w:val="24"/>
              </w:rPr>
            </w:pPr>
            <w:r w:rsidRPr="00D4259C">
              <w:rPr>
                <w:sz w:val="24"/>
                <w:szCs w:val="24"/>
              </w:rPr>
              <w:t>__________________________________</w:t>
            </w:r>
          </w:p>
        </w:tc>
      </w:tr>
      <w:tr w:rsidR="00826C20" w:rsidRPr="00D4259C" w14:paraId="488CCC84" w14:textId="77777777" w:rsidTr="003C31BF">
        <w:trPr>
          <w:trHeight w:val="64"/>
        </w:trPr>
        <w:tc>
          <w:tcPr>
            <w:tcW w:w="1809" w:type="dxa"/>
            <w:shd w:val="clear" w:color="auto" w:fill="auto"/>
          </w:tcPr>
          <w:p w14:paraId="0D21EC01" w14:textId="77777777" w:rsidR="00826C20" w:rsidRPr="00D4259C" w:rsidRDefault="00826C20" w:rsidP="003C31BF">
            <w:pPr>
              <w:spacing w:before="120" w:after="120"/>
              <w:jc w:val="both"/>
              <w:rPr>
                <w:sz w:val="24"/>
                <w:szCs w:val="24"/>
              </w:rPr>
            </w:pPr>
            <w:r w:rsidRPr="00D4259C">
              <w:rPr>
                <w:sz w:val="24"/>
                <w:szCs w:val="24"/>
              </w:rPr>
              <w:t>Datums:</w:t>
            </w:r>
          </w:p>
        </w:tc>
        <w:tc>
          <w:tcPr>
            <w:tcW w:w="5069" w:type="dxa"/>
            <w:shd w:val="clear" w:color="auto" w:fill="auto"/>
          </w:tcPr>
          <w:p w14:paraId="6967A75F" w14:textId="77777777" w:rsidR="00826C20" w:rsidRPr="00D4259C" w:rsidRDefault="00826C20" w:rsidP="003C31BF">
            <w:pPr>
              <w:spacing w:before="120"/>
              <w:jc w:val="both"/>
              <w:rPr>
                <w:sz w:val="24"/>
                <w:szCs w:val="24"/>
              </w:rPr>
            </w:pPr>
            <w:r w:rsidRPr="00D4259C">
              <w:rPr>
                <w:sz w:val="24"/>
                <w:szCs w:val="24"/>
              </w:rPr>
              <w:t>__________________________________</w:t>
            </w:r>
          </w:p>
        </w:tc>
      </w:tr>
    </w:tbl>
    <w:p w14:paraId="5C8EB819" w14:textId="77777777" w:rsidR="00826C20" w:rsidRPr="00D4259C" w:rsidRDefault="00826C20" w:rsidP="00826C20">
      <w:pPr>
        <w:widowControl w:val="0"/>
        <w:autoSpaceDE w:val="0"/>
        <w:autoSpaceDN w:val="0"/>
        <w:adjustRightInd w:val="0"/>
        <w:jc w:val="right"/>
        <w:rPr>
          <w:sz w:val="24"/>
          <w:szCs w:val="24"/>
          <w:lang w:eastAsia="lv-LV"/>
        </w:rPr>
      </w:pPr>
    </w:p>
    <w:p w14:paraId="3E54F8EC" w14:textId="77777777" w:rsidR="00826C20" w:rsidRDefault="00826C20"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137C9D8"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39BF25E"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7B8FA48"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C0BA655"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B64F63E"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46358E0"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D3CCFA5"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C30D366"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B065995"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CA6294C"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9293BD3"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DDFBD9A"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B25C490"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3152EE4"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4089F37"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5490DF4"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A4CF126"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3E30EBD"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1C6AD62"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33377CF" w14:textId="77777777" w:rsidR="00DA01FD" w:rsidRDefault="00DA01F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90F7B85" w14:textId="77777777" w:rsidR="00826C20" w:rsidRDefault="00826C20"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500BB6C" w14:textId="77777777" w:rsidR="00826C20" w:rsidRDefault="00826C20"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BB543E1" w14:textId="5285068E" w:rsidR="00386A35" w:rsidRPr="005F0E50" w:rsidRDefault="00DA01FD"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9</w:t>
      </w:r>
      <w:r w:rsidR="00386A35" w:rsidRPr="005F0E50">
        <w:rPr>
          <w:rFonts w:eastAsia="Calibri"/>
          <w:b/>
          <w:bCs/>
          <w:kern w:val="1"/>
          <w:sz w:val="24"/>
          <w:szCs w:val="24"/>
          <w:u w:color="000000"/>
          <w:bdr w:val="nil"/>
          <w:lang w:val="lv-LV" w:eastAsia="lv-LV"/>
        </w:rPr>
        <w:t xml:space="preserve">.pielikums </w:t>
      </w:r>
    </w:p>
    <w:p w14:paraId="33F9E2E2" w14:textId="77777777" w:rsidR="00386A35" w:rsidRPr="005F0E50" w:rsidRDefault="00386A35"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1481D145" w14:textId="090B1C6D" w:rsidR="00386A35" w:rsidRPr="005F0E50" w:rsidRDefault="00386A35" w:rsidP="001E267B">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Nr. </w:t>
      </w:r>
      <w:r w:rsidR="006A2356" w:rsidRPr="005F0E50">
        <w:rPr>
          <w:rFonts w:eastAsia="Arial Unicode MS"/>
          <w:sz w:val="24"/>
          <w:szCs w:val="24"/>
          <w:u w:color="000000"/>
          <w:bdr w:val="nil"/>
          <w:lang w:val="lv-LV" w:eastAsia="lv-LV"/>
        </w:rPr>
        <w:t>R</w:t>
      </w:r>
      <w:r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Pr="005F0E50">
        <w:rPr>
          <w:rFonts w:eastAsia="Arial Unicode MS"/>
          <w:sz w:val="24"/>
          <w:szCs w:val="24"/>
          <w:u w:color="000000"/>
          <w:bdr w:val="nil"/>
          <w:lang w:val="lv-LV" w:eastAsia="lv-LV"/>
        </w:rPr>
        <w:t>/</w:t>
      </w:r>
      <w:r w:rsidR="00136661">
        <w:rPr>
          <w:rFonts w:eastAsia="Arial Unicode MS"/>
          <w:sz w:val="24"/>
          <w:szCs w:val="24"/>
          <w:u w:color="000000"/>
          <w:bdr w:val="nil"/>
          <w:lang w:val="lv-LV" w:eastAsia="lv-LV"/>
        </w:rPr>
        <w:t>97</w:t>
      </w:r>
      <w:r w:rsidRPr="005F0E50">
        <w:rPr>
          <w:rFonts w:eastAsia="Arial Unicode MS"/>
          <w:sz w:val="24"/>
          <w:szCs w:val="24"/>
          <w:u w:color="000000"/>
          <w:bdr w:val="nil"/>
          <w:lang w:val="lv-LV" w:eastAsia="lv-LV"/>
        </w:rPr>
        <w:t>, nolikumam</w:t>
      </w:r>
    </w:p>
    <w:p w14:paraId="5345FD63" w14:textId="77777777" w:rsidR="008E2C8A" w:rsidRPr="005F0E50" w:rsidRDefault="008E2C8A"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3F169715"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AECB7B" w14:textId="77777777" w:rsidR="0027037F" w:rsidRPr="005F0E50" w:rsidRDefault="0027037F" w:rsidP="0017498F">
      <w:pPr>
        <w:keepLines/>
        <w:widowControl w:val="0"/>
        <w:pBdr>
          <w:top w:val="nil"/>
          <w:left w:val="nil"/>
          <w:bottom w:val="nil"/>
          <w:right w:val="nil"/>
          <w:between w:val="nil"/>
          <w:bar w:val="nil"/>
        </w:pBdr>
        <w:spacing w:before="60" w:after="60"/>
        <w:jc w:val="center"/>
        <w:rPr>
          <w:rFonts w:eastAsia="Times"/>
          <w:b/>
          <w:bCs/>
          <w:sz w:val="24"/>
          <w:szCs w:val="24"/>
          <w:u w:color="000000"/>
          <w:bdr w:val="nil"/>
          <w:lang w:val="lv-LV" w:eastAsia="lv-LV"/>
        </w:rPr>
      </w:pPr>
      <w:r w:rsidRPr="005F0E50">
        <w:rPr>
          <w:rFonts w:eastAsia="Calibri"/>
          <w:b/>
          <w:bCs/>
          <w:sz w:val="24"/>
          <w:szCs w:val="24"/>
          <w:u w:color="000000"/>
          <w:bdr w:val="nil"/>
          <w:lang w:val="lv-LV" w:eastAsia="lv-LV"/>
        </w:rPr>
        <w:t>APAKŠUZŅĒMĒJU/ PERSONU, UZ KURU IESPĒJĀM PRETENDENTS BALSTĀS, SARAKSTS*</w:t>
      </w: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155"/>
        <w:gridCol w:w="2268"/>
        <w:gridCol w:w="1985"/>
        <w:gridCol w:w="1984"/>
      </w:tblGrid>
      <w:tr w:rsidR="005F0E50" w:rsidRPr="005F0E50" w14:paraId="2D47598F" w14:textId="77777777" w:rsidTr="00AB3CE8">
        <w:trPr>
          <w:trHeight w:val="1360"/>
        </w:trPr>
        <w:tc>
          <w:tcPr>
            <w:tcW w:w="642" w:type="dxa"/>
            <w:shd w:val="clear" w:color="auto" w:fill="FFFFFF"/>
          </w:tcPr>
          <w:p w14:paraId="2CC11922" w14:textId="1F8CA417" w:rsidR="00BA2FA9" w:rsidRPr="005F0E50" w:rsidRDefault="00AB3CE8"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sz w:val="24"/>
                <w:szCs w:val="24"/>
                <w:u w:color="000000"/>
                <w:bdr w:val="nil"/>
                <w:lang w:val="lv-LV" w:eastAsia="lv-LV"/>
              </w:rPr>
            </w:pPr>
            <w:proofErr w:type="spellStart"/>
            <w:r>
              <w:rPr>
                <w:rFonts w:eastAsia="Calibri"/>
                <w:sz w:val="24"/>
                <w:szCs w:val="24"/>
                <w:u w:color="000000"/>
                <w:bdr w:val="nil"/>
                <w:lang w:val="lv-LV" w:eastAsia="lv-LV"/>
              </w:rPr>
              <w:t>Nr.p.k</w:t>
            </w:r>
            <w:proofErr w:type="spellEnd"/>
            <w:r>
              <w:rPr>
                <w:rFonts w:eastAsia="Calibri"/>
                <w:sz w:val="24"/>
                <w:szCs w:val="24"/>
                <w:u w:color="000000"/>
                <w:bdr w:val="nil"/>
                <w:lang w:val="lv-LV" w:eastAsia="lv-LV"/>
              </w:rPr>
              <w:t>.</w:t>
            </w:r>
          </w:p>
        </w:tc>
        <w:tc>
          <w:tcPr>
            <w:tcW w:w="2155" w:type="dxa"/>
            <w:shd w:val="clear" w:color="auto" w:fill="FFFFFF"/>
          </w:tcPr>
          <w:p w14:paraId="06EDF2F7" w14:textId="77777777" w:rsidR="00BA2FA9" w:rsidRPr="005F0E50"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sz w:val="24"/>
                <w:szCs w:val="24"/>
                <w:u w:color="000000"/>
                <w:bdr w:val="nil"/>
                <w:lang w:val="lv-LV" w:eastAsia="lv-LV"/>
              </w:rPr>
            </w:pPr>
            <w:r w:rsidRPr="005F0E50">
              <w:rPr>
                <w:rFonts w:eastAsia="Calibri"/>
                <w:sz w:val="24"/>
                <w:szCs w:val="24"/>
                <w:u w:color="000000"/>
                <w:bdr w:val="nil"/>
                <w:lang w:val="lv-LV" w:eastAsia="lv-LV"/>
              </w:rPr>
              <w:t>Apakšuzņēmēja nosaukums, reģistrācijas numurs, adrese un kontaktpersona</w:t>
            </w:r>
          </w:p>
          <w:p w14:paraId="718E9763" w14:textId="77777777" w:rsidR="00BA2FA9" w:rsidRPr="005F0E50"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sz w:val="24"/>
                <w:szCs w:val="24"/>
                <w:u w:color="000000"/>
                <w:bdr w:val="nil"/>
                <w:lang w:val="lv-LV" w:eastAsia="lv-LV"/>
              </w:rPr>
            </w:pPr>
          </w:p>
        </w:tc>
        <w:tc>
          <w:tcPr>
            <w:tcW w:w="2268" w:type="dxa"/>
            <w:shd w:val="clear" w:color="auto" w:fill="FFFFFF"/>
          </w:tcPr>
          <w:p w14:paraId="268C9EF2" w14:textId="77777777" w:rsidR="00BA2FA9" w:rsidRPr="005F0E50"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sz w:val="24"/>
                <w:szCs w:val="24"/>
                <w:u w:color="000000"/>
                <w:bdr w:val="nil"/>
                <w:lang w:val="lv-LV" w:eastAsia="lv-LV"/>
              </w:rPr>
            </w:pPr>
            <w:r w:rsidRPr="005F0E50">
              <w:rPr>
                <w:rFonts w:eastAsia="Calibri"/>
                <w:sz w:val="24"/>
                <w:szCs w:val="24"/>
                <w:u w:color="000000"/>
                <w:bdr w:val="nil"/>
                <w:lang w:val="lv-LV" w:eastAsia="lv-LV"/>
              </w:rPr>
              <w:t>Nododamo darbu apjoms no darbu kopējās līgumcenas (EUR bez PVN)</w:t>
            </w:r>
          </w:p>
        </w:tc>
        <w:tc>
          <w:tcPr>
            <w:tcW w:w="1985" w:type="dxa"/>
            <w:shd w:val="clear" w:color="auto" w:fill="FFFFFF"/>
          </w:tcPr>
          <w:p w14:paraId="7BBA7284" w14:textId="77777777" w:rsidR="00BA2FA9" w:rsidRPr="005F0E50" w:rsidRDefault="00BA2FA9" w:rsidP="00AB3CE8">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sz w:val="24"/>
                <w:szCs w:val="24"/>
                <w:u w:color="000000"/>
                <w:bdr w:val="nil"/>
                <w:lang w:val="lv-LV" w:eastAsia="lv-LV"/>
              </w:rPr>
            </w:pPr>
            <w:r w:rsidRPr="005F0E50">
              <w:rPr>
                <w:rFonts w:eastAsia="Calibri"/>
                <w:sz w:val="24"/>
                <w:szCs w:val="24"/>
                <w:u w:color="000000"/>
                <w:bdr w:val="nil"/>
                <w:lang w:val="lv-LV" w:eastAsia="lv-LV"/>
              </w:rPr>
              <w:t>Īss apakšuzņēmēja veicamo darbu apraksts</w:t>
            </w:r>
          </w:p>
        </w:tc>
        <w:tc>
          <w:tcPr>
            <w:tcW w:w="1984" w:type="dxa"/>
            <w:shd w:val="clear" w:color="auto" w:fill="FFFFFF"/>
          </w:tcPr>
          <w:p w14:paraId="3AC83288" w14:textId="77777777" w:rsidR="00BA2FA9" w:rsidRPr="005F0E50"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sz w:val="24"/>
                <w:szCs w:val="24"/>
                <w:u w:color="000000"/>
                <w:bdr w:val="nil"/>
                <w:lang w:val="lv-LV" w:eastAsia="lv-LV"/>
              </w:rPr>
            </w:pPr>
            <w:r w:rsidRPr="005F0E50">
              <w:rPr>
                <w:rFonts w:eastAsia="Calibri"/>
                <w:sz w:val="24"/>
                <w:szCs w:val="24"/>
                <w:u w:color="000000"/>
                <w:bdr w:val="nil"/>
                <w:lang w:val="lv-LV" w:eastAsia="lv-LV"/>
              </w:rPr>
              <w:t>Pretendents balstās uz apakšuzņēmēja iespējām savas kvalifikācijas apliecināšanai (Jā/Nē)</w:t>
            </w:r>
          </w:p>
        </w:tc>
      </w:tr>
      <w:tr w:rsidR="005F0E50" w:rsidRPr="005F0E50" w14:paraId="2ABB0766" w14:textId="77777777" w:rsidTr="00AB3CE8">
        <w:trPr>
          <w:trHeight w:val="218"/>
        </w:trPr>
        <w:tc>
          <w:tcPr>
            <w:tcW w:w="9034" w:type="dxa"/>
            <w:gridSpan w:val="5"/>
          </w:tcPr>
          <w:p w14:paraId="254387BC" w14:textId="34804452" w:rsidR="0027037F" w:rsidRPr="005F0E50"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b/>
                <w:sz w:val="24"/>
                <w:szCs w:val="24"/>
                <w:u w:color="000000"/>
                <w:bdr w:val="nil"/>
                <w:lang w:val="lv-LV" w:eastAsia="lv-LV"/>
              </w:rPr>
              <w:t xml:space="preserve">Veicamā darba daļa** </w:t>
            </w:r>
            <w:r w:rsidR="00BA2FA9" w:rsidRPr="005F0E50">
              <w:rPr>
                <w:b/>
                <w:sz w:val="24"/>
                <w:szCs w:val="24"/>
              </w:rPr>
              <w:t xml:space="preserve">10 000 </w:t>
            </w:r>
            <w:r w:rsidR="00BA2FA9" w:rsidRPr="005F0E50">
              <w:rPr>
                <w:b/>
                <w:i/>
                <w:iCs/>
                <w:sz w:val="24"/>
                <w:szCs w:val="24"/>
              </w:rPr>
              <w:t>euro</w:t>
            </w:r>
            <w:r w:rsidR="00BA2FA9" w:rsidRPr="005F0E50">
              <w:rPr>
                <w:b/>
                <w:sz w:val="24"/>
                <w:szCs w:val="24"/>
              </w:rPr>
              <w:t xml:space="preserve"> </w:t>
            </w:r>
            <w:proofErr w:type="spellStart"/>
            <w:r w:rsidR="00BA2FA9" w:rsidRPr="005F0E50">
              <w:rPr>
                <w:b/>
                <w:sz w:val="24"/>
                <w:szCs w:val="24"/>
              </w:rPr>
              <w:t>vai</w:t>
            </w:r>
            <w:proofErr w:type="spellEnd"/>
            <w:r w:rsidR="00BA2FA9" w:rsidRPr="005F0E50">
              <w:rPr>
                <w:b/>
                <w:sz w:val="24"/>
                <w:szCs w:val="24"/>
              </w:rPr>
              <w:t xml:space="preserve"> </w:t>
            </w:r>
            <w:proofErr w:type="spellStart"/>
            <w:r w:rsidR="00BA2FA9" w:rsidRPr="005F0E50">
              <w:rPr>
                <w:b/>
                <w:sz w:val="24"/>
                <w:szCs w:val="24"/>
              </w:rPr>
              <w:t>lielāka</w:t>
            </w:r>
            <w:proofErr w:type="spellEnd"/>
            <w:r w:rsidRPr="005F0E50">
              <w:rPr>
                <w:rFonts w:eastAsia="Calibri"/>
                <w:b/>
                <w:sz w:val="24"/>
                <w:szCs w:val="24"/>
                <w:u w:color="000000"/>
                <w:bdr w:val="nil"/>
                <w:lang w:val="lv-LV" w:eastAsia="lv-LV"/>
              </w:rPr>
              <w:t>:</w:t>
            </w:r>
          </w:p>
        </w:tc>
      </w:tr>
      <w:tr w:rsidR="005F0E50" w:rsidRPr="005F0E50" w14:paraId="2AB532AE" w14:textId="77777777" w:rsidTr="00AB3CE8">
        <w:trPr>
          <w:trHeight w:val="218"/>
        </w:trPr>
        <w:tc>
          <w:tcPr>
            <w:tcW w:w="642" w:type="dxa"/>
          </w:tcPr>
          <w:p w14:paraId="64178E32"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1.</w:t>
            </w:r>
          </w:p>
        </w:tc>
        <w:tc>
          <w:tcPr>
            <w:tcW w:w="2155" w:type="dxa"/>
          </w:tcPr>
          <w:p w14:paraId="76B71291"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268" w:type="dxa"/>
          </w:tcPr>
          <w:p w14:paraId="67250373"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12024C50"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36645D"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5F0E50" w14:paraId="1324CAED" w14:textId="77777777" w:rsidTr="00AB3CE8">
        <w:trPr>
          <w:trHeight w:val="218"/>
        </w:trPr>
        <w:tc>
          <w:tcPr>
            <w:tcW w:w="642" w:type="dxa"/>
          </w:tcPr>
          <w:p w14:paraId="04661076"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2.</w:t>
            </w:r>
          </w:p>
        </w:tc>
        <w:tc>
          <w:tcPr>
            <w:tcW w:w="2155" w:type="dxa"/>
          </w:tcPr>
          <w:p w14:paraId="5A922AC6"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268" w:type="dxa"/>
          </w:tcPr>
          <w:p w14:paraId="27A94503"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23C952D7"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7BD845"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5F0E50" w14:paraId="0C4B1D44" w14:textId="77777777" w:rsidTr="00AB3CE8">
        <w:trPr>
          <w:trHeight w:val="218"/>
        </w:trPr>
        <w:tc>
          <w:tcPr>
            <w:tcW w:w="9034" w:type="dxa"/>
            <w:gridSpan w:val="5"/>
          </w:tcPr>
          <w:p w14:paraId="0589A351" w14:textId="274938E7" w:rsidR="0027037F" w:rsidRPr="005F0E50"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b/>
                <w:sz w:val="24"/>
                <w:szCs w:val="24"/>
                <w:u w:color="000000"/>
                <w:bdr w:val="nil"/>
                <w:lang w:val="lv-LV" w:eastAsia="lv-LV"/>
              </w:rPr>
              <w:t xml:space="preserve">Veicamā darba daļa** </w:t>
            </w:r>
            <w:proofErr w:type="spellStart"/>
            <w:r w:rsidR="00BA2FA9" w:rsidRPr="005F0E50">
              <w:rPr>
                <w:b/>
                <w:sz w:val="24"/>
                <w:szCs w:val="24"/>
              </w:rPr>
              <w:t>mazāka</w:t>
            </w:r>
            <w:proofErr w:type="spellEnd"/>
            <w:r w:rsidR="00BA2FA9" w:rsidRPr="005F0E50">
              <w:rPr>
                <w:b/>
                <w:sz w:val="24"/>
                <w:szCs w:val="24"/>
              </w:rPr>
              <w:t xml:space="preserve"> par 10 000 </w:t>
            </w:r>
            <w:r w:rsidR="00BA2FA9" w:rsidRPr="005F0E50">
              <w:rPr>
                <w:b/>
                <w:i/>
                <w:iCs/>
                <w:sz w:val="24"/>
                <w:szCs w:val="24"/>
              </w:rPr>
              <w:t>euro</w:t>
            </w:r>
            <w:r w:rsidR="00BA2FA9" w:rsidRPr="005F0E50">
              <w:rPr>
                <w:b/>
                <w:sz w:val="24"/>
                <w:szCs w:val="24"/>
              </w:rPr>
              <w:t>:</w:t>
            </w:r>
          </w:p>
        </w:tc>
      </w:tr>
      <w:tr w:rsidR="00AB3CE8" w:rsidRPr="005F0E50" w14:paraId="137013BE" w14:textId="77777777" w:rsidTr="00AB3CE8">
        <w:trPr>
          <w:trHeight w:val="218"/>
        </w:trPr>
        <w:tc>
          <w:tcPr>
            <w:tcW w:w="642" w:type="dxa"/>
            <w:tcBorders>
              <w:bottom w:val="single" w:sz="4" w:space="0" w:color="auto"/>
            </w:tcBorders>
          </w:tcPr>
          <w:p w14:paraId="38AE6E14"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1.</w:t>
            </w:r>
          </w:p>
        </w:tc>
        <w:tc>
          <w:tcPr>
            <w:tcW w:w="2155" w:type="dxa"/>
            <w:tcBorders>
              <w:bottom w:val="single" w:sz="4" w:space="0" w:color="auto"/>
            </w:tcBorders>
          </w:tcPr>
          <w:p w14:paraId="16C1CDD5"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268" w:type="dxa"/>
            <w:tcBorders>
              <w:bottom w:val="single" w:sz="4" w:space="0" w:color="auto"/>
            </w:tcBorders>
            <w:shd w:val="clear" w:color="auto" w:fill="FFFFFF"/>
          </w:tcPr>
          <w:p w14:paraId="035F0FF0"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70F30BAE"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3713F378"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AB3CE8" w:rsidRPr="005F0E50" w14:paraId="7494D252" w14:textId="77777777" w:rsidTr="00AB3CE8">
        <w:trPr>
          <w:trHeight w:val="218"/>
        </w:trPr>
        <w:tc>
          <w:tcPr>
            <w:tcW w:w="642" w:type="dxa"/>
            <w:shd w:val="clear" w:color="auto" w:fill="FFFFFF"/>
          </w:tcPr>
          <w:p w14:paraId="4DB22EFF"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2.</w:t>
            </w:r>
          </w:p>
        </w:tc>
        <w:tc>
          <w:tcPr>
            <w:tcW w:w="2155" w:type="dxa"/>
            <w:shd w:val="clear" w:color="auto" w:fill="FFFFFF"/>
          </w:tcPr>
          <w:p w14:paraId="47C1D7B6"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268" w:type="dxa"/>
            <w:shd w:val="clear" w:color="auto" w:fill="FFFFFF"/>
          </w:tcPr>
          <w:p w14:paraId="46CA9784"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65237AB1"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1D26CD0B"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0C557DE4" w14:textId="77777777" w:rsidR="0027037F" w:rsidRPr="005F0E50" w:rsidRDefault="0027037F" w:rsidP="003F6E11">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46CB4F19" w14:textId="77777777" w:rsidR="0027037F" w:rsidRPr="005F0E50" w:rsidRDefault="0027037F" w:rsidP="003F6E11">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5F0E50">
        <w:rPr>
          <w:rFonts w:eastAsia="Calibri"/>
          <w:i/>
          <w:iCs/>
          <w:sz w:val="24"/>
          <w:szCs w:val="24"/>
          <w:u w:color="000000"/>
          <w:bdr w:val="nil"/>
          <w:lang w:val="lv-LV" w:eastAsia="lv-LV"/>
        </w:rPr>
        <w:t xml:space="preserve">* Informācija iesniedzama par visiem apakšuzņēmējiem </w:t>
      </w:r>
      <w:r w:rsidRPr="005F0E50">
        <w:rPr>
          <w:rFonts w:eastAsia="Calibri"/>
          <w:i/>
          <w:sz w:val="24"/>
          <w:szCs w:val="24"/>
          <w:u w:color="000000"/>
          <w:bdr w:val="nil"/>
          <w:lang w:val="lv-LV" w:eastAsia="lv-LV"/>
        </w:rPr>
        <w:t>un apakšuzņēmēja apakšuzņēmējiem, kuri tiks piesaistīti iepirkuma līguma izpildē</w:t>
      </w:r>
      <w:r w:rsidRPr="005F0E50">
        <w:rPr>
          <w:rFonts w:eastAsia="Calibri"/>
          <w:i/>
          <w:iCs/>
          <w:sz w:val="24"/>
          <w:szCs w:val="24"/>
          <w:u w:color="000000"/>
          <w:bdr w:val="nil"/>
          <w:lang w:val="lv-LV" w:eastAsia="lv-LV"/>
        </w:rPr>
        <w:t>.</w:t>
      </w:r>
    </w:p>
    <w:p w14:paraId="00A63F90" w14:textId="77777777" w:rsidR="0027037F" w:rsidRPr="005F0E50" w:rsidRDefault="0027037F" w:rsidP="003F6E11">
      <w:pPr>
        <w:spacing w:before="60" w:after="60"/>
        <w:ind w:left="142" w:hanging="142"/>
        <w:jc w:val="both"/>
        <w:rPr>
          <w:rFonts w:eastAsia="Calibri"/>
          <w:i/>
          <w:sz w:val="24"/>
          <w:szCs w:val="24"/>
          <w:u w:color="000000"/>
          <w:lang w:val="lv-LV"/>
        </w:rPr>
      </w:pPr>
    </w:p>
    <w:p w14:paraId="4C252536" w14:textId="7AE14306" w:rsidR="0027037F" w:rsidRPr="005F0E50" w:rsidRDefault="0027037F" w:rsidP="003F6E11">
      <w:pPr>
        <w:spacing w:before="60" w:after="60"/>
        <w:jc w:val="both"/>
        <w:rPr>
          <w:rFonts w:eastAsia="Calibri"/>
          <w:i/>
          <w:iCs/>
          <w:sz w:val="24"/>
          <w:szCs w:val="24"/>
          <w:u w:color="000000"/>
          <w:bdr w:val="nil"/>
          <w:lang w:val="lv-LV" w:eastAsia="lv-LV"/>
        </w:rPr>
      </w:pPr>
      <w:r w:rsidRPr="005F0E50">
        <w:rPr>
          <w:rFonts w:eastAsia="Calibri"/>
          <w:i/>
          <w:sz w:val="24"/>
          <w:szCs w:val="24"/>
          <w:u w:color="000000"/>
          <w:lang w:val="lv-LV"/>
        </w:rPr>
        <w:t>**</w:t>
      </w:r>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Apakšuzņēmēja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veicamo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būvdarbu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sniedzamo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pakalpojumu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kopējo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vērtību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nosaka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ņemot</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vērā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apakšuzņēmēja</w:t>
      </w:r>
      <w:proofErr w:type="spellEnd"/>
      <w:r w:rsidR="00BA2FA9" w:rsidRPr="005F0E50">
        <w:rPr>
          <w:i/>
          <w:iCs/>
          <w:sz w:val="24"/>
          <w:szCs w:val="24"/>
          <w:shd w:val="clear" w:color="auto" w:fill="FFFFFF"/>
        </w:rPr>
        <w:t xml:space="preserve"> un </w:t>
      </w:r>
      <w:proofErr w:type="spellStart"/>
      <w:r w:rsidR="00BA2FA9" w:rsidRPr="005F0E50">
        <w:rPr>
          <w:i/>
          <w:iCs/>
          <w:sz w:val="24"/>
          <w:szCs w:val="24"/>
          <w:shd w:val="clear" w:color="auto" w:fill="FFFFFF"/>
        </w:rPr>
        <w:t>visu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attiecīgā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iepirkuma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ietvaros</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tā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saistīto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uzņēmumu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veicamo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būvdarbu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sniedzamo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pakalpojumu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vērtību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Šā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panta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izpratnē</w:t>
      </w:r>
      <w:proofErr w:type="spellEnd"/>
      <w:r w:rsidR="00BA2FA9" w:rsidRPr="005F0E50">
        <w:rPr>
          <w:i/>
          <w:iCs/>
          <w:sz w:val="24"/>
          <w:szCs w:val="24"/>
          <w:shd w:val="clear" w:color="auto" w:fill="FFFFFF"/>
        </w:rPr>
        <w:t xml:space="preserve"> par </w:t>
      </w:r>
      <w:proofErr w:type="spellStart"/>
      <w:r w:rsidR="00BA2FA9" w:rsidRPr="005F0E50">
        <w:rPr>
          <w:i/>
          <w:iCs/>
          <w:sz w:val="24"/>
          <w:szCs w:val="24"/>
          <w:shd w:val="clear" w:color="auto" w:fill="FFFFFF"/>
        </w:rPr>
        <w:t>saistīto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uzņēmumu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uzskata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kapitālsabiedrību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kurā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saskaņā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ar</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koncerna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statusu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nosakošajiem</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normatīvajiem</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aktiem</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apakšuzņēmējam</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ir</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izšķirošā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ietekme</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kurai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ir</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izšķirošā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ietekme</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apakšuzņēmējā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kapitālsabiedrību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kurā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izšķirošā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ietekme</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ir</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citai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kapitālsabiedrībai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kurai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vienlaikus</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ir</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izšķirošā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ietekme</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attiecīgajā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apakšuzņēmējā</w:t>
      </w:r>
      <w:proofErr w:type="spellEnd"/>
      <w:r w:rsidR="00BA2FA9" w:rsidRPr="005F0E50">
        <w:rPr>
          <w:i/>
          <w:iCs/>
          <w:sz w:val="24"/>
          <w:szCs w:val="24"/>
          <w:shd w:val="clear" w:color="auto" w:fill="FFFFFF"/>
        </w:rPr>
        <w:t>.</w:t>
      </w:r>
      <w:r w:rsidR="00BA2FA9" w:rsidRPr="005F0E50">
        <w:rPr>
          <w:i/>
          <w:sz w:val="24"/>
          <w:szCs w:val="24"/>
          <w:lang w:val="lv-LV"/>
        </w:rPr>
        <w:t xml:space="preserve"> (PIL 63.panta trešā daļa).</w:t>
      </w:r>
    </w:p>
    <w:p w14:paraId="48117140"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327CAA"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BE56C7D"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B7FAC02"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BF6B632"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2B88489"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2BC17D06"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38E60F65" w14:textId="77777777" w:rsidR="0027037F"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6B7D855" w14:textId="77777777" w:rsidR="0017498F" w:rsidRDefault="0017498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3B00DE11" w14:textId="77777777" w:rsidR="0017498F" w:rsidRPr="005F0E50" w:rsidRDefault="0017498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CE962B7" w14:textId="77777777" w:rsidR="0027037F"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DE8FC74" w14:textId="77777777" w:rsidR="00AB3CE8" w:rsidRPr="005F0E50" w:rsidRDefault="00AB3CE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EFFF674" w14:textId="49761EFC" w:rsidR="0027037F" w:rsidRPr="005F0E50" w:rsidRDefault="00DA01FD"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10</w:t>
      </w:r>
      <w:r w:rsidR="0027037F" w:rsidRPr="005F0E50">
        <w:rPr>
          <w:rFonts w:eastAsia="Calibri"/>
          <w:b/>
          <w:bCs/>
          <w:kern w:val="1"/>
          <w:sz w:val="24"/>
          <w:szCs w:val="24"/>
          <w:u w:color="000000"/>
          <w:bdr w:val="nil"/>
          <w:lang w:val="lv-LV" w:eastAsia="lv-LV"/>
        </w:rPr>
        <w:t xml:space="preserve">.pielikums </w:t>
      </w:r>
    </w:p>
    <w:p w14:paraId="6C9EA285" w14:textId="77777777" w:rsidR="0027037F" w:rsidRPr="005F0E50"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1CCDB531" w14:textId="3393E82F" w:rsidR="0027037F" w:rsidRPr="005F0E50"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Nr. </w:t>
      </w:r>
      <w:r w:rsidR="006A2356" w:rsidRPr="005F0E50">
        <w:rPr>
          <w:rFonts w:eastAsia="Arial Unicode MS"/>
          <w:sz w:val="24"/>
          <w:szCs w:val="24"/>
          <w:u w:color="000000"/>
          <w:bdr w:val="nil"/>
          <w:lang w:val="lv-LV" w:eastAsia="lv-LV"/>
        </w:rPr>
        <w:t>R</w:t>
      </w:r>
      <w:r w:rsidR="00FC2CC1"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00FC2CC1" w:rsidRPr="005F0E50">
        <w:rPr>
          <w:rFonts w:eastAsia="Arial Unicode MS"/>
          <w:sz w:val="24"/>
          <w:szCs w:val="24"/>
          <w:u w:color="000000"/>
          <w:bdr w:val="nil"/>
          <w:lang w:val="lv-LV" w:eastAsia="lv-LV"/>
        </w:rPr>
        <w:t>/</w:t>
      </w:r>
      <w:r w:rsidR="00136661">
        <w:rPr>
          <w:rFonts w:eastAsia="Arial Unicode MS"/>
          <w:sz w:val="24"/>
          <w:szCs w:val="24"/>
          <w:u w:color="000000"/>
          <w:bdr w:val="nil"/>
          <w:lang w:val="lv-LV" w:eastAsia="lv-LV"/>
        </w:rPr>
        <w:t>97</w:t>
      </w:r>
      <w:r w:rsidRPr="005F0E50">
        <w:rPr>
          <w:rFonts w:eastAsia="Arial Unicode MS"/>
          <w:sz w:val="24"/>
          <w:szCs w:val="24"/>
          <w:u w:color="000000"/>
          <w:bdr w:val="nil"/>
          <w:lang w:val="lv-LV" w:eastAsia="lv-LV"/>
        </w:rPr>
        <w:t>, nolikumam</w:t>
      </w:r>
    </w:p>
    <w:p w14:paraId="1AACC96F" w14:textId="77777777" w:rsidR="0077325B" w:rsidRPr="005F0E50" w:rsidRDefault="0077325B" w:rsidP="003F6E11">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71B85660" w14:textId="77777777" w:rsidR="0077325B" w:rsidRPr="005F0E50" w:rsidRDefault="0077325B" w:rsidP="001E267B">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5F0E50">
        <w:rPr>
          <w:rFonts w:eastAsia="Arial Unicode MS"/>
          <w:b/>
          <w:bCs/>
          <w:sz w:val="24"/>
          <w:szCs w:val="24"/>
          <w:u w:color="000000"/>
          <w:bdr w:val="nil"/>
          <w:lang w:val="lv-LV" w:eastAsia="lv-LV"/>
        </w:rPr>
        <w:t>APAKŠUZŅĒMĒJA UN/VAI PERSONAS, UZ KURAS IESPĒJĀM PRETENDENTS BALSTĀS, APLIECINĀJUMS</w:t>
      </w:r>
    </w:p>
    <w:p w14:paraId="47D6A3C6" w14:textId="77777777" w:rsidR="0027037F" w:rsidRPr="005F0E50" w:rsidRDefault="0027037F" w:rsidP="001E267B">
      <w:pPr>
        <w:pStyle w:val="Default"/>
        <w:jc w:val="center"/>
        <w:rPr>
          <w:color w:val="auto"/>
        </w:rPr>
      </w:pPr>
    </w:p>
    <w:p w14:paraId="5F833080" w14:textId="77777777" w:rsidR="00263755" w:rsidRPr="005F0E50" w:rsidRDefault="00263755" w:rsidP="001E267B">
      <w:pPr>
        <w:pBdr>
          <w:top w:val="nil"/>
          <w:left w:val="nil"/>
          <w:bottom w:val="nil"/>
          <w:right w:val="nil"/>
          <w:between w:val="nil"/>
          <w:bar w:val="nil"/>
        </w:pBdr>
        <w:spacing w:before="60" w:after="60"/>
        <w:jc w:val="center"/>
        <w:outlineLvl w:val="0"/>
        <w:rPr>
          <w:rFonts w:eastAsia="Calibri"/>
          <w:sz w:val="24"/>
          <w:szCs w:val="24"/>
          <w:u w:color="000000"/>
          <w:bdr w:val="nil"/>
          <w:lang w:val="lv-LV" w:eastAsia="lv-LV"/>
        </w:rPr>
      </w:pPr>
      <w:r w:rsidRPr="005F0E50">
        <w:rPr>
          <w:rFonts w:eastAsia="Calibri"/>
          <w:sz w:val="24"/>
          <w:szCs w:val="24"/>
          <w:u w:color="000000"/>
          <w:bdr w:val="nil"/>
          <w:lang w:val="lv-LV" w:eastAsia="lv-LV"/>
        </w:rPr>
        <w:t>atklātam konkursam</w:t>
      </w:r>
    </w:p>
    <w:p w14:paraId="46E88095" w14:textId="2F3D7816" w:rsidR="00263755" w:rsidRPr="005F0E50" w:rsidRDefault="00263755" w:rsidP="001E267B">
      <w:pPr>
        <w:pBdr>
          <w:top w:val="nil"/>
          <w:left w:val="nil"/>
          <w:bottom w:val="nil"/>
          <w:right w:val="nil"/>
          <w:between w:val="nil"/>
          <w:bar w:val="nil"/>
        </w:pBdr>
        <w:spacing w:before="60" w:after="60"/>
        <w:jc w:val="center"/>
        <w:outlineLvl w:val="0"/>
        <w:rPr>
          <w:b/>
          <w:sz w:val="24"/>
          <w:szCs w:val="24"/>
          <w:lang w:val="lv-LV"/>
        </w:rPr>
      </w:pPr>
      <w:r w:rsidRPr="005F0E50">
        <w:rPr>
          <w:b/>
          <w:sz w:val="24"/>
          <w:szCs w:val="24"/>
          <w:lang w:val="lv-LV"/>
        </w:rPr>
        <w:t>“</w:t>
      </w:r>
      <w:r w:rsidR="00136661">
        <w:rPr>
          <w:b/>
          <w:sz w:val="24"/>
          <w:szCs w:val="24"/>
          <w:lang w:val="lv-LV"/>
        </w:rPr>
        <w:t>Garkalnes sporta halles projektēšana un autoruzraudzība</w:t>
      </w:r>
      <w:r w:rsidRPr="005F0E50">
        <w:rPr>
          <w:b/>
          <w:sz w:val="24"/>
          <w:szCs w:val="24"/>
          <w:lang w:val="lv-LV"/>
        </w:rPr>
        <w:t>”</w:t>
      </w:r>
    </w:p>
    <w:p w14:paraId="015DC429" w14:textId="363FB5DE" w:rsidR="00263755" w:rsidRPr="005F0E50" w:rsidRDefault="00263755" w:rsidP="001E267B">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5F0E50">
        <w:rPr>
          <w:rFonts w:eastAsia="Calibri"/>
          <w:sz w:val="24"/>
          <w:szCs w:val="24"/>
          <w:u w:color="000000"/>
          <w:bdr w:val="nil"/>
          <w:lang w:val="lv-LV" w:eastAsia="lv-LV"/>
        </w:rPr>
        <w:t>identifikācijas Nr. RNP 2023/</w:t>
      </w:r>
      <w:r w:rsidR="00136661">
        <w:rPr>
          <w:rFonts w:eastAsia="Calibri"/>
          <w:sz w:val="24"/>
          <w:szCs w:val="24"/>
          <w:u w:color="000000"/>
          <w:bdr w:val="nil"/>
          <w:lang w:val="lv-LV" w:eastAsia="lv-LV"/>
        </w:rPr>
        <w:t>97</w:t>
      </w:r>
    </w:p>
    <w:p w14:paraId="1FC77584" w14:textId="77777777" w:rsidR="0077325B" w:rsidRPr="005F0E50" w:rsidRDefault="0077325B"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515DF635" w14:textId="158AB602" w:rsidR="00E1270C" w:rsidRPr="00EF5B84" w:rsidRDefault="00E1270C">
      <w:pPr>
        <w:pStyle w:val="Default"/>
        <w:keepLines/>
        <w:widowControl w:val="0"/>
        <w:numPr>
          <w:ilvl w:val="0"/>
          <w:numId w:val="40"/>
        </w:numPr>
        <w:jc w:val="both"/>
        <w:rPr>
          <w:color w:val="auto"/>
        </w:rPr>
      </w:pPr>
      <w:r w:rsidRPr="00EF5B84">
        <w:rPr>
          <w:color w:val="auto"/>
        </w:rPr>
        <w:t xml:space="preserve">Apliecinām, ka mēs ____________________ </w:t>
      </w:r>
      <w:r w:rsidRPr="00EF5B84">
        <w:rPr>
          <w:i/>
          <w:color w:val="auto"/>
        </w:rPr>
        <w:t>(apakšuzņēmēja, personas, uz kuras iespējām pretendents balstās, nosaukums, reģistrācijas numurs)</w:t>
      </w:r>
      <w:r w:rsidRPr="00EF5B84">
        <w:rPr>
          <w:color w:val="auto"/>
        </w:rPr>
        <w:t xml:space="preserve">, esam gatavi izpildīt iepirkuma </w:t>
      </w:r>
      <w:r w:rsidRPr="00EF5B84">
        <w:rPr>
          <w:b/>
          <w:bCs/>
          <w:color w:val="auto"/>
        </w:rPr>
        <w:t xml:space="preserve"> “</w:t>
      </w:r>
      <w:r w:rsidR="00136661">
        <w:rPr>
          <w:b/>
        </w:rPr>
        <w:t>Garkalnes sporta halles projektēšana un autoruzraudzība</w:t>
      </w:r>
      <w:r w:rsidRPr="00EF5B84">
        <w:rPr>
          <w:rFonts w:eastAsia="Batang"/>
          <w:b/>
          <w:iCs/>
          <w:color w:val="auto"/>
          <w:lang w:eastAsia="ko-KR"/>
        </w:rPr>
        <w:t>”</w:t>
      </w:r>
      <w:r w:rsidRPr="00EF5B84">
        <w:rPr>
          <w:rFonts w:eastAsia="Batang"/>
          <w:b/>
          <w:color w:val="auto"/>
          <w:lang w:eastAsia="ko-KR"/>
        </w:rPr>
        <w:t xml:space="preserve"> </w:t>
      </w:r>
      <w:r w:rsidRPr="00EF5B84">
        <w:rPr>
          <w:color w:val="auto"/>
        </w:rPr>
        <w:t>(ID Nr. RNP 2023/</w:t>
      </w:r>
      <w:r w:rsidR="00136661">
        <w:rPr>
          <w:color w:val="auto"/>
        </w:rPr>
        <w:t>97</w:t>
      </w:r>
      <w:r w:rsidRPr="00EF5B84">
        <w:rPr>
          <w:color w:val="auto"/>
        </w:rPr>
        <w:t xml:space="preserve">), līguma izpildē iesaistīto apakšuzņēmēju sarakstā norādīto mums nododamo līguma daļu ________ </w:t>
      </w:r>
      <w:proofErr w:type="spellStart"/>
      <w:r w:rsidRPr="00EF5B84">
        <w:rPr>
          <w:i/>
          <w:iCs/>
          <w:color w:val="auto"/>
        </w:rPr>
        <w:t>euro</w:t>
      </w:r>
      <w:proofErr w:type="spellEnd"/>
      <w:r w:rsidRPr="00EF5B84">
        <w:rPr>
          <w:color w:val="auto"/>
        </w:rPr>
        <w:t xml:space="preserve"> apmērā no kopējās līguma summas, ja ar pretendentu _________________ (</w:t>
      </w:r>
      <w:r w:rsidRPr="00EF5B84">
        <w:rPr>
          <w:i/>
          <w:color w:val="auto"/>
        </w:rPr>
        <w:t>pretendenta nosaukums, reģistrācijas numurs</w:t>
      </w:r>
      <w:r w:rsidRPr="00EF5B84">
        <w:rPr>
          <w:color w:val="auto"/>
        </w:rPr>
        <w:t>) tiks noslēgts iepirkuma līgums, kā arī nodot pretendenta rīcībā līguma izpildei nepieciešamos resursus: _________________________ (</w:t>
      </w:r>
      <w:r w:rsidRPr="00EF5B84">
        <w:rPr>
          <w:i/>
          <w:iCs/>
          <w:color w:val="auto"/>
        </w:rPr>
        <w:t>īss pretendentam nododamo resursu (speciālistu un/vai tehniskā aprīkojuma) apraksts), apliecinājums par</w:t>
      </w:r>
      <w:r w:rsidRPr="00EF5B84">
        <w:rPr>
          <w:color w:val="auto"/>
        </w:rPr>
        <w:t xml:space="preserve"> </w:t>
      </w:r>
      <w:r w:rsidRPr="00EF5B84">
        <w:rPr>
          <w:i/>
          <w:iCs/>
          <w:color w:val="auto"/>
        </w:rPr>
        <w:t>to, ka persona uzņemas solidāro atbildību par iepirkuma līguma izpildi)</w:t>
      </w:r>
      <w:r w:rsidRPr="00EF5B84">
        <w:rPr>
          <w:color w:val="auto"/>
        </w:rPr>
        <w:t>.</w:t>
      </w:r>
    </w:p>
    <w:p w14:paraId="1CBB2CB1" w14:textId="77777777" w:rsidR="00E1270C" w:rsidRPr="00EF5B84" w:rsidRDefault="00E1270C" w:rsidP="00E1270C">
      <w:pPr>
        <w:pStyle w:val="Default"/>
        <w:keepLines/>
        <w:widowControl w:val="0"/>
        <w:jc w:val="both"/>
        <w:rPr>
          <w:color w:val="auto"/>
        </w:rPr>
      </w:pPr>
    </w:p>
    <w:p w14:paraId="53AE492F" w14:textId="77777777" w:rsidR="00E1270C" w:rsidRPr="00EF5B84" w:rsidRDefault="00E1270C" w:rsidP="00E1270C">
      <w:pPr>
        <w:spacing w:line="360" w:lineRule="auto"/>
        <w:rPr>
          <w:sz w:val="24"/>
          <w:szCs w:val="24"/>
        </w:rPr>
      </w:pPr>
      <w:proofErr w:type="spellStart"/>
      <w:r w:rsidRPr="00EF5B84">
        <w:rPr>
          <w:sz w:val="24"/>
          <w:szCs w:val="24"/>
        </w:rPr>
        <w:t>Apakšuzņēmēja</w:t>
      </w:r>
      <w:proofErr w:type="spellEnd"/>
      <w:r w:rsidRPr="00EF5B84">
        <w:rPr>
          <w:sz w:val="24"/>
          <w:szCs w:val="24"/>
        </w:rPr>
        <w:t xml:space="preserve">/personas, </w:t>
      </w:r>
      <w:proofErr w:type="spellStart"/>
      <w:r w:rsidRPr="00EF5B84">
        <w:rPr>
          <w:sz w:val="24"/>
          <w:szCs w:val="24"/>
        </w:rPr>
        <w:t>uz</w:t>
      </w:r>
      <w:proofErr w:type="spellEnd"/>
      <w:r w:rsidRPr="00EF5B84">
        <w:rPr>
          <w:sz w:val="24"/>
          <w:szCs w:val="24"/>
        </w:rPr>
        <w:t xml:space="preserve"> </w:t>
      </w:r>
      <w:proofErr w:type="spellStart"/>
      <w:r w:rsidRPr="00EF5B84">
        <w:rPr>
          <w:sz w:val="24"/>
          <w:szCs w:val="24"/>
        </w:rPr>
        <w:t>kuras</w:t>
      </w:r>
      <w:proofErr w:type="spellEnd"/>
      <w:r w:rsidRPr="00EF5B84">
        <w:rPr>
          <w:sz w:val="24"/>
          <w:szCs w:val="24"/>
        </w:rPr>
        <w:t xml:space="preserve"> </w:t>
      </w:r>
      <w:proofErr w:type="spellStart"/>
      <w:r w:rsidRPr="00EF5B84">
        <w:rPr>
          <w:sz w:val="24"/>
          <w:szCs w:val="24"/>
        </w:rPr>
        <w:t>iespējām</w:t>
      </w:r>
      <w:proofErr w:type="spellEnd"/>
      <w:r w:rsidRPr="00EF5B84">
        <w:rPr>
          <w:sz w:val="24"/>
          <w:szCs w:val="24"/>
        </w:rPr>
        <w:t xml:space="preserve"> pretendents </w:t>
      </w:r>
      <w:proofErr w:type="spellStart"/>
      <w:r w:rsidRPr="00EF5B84">
        <w:rPr>
          <w:sz w:val="24"/>
          <w:szCs w:val="24"/>
        </w:rPr>
        <w:t>balstās</w:t>
      </w:r>
      <w:proofErr w:type="spellEnd"/>
      <w:r w:rsidRPr="00EF5B84">
        <w:rPr>
          <w:sz w:val="24"/>
          <w:szCs w:val="24"/>
        </w:rPr>
        <w:t xml:space="preserve"> </w:t>
      </w:r>
    </w:p>
    <w:tbl>
      <w:tblPr>
        <w:tblW w:w="0" w:type="auto"/>
        <w:tblLook w:val="04A0" w:firstRow="1" w:lastRow="0" w:firstColumn="1" w:lastColumn="0" w:noHBand="0" w:noVBand="1"/>
      </w:tblPr>
      <w:tblGrid>
        <w:gridCol w:w="1809"/>
        <w:gridCol w:w="5069"/>
      </w:tblGrid>
      <w:tr w:rsidR="00E1270C" w:rsidRPr="00EF5B84" w14:paraId="0FD1E502" w14:textId="77777777" w:rsidTr="00CE3231">
        <w:tc>
          <w:tcPr>
            <w:tcW w:w="1809" w:type="dxa"/>
            <w:shd w:val="clear" w:color="auto" w:fill="auto"/>
          </w:tcPr>
          <w:p w14:paraId="603A6378" w14:textId="77777777" w:rsidR="00E1270C" w:rsidRPr="00EF5B84" w:rsidRDefault="00E1270C" w:rsidP="00E1270C">
            <w:pPr>
              <w:spacing w:line="360" w:lineRule="auto"/>
              <w:rPr>
                <w:sz w:val="24"/>
                <w:szCs w:val="24"/>
              </w:rPr>
            </w:pPr>
            <w:proofErr w:type="spellStart"/>
            <w:r w:rsidRPr="00EF5B84">
              <w:rPr>
                <w:sz w:val="24"/>
                <w:szCs w:val="24"/>
              </w:rPr>
              <w:t>Vārds</w:t>
            </w:r>
            <w:proofErr w:type="spellEnd"/>
            <w:r w:rsidRPr="00EF5B84">
              <w:rPr>
                <w:sz w:val="24"/>
                <w:szCs w:val="24"/>
              </w:rPr>
              <w:t xml:space="preserve">, </w:t>
            </w:r>
            <w:proofErr w:type="spellStart"/>
            <w:r w:rsidRPr="00EF5B84">
              <w:rPr>
                <w:sz w:val="24"/>
                <w:szCs w:val="24"/>
              </w:rPr>
              <w:t>uzvārds</w:t>
            </w:r>
            <w:proofErr w:type="spellEnd"/>
          </w:p>
        </w:tc>
        <w:tc>
          <w:tcPr>
            <w:tcW w:w="5069" w:type="dxa"/>
            <w:shd w:val="clear" w:color="auto" w:fill="auto"/>
          </w:tcPr>
          <w:p w14:paraId="3B06D2CD" w14:textId="77777777" w:rsidR="00E1270C" w:rsidRPr="00EF5B84" w:rsidRDefault="00E1270C" w:rsidP="00E1270C">
            <w:pPr>
              <w:spacing w:line="360" w:lineRule="auto"/>
              <w:rPr>
                <w:sz w:val="24"/>
                <w:szCs w:val="24"/>
              </w:rPr>
            </w:pPr>
            <w:r w:rsidRPr="00EF5B84">
              <w:rPr>
                <w:sz w:val="24"/>
                <w:szCs w:val="24"/>
              </w:rPr>
              <w:t>__________________________________</w:t>
            </w:r>
          </w:p>
        </w:tc>
      </w:tr>
      <w:tr w:rsidR="00E1270C" w:rsidRPr="00EF5B84" w14:paraId="6DE960AF" w14:textId="77777777" w:rsidTr="00CE3231">
        <w:tc>
          <w:tcPr>
            <w:tcW w:w="1809" w:type="dxa"/>
            <w:shd w:val="clear" w:color="auto" w:fill="auto"/>
          </w:tcPr>
          <w:p w14:paraId="024B2BBD" w14:textId="77777777" w:rsidR="00E1270C" w:rsidRPr="00EF5B84" w:rsidRDefault="00E1270C" w:rsidP="00E1270C">
            <w:pPr>
              <w:spacing w:line="360" w:lineRule="auto"/>
              <w:rPr>
                <w:sz w:val="24"/>
                <w:szCs w:val="24"/>
              </w:rPr>
            </w:pPr>
            <w:proofErr w:type="spellStart"/>
            <w:r w:rsidRPr="00EF5B84">
              <w:rPr>
                <w:sz w:val="24"/>
                <w:szCs w:val="24"/>
              </w:rPr>
              <w:t>Paraksts</w:t>
            </w:r>
            <w:proofErr w:type="spellEnd"/>
            <w:r w:rsidRPr="00EF5B84">
              <w:rPr>
                <w:sz w:val="24"/>
                <w:szCs w:val="24"/>
              </w:rPr>
              <w:t>:</w:t>
            </w:r>
          </w:p>
        </w:tc>
        <w:tc>
          <w:tcPr>
            <w:tcW w:w="5069" w:type="dxa"/>
            <w:shd w:val="clear" w:color="auto" w:fill="auto"/>
          </w:tcPr>
          <w:p w14:paraId="18D99302" w14:textId="6B57B323" w:rsidR="0053017A" w:rsidRPr="00EF5B84" w:rsidRDefault="007A10A4" w:rsidP="00E1270C">
            <w:pPr>
              <w:spacing w:line="360" w:lineRule="auto"/>
              <w:rPr>
                <w:sz w:val="24"/>
                <w:szCs w:val="24"/>
              </w:rPr>
            </w:pPr>
            <w:r>
              <w:rPr>
                <w:sz w:val="24"/>
                <w:szCs w:val="24"/>
              </w:rPr>
              <w:t>__________________________________</w:t>
            </w:r>
          </w:p>
        </w:tc>
      </w:tr>
      <w:tr w:rsidR="00E1270C" w:rsidRPr="00EF5B84" w14:paraId="73C05A26" w14:textId="77777777" w:rsidTr="00CE3231">
        <w:trPr>
          <w:trHeight w:val="64"/>
        </w:trPr>
        <w:tc>
          <w:tcPr>
            <w:tcW w:w="1809" w:type="dxa"/>
            <w:shd w:val="clear" w:color="auto" w:fill="auto"/>
          </w:tcPr>
          <w:p w14:paraId="2D2F09D1" w14:textId="77777777" w:rsidR="00E1270C" w:rsidRPr="00EF5B84" w:rsidRDefault="00E1270C" w:rsidP="00E1270C">
            <w:pPr>
              <w:spacing w:line="360" w:lineRule="auto"/>
              <w:rPr>
                <w:sz w:val="24"/>
                <w:szCs w:val="24"/>
              </w:rPr>
            </w:pPr>
            <w:r w:rsidRPr="00EF5B84">
              <w:rPr>
                <w:sz w:val="24"/>
                <w:szCs w:val="24"/>
              </w:rPr>
              <w:t>Datums:</w:t>
            </w:r>
          </w:p>
        </w:tc>
        <w:tc>
          <w:tcPr>
            <w:tcW w:w="5069" w:type="dxa"/>
            <w:shd w:val="clear" w:color="auto" w:fill="auto"/>
          </w:tcPr>
          <w:p w14:paraId="009874AA" w14:textId="77777777" w:rsidR="00E1270C" w:rsidRPr="00EF5B84" w:rsidRDefault="00E1270C" w:rsidP="00E1270C">
            <w:pPr>
              <w:spacing w:line="360" w:lineRule="auto"/>
              <w:rPr>
                <w:sz w:val="24"/>
                <w:szCs w:val="24"/>
              </w:rPr>
            </w:pPr>
            <w:r w:rsidRPr="00EF5B84">
              <w:rPr>
                <w:sz w:val="24"/>
                <w:szCs w:val="24"/>
              </w:rPr>
              <w:t>__________________________________</w:t>
            </w:r>
          </w:p>
        </w:tc>
      </w:tr>
    </w:tbl>
    <w:p w14:paraId="354F4D15" w14:textId="77777777" w:rsidR="00E1270C" w:rsidRPr="00EF5B84" w:rsidRDefault="00E1270C" w:rsidP="00E1270C">
      <w:pPr>
        <w:pStyle w:val="Default"/>
        <w:keepLines/>
        <w:widowControl w:val="0"/>
        <w:spacing w:line="360" w:lineRule="auto"/>
        <w:jc w:val="both"/>
        <w:rPr>
          <w:color w:val="auto"/>
        </w:rPr>
      </w:pPr>
    </w:p>
    <w:p w14:paraId="0831469C" w14:textId="77777777" w:rsidR="00713ACE" w:rsidRPr="005F0E50" w:rsidRDefault="00713ACE"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56E8212" w14:textId="77777777" w:rsidR="00713ACE" w:rsidRPr="005F0E50" w:rsidRDefault="00713ACE" w:rsidP="003F6E11">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5B80DD9B" w14:textId="5B2BC662" w:rsidR="0027037F" w:rsidRPr="005F0E50" w:rsidRDefault="0027037F"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39668D52" w14:textId="2E4855F6" w:rsidR="00BA2FA9" w:rsidRPr="005F0E50"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81689AC" w14:textId="03AC5405" w:rsidR="00BA2FA9" w:rsidRPr="005F0E50"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051FF0B4" w14:textId="77777777" w:rsidR="00BA2FA9" w:rsidRPr="005F0E50"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9C260D1" w14:textId="77777777" w:rsidR="0027037F" w:rsidRPr="005F0E50" w:rsidRDefault="0027037F" w:rsidP="003F6E11">
      <w:pPr>
        <w:jc w:val="both"/>
        <w:rPr>
          <w:b/>
          <w:sz w:val="24"/>
          <w:szCs w:val="24"/>
        </w:rPr>
      </w:pPr>
    </w:p>
    <w:p w14:paraId="31092624" w14:textId="77777777" w:rsidR="0027037F" w:rsidRPr="005F0E50" w:rsidRDefault="0027037F" w:rsidP="003F6E11">
      <w:pPr>
        <w:jc w:val="both"/>
        <w:rPr>
          <w:b/>
          <w:sz w:val="24"/>
          <w:szCs w:val="24"/>
        </w:rPr>
      </w:pPr>
    </w:p>
    <w:p w14:paraId="4709026D" w14:textId="77777777" w:rsidR="0027037F" w:rsidRPr="005F0E50" w:rsidRDefault="0027037F" w:rsidP="003F6E11">
      <w:pPr>
        <w:jc w:val="both"/>
        <w:rPr>
          <w:b/>
          <w:sz w:val="24"/>
          <w:szCs w:val="24"/>
        </w:rPr>
      </w:pPr>
    </w:p>
    <w:p w14:paraId="3FAEF726" w14:textId="77777777" w:rsidR="00815001" w:rsidRPr="005F0E50" w:rsidRDefault="00815001"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32F3851" w14:textId="77777777" w:rsidR="001552AA" w:rsidRPr="005F0E50" w:rsidRDefault="001552AA"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2C9C279" w14:textId="77777777" w:rsidR="001552AA" w:rsidRDefault="001552AA"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BDCCF16" w14:textId="77777777" w:rsidR="00AB3CE8" w:rsidRDefault="00AB3CE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F9C484D" w14:textId="77777777" w:rsidR="00AB3CE8" w:rsidRDefault="00AB3CE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14DC5FE" w14:textId="77777777" w:rsidR="00AB3CE8" w:rsidRDefault="00AB3CE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7B624D9" w14:textId="77777777" w:rsidR="00F246DF" w:rsidRDefault="00F246D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71A75B7" w14:textId="77777777" w:rsidR="00AB3CE8" w:rsidRPr="005F0E50" w:rsidRDefault="00AB3CE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364C47B2" w14:textId="26740D62" w:rsidR="0027037F" w:rsidRPr="00766404" w:rsidRDefault="00DA01FD"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11</w:t>
      </w:r>
      <w:r w:rsidR="0027037F" w:rsidRPr="00766404">
        <w:rPr>
          <w:rFonts w:eastAsia="Calibri"/>
          <w:b/>
          <w:bCs/>
          <w:kern w:val="1"/>
          <w:sz w:val="24"/>
          <w:szCs w:val="24"/>
          <w:u w:color="000000"/>
          <w:bdr w:val="nil"/>
          <w:lang w:val="lv-LV" w:eastAsia="lv-LV"/>
        </w:rPr>
        <w:t xml:space="preserve">.pielikums </w:t>
      </w:r>
    </w:p>
    <w:p w14:paraId="276737CE" w14:textId="77777777" w:rsidR="0027037F" w:rsidRPr="00766404"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766404">
        <w:rPr>
          <w:rFonts w:eastAsia="Arial Unicode MS"/>
          <w:sz w:val="24"/>
          <w:szCs w:val="24"/>
          <w:u w:color="000000"/>
          <w:bdr w:val="nil"/>
          <w:lang w:val="lv-LV" w:eastAsia="lv-LV"/>
        </w:rPr>
        <w:t>Atklāta konkursa, identifikācijas</w:t>
      </w:r>
    </w:p>
    <w:p w14:paraId="3DD49FE5" w14:textId="62FA0C9B" w:rsidR="00BC5316" w:rsidRDefault="0027037F" w:rsidP="001E267B">
      <w:pPr>
        <w:jc w:val="right"/>
        <w:rPr>
          <w:rFonts w:eastAsia="Arial Unicode MS"/>
          <w:sz w:val="24"/>
          <w:szCs w:val="24"/>
          <w:u w:color="000000"/>
          <w:bdr w:val="nil"/>
          <w:lang w:val="lv-LV" w:eastAsia="lv-LV"/>
        </w:rPr>
      </w:pPr>
      <w:r w:rsidRPr="00766404">
        <w:rPr>
          <w:rFonts w:eastAsia="Arial Unicode MS"/>
          <w:sz w:val="24"/>
          <w:szCs w:val="24"/>
          <w:u w:color="000000"/>
          <w:bdr w:val="nil"/>
          <w:lang w:val="lv-LV" w:eastAsia="lv-LV"/>
        </w:rPr>
        <w:t>Nr. </w:t>
      </w:r>
      <w:r w:rsidR="006A2356" w:rsidRPr="00766404">
        <w:rPr>
          <w:rFonts w:eastAsia="Arial Unicode MS"/>
          <w:sz w:val="24"/>
          <w:szCs w:val="24"/>
          <w:u w:color="000000"/>
          <w:bdr w:val="nil"/>
          <w:lang w:val="lv-LV" w:eastAsia="lv-LV"/>
        </w:rPr>
        <w:t>R</w:t>
      </w:r>
      <w:r w:rsidR="00FC2CC1" w:rsidRPr="00766404">
        <w:rPr>
          <w:rFonts w:eastAsia="Arial Unicode MS"/>
          <w:sz w:val="24"/>
          <w:szCs w:val="24"/>
          <w:u w:color="000000"/>
          <w:bdr w:val="nil"/>
          <w:lang w:val="lv-LV" w:eastAsia="lv-LV"/>
        </w:rPr>
        <w:t>NP 202</w:t>
      </w:r>
      <w:r w:rsidR="003A01E4" w:rsidRPr="00766404">
        <w:rPr>
          <w:rFonts w:eastAsia="Arial Unicode MS"/>
          <w:sz w:val="24"/>
          <w:szCs w:val="24"/>
          <w:u w:color="000000"/>
          <w:bdr w:val="nil"/>
          <w:lang w:val="lv-LV" w:eastAsia="lv-LV"/>
        </w:rPr>
        <w:t>3</w:t>
      </w:r>
      <w:r w:rsidR="00FC2CC1" w:rsidRPr="00766404">
        <w:rPr>
          <w:rFonts w:eastAsia="Arial Unicode MS"/>
          <w:sz w:val="24"/>
          <w:szCs w:val="24"/>
          <w:u w:color="000000"/>
          <w:bdr w:val="nil"/>
          <w:lang w:val="lv-LV" w:eastAsia="lv-LV"/>
        </w:rPr>
        <w:t>/</w:t>
      </w:r>
      <w:r w:rsidR="00136661">
        <w:rPr>
          <w:rFonts w:eastAsia="Arial Unicode MS"/>
          <w:sz w:val="24"/>
          <w:szCs w:val="24"/>
          <w:u w:color="000000"/>
          <w:bdr w:val="nil"/>
          <w:lang w:val="lv-LV" w:eastAsia="lv-LV"/>
        </w:rPr>
        <w:t>97</w:t>
      </w:r>
      <w:r w:rsidRPr="00766404">
        <w:rPr>
          <w:rFonts w:eastAsia="Arial Unicode MS"/>
          <w:sz w:val="24"/>
          <w:szCs w:val="24"/>
          <w:u w:color="000000"/>
          <w:bdr w:val="nil"/>
          <w:lang w:val="lv-LV" w:eastAsia="lv-LV"/>
        </w:rPr>
        <w:t>, nolikumam</w:t>
      </w:r>
    </w:p>
    <w:p w14:paraId="25AF3968" w14:textId="77777777" w:rsidR="005F0D9A" w:rsidRDefault="005F0D9A" w:rsidP="001E267B">
      <w:pPr>
        <w:jc w:val="right"/>
        <w:rPr>
          <w:rFonts w:eastAsia="Arial Unicode MS"/>
          <w:sz w:val="24"/>
          <w:szCs w:val="24"/>
          <w:u w:color="000000"/>
          <w:bdr w:val="nil"/>
          <w:lang w:val="lv-LV" w:eastAsia="lv-LV"/>
        </w:rPr>
      </w:pPr>
    </w:p>
    <w:p w14:paraId="324363FA" w14:textId="77777777" w:rsidR="005F0D9A" w:rsidRPr="00D40EBF" w:rsidRDefault="005F0D9A" w:rsidP="005F0D9A">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D40EBF">
        <w:rPr>
          <w:b/>
          <w:bCs/>
          <w:sz w:val="28"/>
          <w:szCs w:val="28"/>
          <w:lang w:val="lv-LV"/>
        </w:rPr>
        <w:t>FINANŠU PIEDĀVĀJUMS</w:t>
      </w:r>
    </w:p>
    <w:p w14:paraId="5E5F3D05" w14:textId="77777777" w:rsidR="005F0D9A" w:rsidRPr="00D40EBF" w:rsidRDefault="005F0D9A" w:rsidP="005F0D9A">
      <w:pPr>
        <w:spacing w:before="60" w:after="60"/>
        <w:ind w:right="124"/>
        <w:jc w:val="center"/>
        <w:rPr>
          <w:color w:val="000000"/>
          <w:sz w:val="24"/>
          <w:szCs w:val="24"/>
          <w:lang w:val="lv-LV"/>
        </w:rPr>
      </w:pPr>
      <w:r w:rsidRPr="00D40EBF">
        <w:rPr>
          <w:color w:val="000000"/>
          <w:sz w:val="24"/>
          <w:szCs w:val="24"/>
          <w:lang w:val="lv-LV"/>
        </w:rPr>
        <w:t>Atklātam konkursam</w:t>
      </w:r>
    </w:p>
    <w:p w14:paraId="06B4C26F" w14:textId="1A99ADD8" w:rsidR="005F0D9A" w:rsidRPr="00D40EBF" w:rsidRDefault="005F0D9A" w:rsidP="005F0D9A">
      <w:pPr>
        <w:pBdr>
          <w:top w:val="nil"/>
          <w:left w:val="nil"/>
          <w:bottom w:val="nil"/>
          <w:right w:val="nil"/>
          <w:between w:val="nil"/>
          <w:bar w:val="nil"/>
        </w:pBdr>
        <w:spacing w:before="60" w:after="60"/>
        <w:jc w:val="center"/>
        <w:outlineLvl w:val="0"/>
        <w:rPr>
          <w:b/>
          <w:i/>
          <w:color w:val="000000"/>
          <w:sz w:val="24"/>
          <w:szCs w:val="24"/>
          <w:lang w:val="lv-LV"/>
        </w:rPr>
      </w:pPr>
      <w:r>
        <w:rPr>
          <w:b/>
          <w:color w:val="000000"/>
          <w:sz w:val="24"/>
          <w:szCs w:val="24"/>
          <w:lang w:val="lv-LV"/>
        </w:rPr>
        <w:t>“</w:t>
      </w:r>
      <w:r w:rsidR="00136661">
        <w:rPr>
          <w:b/>
          <w:sz w:val="24"/>
          <w:szCs w:val="24"/>
          <w:lang w:val="lv-LV"/>
        </w:rPr>
        <w:t>Garkalnes sporta halles projektēšana un autoruzraudzība</w:t>
      </w:r>
      <w:r>
        <w:rPr>
          <w:b/>
          <w:color w:val="000000"/>
          <w:sz w:val="24"/>
          <w:szCs w:val="24"/>
          <w:lang w:val="lv-LV"/>
        </w:rPr>
        <w:t xml:space="preserve">” </w:t>
      </w:r>
    </w:p>
    <w:p w14:paraId="5F93D917" w14:textId="30CBBDF6" w:rsidR="005F0D9A" w:rsidRDefault="005F0D9A" w:rsidP="005F0D9A">
      <w:pPr>
        <w:spacing w:before="60" w:after="60"/>
        <w:ind w:right="111"/>
        <w:jc w:val="center"/>
        <w:rPr>
          <w:rFonts w:eastAsia="Calibri"/>
          <w:color w:val="000000"/>
          <w:sz w:val="24"/>
          <w:szCs w:val="24"/>
          <w:u w:color="000000"/>
          <w:bdr w:val="nil"/>
          <w:lang w:val="lv-LV" w:eastAsia="lv-LV"/>
        </w:rPr>
      </w:pPr>
      <w:r w:rsidRPr="00D40EBF">
        <w:rPr>
          <w:color w:val="000000"/>
          <w:sz w:val="24"/>
          <w:szCs w:val="24"/>
          <w:lang w:val="lv-LV"/>
        </w:rPr>
        <w:t xml:space="preserve"> iepirkuma identifikācijas Nr. </w:t>
      </w:r>
      <w:r>
        <w:rPr>
          <w:rFonts w:eastAsia="Calibri"/>
          <w:color w:val="000000"/>
          <w:sz w:val="24"/>
          <w:szCs w:val="24"/>
          <w:u w:color="000000"/>
          <w:bdr w:val="nil"/>
          <w:lang w:val="lv-LV" w:eastAsia="lv-LV"/>
        </w:rPr>
        <w:t>R</w:t>
      </w:r>
      <w:r w:rsidRPr="00D40EBF">
        <w:rPr>
          <w:rFonts w:eastAsia="Calibri"/>
          <w:color w:val="000000"/>
          <w:sz w:val="24"/>
          <w:szCs w:val="24"/>
          <w:u w:color="000000"/>
          <w:bdr w:val="nil"/>
          <w:lang w:val="lv-LV" w:eastAsia="lv-LV"/>
        </w:rPr>
        <w:t>NP 202</w:t>
      </w:r>
      <w:r>
        <w:rPr>
          <w:rFonts w:eastAsia="Calibri"/>
          <w:color w:val="000000"/>
          <w:sz w:val="24"/>
          <w:szCs w:val="24"/>
          <w:u w:color="000000"/>
          <w:bdr w:val="nil"/>
          <w:lang w:val="lv-LV" w:eastAsia="lv-LV"/>
        </w:rPr>
        <w:t>3</w:t>
      </w:r>
      <w:r w:rsidRPr="00D40EBF">
        <w:rPr>
          <w:rFonts w:eastAsia="Calibri"/>
          <w:color w:val="000000"/>
          <w:sz w:val="24"/>
          <w:szCs w:val="24"/>
          <w:u w:color="000000"/>
          <w:bdr w:val="nil"/>
          <w:lang w:val="lv-LV" w:eastAsia="lv-LV"/>
        </w:rPr>
        <w:t>/</w:t>
      </w:r>
      <w:r w:rsidR="00136661">
        <w:rPr>
          <w:rFonts w:eastAsia="Calibri"/>
          <w:color w:val="000000"/>
          <w:sz w:val="24"/>
          <w:szCs w:val="24"/>
          <w:u w:color="000000"/>
          <w:bdr w:val="nil"/>
          <w:lang w:val="lv-LV" w:eastAsia="lv-LV"/>
        </w:rPr>
        <w:t>97</w:t>
      </w:r>
    </w:p>
    <w:p w14:paraId="4F862E06" w14:textId="77777777" w:rsidR="005F0D9A" w:rsidRDefault="005F0D9A" w:rsidP="005F0D9A">
      <w:pPr>
        <w:spacing w:before="60" w:after="60"/>
        <w:ind w:right="111"/>
        <w:jc w:val="center"/>
        <w:rPr>
          <w:rFonts w:eastAsia="Calibri"/>
          <w:color w:val="000000"/>
          <w:sz w:val="24"/>
          <w:szCs w:val="24"/>
          <w:u w:color="000000"/>
          <w:bdr w:val="nil"/>
          <w:lang w:val="lv-LV" w:eastAsia="lv-LV"/>
        </w:rPr>
      </w:pPr>
    </w:p>
    <w:p w14:paraId="41F02C35" w14:textId="77777777" w:rsidR="005F0D9A" w:rsidRPr="00C6576C" w:rsidRDefault="005F0D9A" w:rsidP="005F0D9A">
      <w:pPr>
        <w:ind w:firstLine="540"/>
        <w:jc w:val="center"/>
        <w:rPr>
          <w:b/>
          <w:sz w:val="16"/>
          <w:szCs w:val="16"/>
        </w:rPr>
      </w:pPr>
    </w:p>
    <w:p w14:paraId="35DCD734" w14:textId="2C9B4AEE" w:rsidR="005F0D9A" w:rsidRDefault="005F0D9A" w:rsidP="005F0D9A">
      <w:pPr>
        <w:ind w:right="-54"/>
        <w:jc w:val="both"/>
        <w:rPr>
          <w:bCs/>
          <w:sz w:val="24"/>
          <w:szCs w:val="24"/>
        </w:rPr>
      </w:pPr>
      <w:bookmarkStart w:id="25" w:name="_Hlk135052805"/>
      <w:r w:rsidRPr="00C6576C">
        <w:rPr>
          <w:sz w:val="24"/>
          <w:szCs w:val="24"/>
        </w:rPr>
        <w:t>_____________________ (</w:t>
      </w:r>
      <w:proofErr w:type="spellStart"/>
      <w:r w:rsidRPr="00C6576C">
        <w:rPr>
          <w:sz w:val="24"/>
          <w:szCs w:val="24"/>
        </w:rPr>
        <w:t>pretendenta</w:t>
      </w:r>
      <w:proofErr w:type="spellEnd"/>
      <w:r w:rsidRPr="00C6576C">
        <w:rPr>
          <w:sz w:val="24"/>
          <w:szCs w:val="24"/>
        </w:rPr>
        <w:t xml:space="preserve"> </w:t>
      </w:r>
      <w:proofErr w:type="spellStart"/>
      <w:r w:rsidRPr="00C6576C">
        <w:rPr>
          <w:sz w:val="24"/>
          <w:szCs w:val="24"/>
        </w:rPr>
        <w:t>nosaukums</w:t>
      </w:r>
      <w:proofErr w:type="spellEnd"/>
      <w:r w:rsidRPr="00C6576C">
        <w:rPr>
          <w:sz w:val="24"/>
          <w:szCs w:val="24"/>
        </w:rPr>
        <w:t xml:space="preserve">) </w:t>
      </w:r>
      <w:proofErr w:type="spellStart"/>
      <w:r w:rsidRPr="00C6576C">
        <w:rPr>
          <w:sz w:val="24"/>
          <w:szCs w:val="24"/>
        </w:rPr>
        <w:t>piedāvā</w:t>
      </w:r>
      <w:proofErr w:type="spellEnd"/>
      <w:r w:rsidRPr="00C6576C">
        <w:rPr>
          <w:sz w:val="24"/>
          <w:szCs w:val="24"/>
        </w:rPr>
        <w:t xml:space="preserve"> </w:t>
      </w:r>
      <w:proofErr w:type="spellStart"/>
      <w:r w:rsidRPr="00C6576C">
        <w:rPr>
          <w:sz w:val="24"/>
          <w:szCs w:val="24"/>
        </w:rPr>
        <w:t>nodrošināt</w:t>
      </w:r>
      <w:proofErr w:type="spellEnd"/>
      <w:r w:rsidRPr="00C6576C">
        <w:rPr>
          <w:sz w:val="24"/>
          <w:szCs w:val="24"/>
        </w:rPr>
        <w:t xml:space="preserve"> </w:t>
      </w:r>
      <w:r w:rsidR="00136661">
        <w:rPr>
          <w:b/>
          <w:sz w:val="24"/>
          <w:szCs w:val="24"/>
          <w:lang w:val="lv-LV"/>
        </w:rPr>
        <w:t>Garkalnes sporta halles projektēšanu un autoruzraudzību</w:t>
      </w:r>
      <w:r w:rsidR="00136661">
        <w:rPr>
          <w:bCs/>
          <w:sz w:val="24"/>
          <w:szCs w:val="24"/>
        </w:rPr>
        <w:t xml:space="preserve"> </w:t>
      </w:r>
      <w:proofErr w:type="spellStart"/>
      <w:r>
        <w:rPr>
          <w:bCs/>
          <w:sz w:val="24"/>
          <w:szCs w:val="24"/>
        </w:rPr>
        <w:t>atbilstoši</w:t>
      </w:r>
      <w:proofErr w:type="spellEnd"/>
      <w:r>
        <w:rPr>
          <w:bCs/>
          <w:sz w:val="24"/>
          <w:szCs w:val="24"/>
        </w:rPr>
        <w:t xml:space="preserve"> </w:t>
      </w:r>
      <w:proofErr w:type="spellStart"/>
      <w:r>
        <w:rPr>
          <w:bCs/>
          <w:sz w:val="24"/>
          <w:szCs w:val="24"/>
        </w:rPr>
        <w:t>tehnisk</w:t>
      </w:r>
      <w:r w:rsidR="0024669A">
        <w:rPr>
          <w:bCs/>
          <w:sz w:val="24"/>
          <w:szCs w:val="24"/>
        </w:rPr>
        <w:t>ajai</w:t>
      </w:r>
      <w:proofErr w:type="spellEnd"/>
      <w:r>
        <w:rPr>
          <w:bCs/>
          <w:sz w:val="24"/>
          <w:szCs w:val="24"/>
        </w:rPr>
        <w:t xml:space="preserve"> </w:t>
      </w:r>
      <w:proofErr w:type="spellStart"/>
      <w:r>
        <w:rPr>
          <w:bCs/>
          <w:sz w:val="24"/>
          <w:szCs w:val="24"/>
        </w:rPr>
        <w:t>specifikācija</w:t>
      </w:r>
      <w:r w:rsidR="0024669A">
        <w:rPr>
          <w:bCs/>
          <w:sz w:val="24"/>
          <w:szCs w:val="24"/>
        </w:rPr>
        <w:t>i</w:t>
      </w:r>
      <w:proofErr w:type="spellEnd"/>
      <w:r w:rsidRPr="00C6576C">
        <w:rPr>
          <w:bCs/>
          <w:sz w:val="24"/>
          <w:szCs w:val="24"/>
        </w:rPr>
        <w:t xml:space="preserve"> un </w:t>
      </w:r>
      <w:proofErr w:type="spellStart"/>
      <w:r w:rsidRPr="00C6576C">
        <w:rPr>
          <w:bCs/>
          <w:sz w:val="24"/>
          <w:szCs w:val="24"/>
        </w:rPr>
        <w:t>nolikuma</w:t>
      </w:r>
      <w:r w:rsidR="0024669A">
        <w:rPr>
          <w:bCs/>
          <w:sz w:val="24"/>
          <w:szCs w:val="24"/>
        </w:rPr>
        <w:t>m</w:t>
      </w:r>
      <w:proofErr w:type="spellEnd"/>
      <w:r w:rsidRPr="00C6576C">
        <w:rPr>
          <w:bCs/>
          <w:sz w:val="24"/>
          <w:szCs w:val="24"/>
        </w:rPr>
        <w:t xml:space="preserve"> par </w:t>
      </w:r>
      <w:proofErr w:type="spellStart"/>
      <w:r w:rsidRPr="00C6576C">
        <w:rPr>
          <w:bCs/>
          <w:sz w:val="24"/>
          <w:szCs w:val="24"/>
        </w:rPr>
        <w:t>šād</w:t>
      </w:r>
      <w:r w:rsidR="0024669A">
        <w:rPr>
          <w:bCs/>
          <w:sz w:val="24"/>
          <w:szCs w:val="24"/>
        </w:rPr>
        <w:t>u</w:t>
      </w:r>
      <w:proofErr w:type="spellEnd"/>
      <w:r>
        <w:rPr>
          <w:bCs/>
          <w:sz w:val="24"/>
          <w:szCs w:val="24"/>
        </w:rPr>
        <w:t xml:space="preserve"> </w:t>
      </w:r>
      <w:proofErr w:type="spellStart"/>
      <w:r w:rsidR="0024669A">
        <w:rPr>
          <w:bCs/>
          <w:sz w:val="24"/>
          <w:szCs w:val="24"/>
        </w:rPr>
        <w:t>līgum</w:t>
      </w:r>
      <w:r w:rsidRPr="00C6576C">
        <w:rPr>
          <w:bCs/>
          <w:sz w:val="24"/>
          <w:szCs w:val="24"/>
        </w:rPr>
        <w:t>cen</w:t>
      </w:r>
      <w:r w:rsidR="0024669A">
        <w:rPr>
          <w:bCs/>
          <w:sz w:val="24"/>
          <w:szCs w:val="24"/>
        </w:rPr>
        <w:t>u</w:t>
      </w:r>
      <w:proofErr w:type="spellEnd"/>
      <w:r w:rsidRPr="00C6576C">
        <w:rPr>
          <w:bCs/>
          <w:sz w:val="24"/>
          <w:szCs w:val="24"/>
        </w:rPr>
        <w:t xml:space="preserve">: </w:t>
      </w:r>
    </w:p>
    <w:p w14:paraId="16A2781E" w14:textId="77777777" w:rsidR="002954A0" w:rsidRPr="00585D87" w:rsidRDefault="002954A0" w:rsidP="002954A0">
      <w:pPr>
        <w:widowControl w:val="0"/>
        <w:suppressAutoHyphens/>
        <w:spacing w:before="120" w:after="120"/>
        <w:rPr>
          <w:rFonts w:eastAsia="Arial Unicode MS"/>
          <w:b/>
          <w:kern w:val="1"/>
          <w:sz w:val="24"/>
          <w:szCs w:val="24"/>
          <w:lang w:eastAsia="hi-IN" w:bidi="hi-IN"/>
        </w:rPr>
      </w:pPr>
    </w:p>
    <w:tbl>
      <w:tblPr>
        <w:tblW w:w="924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78"/>
        <w:gridCol w:w="5244"/>
        <w:gridCol w:w="3025"/>
      </w:tblGrid>
      <w:tr w:rsidR="002954A0" w:rsidRPr="00585D87" w14:paraId="13CF8C88" w14:textId="77777777" w:rsidTr="002954A0">
        <w:trPr>
          <w:cantSplit/>
          <w:trHeight w:val="249"/>
        </w:trPr>
        <w:tc>
          <w:tcPr>
            <w:tcW w:w="978" w:type="dxa"/>
            <w:shd w:val="clear" w:color="auto" w:fill="auto"/>
            <w:vAlign w:val="center"/>
          </w:tcPr>
          <w:p w14:paraId="3D8CDAF2" w14:textId="77777777" w:rsidR="002954A0" w:rsidRPr="00585D87" w:rsidRDefault="002954A0" w:rsidP="002954A0">
            <w:pPr>
              <w:keepNext/>
              <w:jc w:val="center"/>
              <w:outlineLvl w:val="1"/>
              <w:rPr>
                <w:b/>
                <w:i/>
                <w:iCs/>
                <w:sz w:val="24"/>
                <w:szCs w:val="24"/>
              </w:rPr>
            </w:pPr>
            <w:proofErr w:type="spellStart"/>
            <w:r w:rsidRPr="00585D87">
              <w:rPr>
                <w:b/>
                <w:sz w:val="24"/>
                <w:szCs w:val="24"/>
              </w:rPr>
              <w:t>Nr.p.k</w:t>
            </w:r>
            <w:proofErr w:type="spellEnd"/>
            <w:r w:rsidRPr="00585D87">
              <w:rPr>
                <w:b/>
                <w:sz w:val="24"/>
                <w:szCs w:val="24"/>
              </w:rPr>
              <w:t>.</w:t>
            </w:r>
          </w:p>
        </w:tc>
        <w:tc>
          <w:tcPr>
            <w:tcW w:w="5244" w:type="dxa"/>
            <w:shd w:val="clear" w:color="auto" w:fill="auto"/>
            <w:vAlign w:val="center"/>
          </w:tcPr>
          <w:p w14:paraId="5FB841F7" w14:textId="07C791F5" w:rsidR="002954A0" w:rsidRPr="00585D87" w:rsidRDefault="002954A0" w:rsidP="002954A0">
            <w:pPr>
              <w:keepNext/>
              <w:ind w:left="138" w:firstLine="138"/>
              <w:jc w:val="center"/>
              <w:outlineLvl w:val="1"/>
              <w:rPr>
                <w:b/>
                <w:sz w:val="24"/>
                <w:szCs w:val="24"/>
              </w:rPr>
            </w:pPr>
            <w:proofErr w:type="spellStart"/>
            <w:r>
              <w:rPr>
                <w:b/>
                <w:sz w:val="24"/>
                <w:szCs w:val="24"/>
              </w:rPr>
              <w:t>N</w:t>
            </w:r>
            <w:r w:rsidRPr="00585D87">
              <w:rPr>
                <w:b/>
                <w:sz w:val="24"/>
                <w:szCs w:val="24"/>
              </w:rPr>
              <w:t>osaukums</w:t>
            </w:r>
            <w:proofErr w:type="spellEnd"/>
          </w:p>
        </w:tc>
        <w:tc>
          <w:tcPr>
            <w:tcW w:w="3025" w:type="dxa"/>
            <w:shd w:val="clear" w:color="auto" w:fill="auto"/>
            <w:vAlign w:val="center"/>
          </w:tcPr>
          <w:p w14:paraId="77A1DFC1" w14:textId="5B522802" w:rsidR="002954A0" w:rsidRDefault="002954A0" w:rsidP="002954A0">
            <w:pPr>
              <w:keepNext/>
              <w:ind w:left="136"/>
              <w:jc w:val="center"/>
              <w:outlineLvl w:val="1"/>
              <w:rPr>
                <w:b/>
                <w:sz w:val="24"/>
                <w:szCs w:val="24"/>
              </w:rPr>
            </w:pPr>
            <w:proofErr w:type="spellStart"/>
            <w:r w:rsidRPr="00585D87">
              <w:rPr>
                <w:b/>
                <w:sz w:val="24"/>
                <w:szCs w:val="24"/>
              </w:rPr>
              <w:t>Piedāvātā</w:t>
            </w:r>
            <w:proofErr w:type="spellEnd"/>
            <w:r w:rsidRPr="00585D87">
              <w:rPr>
                <w:b/>
                <w:sz w:val="24"/>
                <w:szCs w:val="24"/>
              </w:rPr>
              <w:t xml:space="preserve"> </w:t>
            </w:r>
            <w:proofErr w:type="spellStart"/>
            <w:r>
              <w:rPr>
                <w:b/>
                <w:sz w:val="24"/>
                <w:szCs w:val="24"/>
              </w:rPr>
              <w:t>līgum</w:t>
            </w:r>
            <w:r w:rsidRPr="00585D87">
              <w:rPr>
                <w:b/>
                <w:sz w:val="24"/>
                <w:szCs w:val="24"/>
              </w:rPr>
              <w:t>cena</w:t>
            </w:r>
            <w:proofErr w:type="spellEnd"/>
            <w:r>
              <w:rPr>
                <w:b/>
                <w:sz w:val="24"/>
                <w:szCs w:val="24"/>
              </w:rPr>
              <w:t xml:space="preserve">, </w:t>
            </w:r>
          </w:p>
          <w:p w14:paraId="3AC78895" w14:textId="11A81106" w:rsidR="002954A0" w:rsidRPr="00585D87" w:rsidRDefault="002954A0" w:rsidP="002954A0">
            <w:pPr>
              <w:keepNext/>
              <w:ind w:left="136"/>
              <w:jc w:val="center"/>
              <w:outlineLvl w:val="1"/>
              <w:rPr>
                <w:b/>
                <w:sz w:val="24"/>
                <w:szCs w:val="24"/>
              </w:rPr>
            </w:pPr>
            <w:r>
              <w:rPr>
                <w:b/>
                <w:sz w:val="24"/>
                <w:szCs w:val="24"/>
              </w:rPr>
              <w:t>EUR</w:t>
            </w:r>
            <w:r w:rsidRPr="00585D87">
              <w:rPr>
                <w:b/>
                <w:sz w:val="24"/>
                <w:szCs w:val="24"/>
              </w:rPr>
              <w:t xml:space="preserve"> bez PVN</w:t>
            </w:r>
          </w:p>
        </w:tc>
      </w:tr>
      <w:tr w:rsidR="002954A0" w:rsidRPr="00585D87" w14:paraId="09FA85AD" w14:textId="77777777" w:rsidTr="002954A0">
        <w:trPr>
          <w:cantSplit/>
          <w:trHeight w:val="249"/>
        </w:trPr>
        <w:tc>
          <w:tcPr>
            <w:tcW w:w="978" w:type="dxa"/>
            <w:shd w:val="clear" w:color="auto" w:fill="auto"/>
          </w:tcPr>
          <w:p w14:paraId="1C4EED10" w14:textId="77777777" w:rsidR="002954A0" w:rsidRPr="00585D87" w:rsidRDefault="002954A0" w:rsidP="002954A0">
            <w:pPr>
              <w:pStyle w:val="Sarakstarindkopa"/>
              <w:keepNext/>
              <w:numPr>
                <w:ilvl w:val="1"/>
                <w:numId w:val="21"/>
              </w:numPr>
              <w:outlineLvl w:val="1"/>
              <w:rPr>
                <w:b/>
                <w:sz w:val="24"/>
                <w:szCs w:val="24"/>
              </w:rPr>
            </w:pPr>
          </w:p>
        </w:tc>
        <w:tc>
          <w:tcPr>
            <w:tcW w:w="5244" w:type="dxa"/>
            <w:shd w:val="clear" w:color="auto" w:fill="auto"/>
            <w:vAlign w:val="center"/>
          </w:tcPr>
          <w:p w14:paraId="1AE9465F" w14:textId="5613FCE1" w:rsidR="002954A0" w:rsidRPr="00585D87" w:rsidRDefault="002954A0" w:rsidP="003C31BF">
            <w:pPr>
              <w:keepNext/>
              <w:outlineLvl w:val="1"/>
              <w:rPr>
                <w:bCs/>
                <w:sz w:val="24"/>
                <w:szCs w:val="24"/>
              </w:rPr>
            </w:pPr>
            <w:r w:rsidRPr="00585D87">
              <w:rPr>
                <w:b/>
                <w:sz w:val="24"/>
                <w:szCs w:val="24"/>
              </w:rPr>
              <w:t xml:space="preserve"> </w:t>
            </w:r>
            <w:r>
              <w:rPr>
                <w:b/>
                <w:sz w:val="24"/>
                <w:szCs w:val="24"/>
                <w:lang w:val="lv-LV"/>
              </w:rPr>
              <w:t>Garkalnes sporta halles projektēšana</w:t>
            </w:r>
          </w:p>
        </w:tc>
        <w:tc>
          <w:tcPr>
            <w:tcW w:w="3025" w:type="dxa"/>
            <w:shd w:val="clear" w:color="auto" w:fill="auto"/>
            <w:vAlign w:val="center"/>
          </w:tcPr>
          <w:p w14:paraId="023D6FE6" w14:textId="77777777" w:rsidR="002954A0" w:rsidRPr="00585D87" w:rsidRDefault="002954A0" w:rsidP="003C31BF">
            <w:pPr>
              <w:keepNext/>
              <w:ind w:left="136"/>
              <w:outlineLvl w:val="1"/>
              <w:rPr>
                <w:b/>
                <w:sz w:val="24"/>
                <w:szCs w:val="24"/>
              </w:rPr>
            </w:pPr>
          </w:p>
        </w:tc>
      </w:tr>
      <w:tr w:rsidR="002954A0" w:rsidRPr="00585D87" w14:paraId="684D15DA" w14:textId="77777777" w:rsidTr="002954A0">
        <w:trPr>
          <w:trHeight w:val="445"/>
        </w:trPr>
        <w:tc>
          <w:tcPr>
            <w:tcW w:w="978" w:type="dxa"/>
            <w:shd w:val="clear" w:color="auto" w:fill="auto"/>
            <w:vAlign w:val="center"/>
          </w:tcPr>
          <w:p w14:paraId="6AE6FD63" w14:textId="77777777" w:rsidR="002954A0" w:rsidRPr="002954A0" w:rsidRDefault="002954A0" w:rsidP="002954A0">
            <w:pPr>
              <w:pStyle w:val="Sarakstarindkopa"/>
              <w:numPr>
                <w:ilvl w:val="1"/>
                <w:numId w:val="21"/>
              </w:numPr>
              <w:rPr>
                <w:b/>
                <w:bCs/>
                <w:sz w:val="24"/>
                <w:szCs w:val="24"/>
              </w:rPr>
            </w:pPr>
          </w:p>
        </w:tc>
        <w:tc>
          <w:tcPr>
            <w:tcW w:w="5244" w:type="dxa"/>
            <w:shd w:val="clear" w:color="auto" w:fill="auto"/>
            <w:vAlign w:val="center"/>
          </w:tcPr>
          <w:p w14:paraId="3A93B0FF" w14:textId="7AEA4913" w:rsidR="002954A0" w:rsidRPr="002954A0" w:rsidRDefault="002954A0" w:rsidP="002954A0">
            <w:pPr>
              <w:ind w:left="50"/>
              <w:jc w:val="both"/>
              <w:rPr>
                <w:b/>
                <w:bCs/>
                <w:sz w:val="24"/>
                <w:szCs w:val="24"/>
              </w:rPr>
            </w:pPr>
            <w:proofErr w:type="spellStart"/>
            <w:r w:rsidRPr="002954A0">
              <w:rPr>
                <w:b/>
                <w:bCs/>
                <w:sz w:val="24"/>
                <w:szCs w:val="24"/>
              </w:rPr>
              <w:t>Autoruzraudzība</w:t>
            </w:r>
            <w:proofErr w:type="spellEnd"/>
            <w:r w:rsidRPr="002954A0">
              <w:rPr>
                <w:b/>
                <w:bCs/>
                <w:sz w:val="24"/>
                <w:szCs w:val="24"/>
                <w:lang w:val="lv-LV"/>
              </w:rPr>
              <w:t xml:space="preserve"> Garkalnes sporta halles būvniecībai</w:t>
            </w:r>
          </w:p>
        </w:tc>
        <w:tc>
          <w:tcPr>
            <w:tcW w:w="3025" w:type="dxa"/>
            <w:shd w:val="clear" w:color="auto" w:fill="auto"/>
            <w:vAlign w:val="center"/>
          </w:tcPr>
          <w:p w14:paraId="4EFA02DF" w14:textId="77777777" w:rsidR="002954A0" w:rsidRPr="00585D87" w:rsidRDefault="002954A0" w:rsidP="003C31BF">
            <w:pPr>
              <w:snapToGrid w:val="0"/>
              <w:jc w:val="center"/>
              <w:rPr>
                <w:b/>
                <w:bCs/>
                <w:sz w:val="24"/>
                <w:szCs w:val="24"/>
              </w:rPr>
            </w:pPr>
          </w:p>
        </w:tc>
      </w:tr>
      <w:tr w:rsidR="002954A0" w:rsidRPr="00585D87" w14:paraId="40FAB41C" w14:textId="77777777" w:rsidTr="002954A0">
        <w:trPr>
          <w:trHeight w:val="584"/>
        </w:trPr>
        <w:tc>
          <w:tcPr>
            <w:tcW w:w="6222" w:type="dxa"/>
            <w:gridSpan w:val="2"/>
            <w:shd w:val="clear" w:color="auto" w:fill="auto"/>
            <w:vAlign w:val="center"/>
          </w:tcPr>
          <w:p w14:paraId="704C3B29" w14:textId="320E8923" w:rsidR="002954A0" w:rsidRPr="00585D87" w:rsidRDefault="002954A0" w:rsidP="002954A0">
            <w:pPr>
              <w:snapToGrid w:val="0"/>
              <w:ind w:right="132"/>
              <w:jc w:val="right"/>
              <w:rPr>
                <w:b/>
                <w:bCs/>
                <w:sz w:val="24"/>
                <w:szCs w:val="24"/>
              </w:rPr>
            </w:pPr>
            <w:proofErr w:type="spellStart"/>
            <w:r w:rsidRPr="00585D87">
              <w:rPr>
                <w:sz w:val="24"/>
                <w:szCs w:val="24"/>
              </w:rPr>
              <w:t>Kopējā</w:t>
            </w:r>
            <w:proofErr w:type="spellEnd"/>
            <w:r w:rsidRPr="00585D87">
              <w:rPr>
                <w:sz w:val="24"/>
                <w:szCs w:val="24"/>
              </w:rPr>
              <w:t xml:space="preserve"> </w:t>
            </w:r>
            <w:proofErr w:type="spellStart"/>
            <w:r w:rsidRPr="00585D87">
              <w:rPr>
                <w:sz w:val="24"/>
                <w:szCs w:val="24"/>
              </w:rPr>
              <w:t>piedāvātā</w:t>
            </w:r>
            <w:proofErr w:type="spellEnd"/>
            <w:r w:rsidRPr="00585D87">
              <w:rPr>
                <w:sz w:val="24"/>
                <w:szCs w:val="24"/>
              </w:rPr>
              <w:t xml:space="preserve"> </w:t>
            </w:r>
            <w:proofErr w:type="spellStart"/>
            <w:r w:rsidRPr="00585D87">
              <w:rPr>
                <w:sz w:val="24"/>
                <w:szCs w:val="24"/>
              </w:rPr>
              <w:t>cena</w:t>
            </w:r>
            <w:proofErr w:type="spellEnd"/>
            <w:r>
              <w:rPr>
                <w:sz w:val="24"/>
                <w:szCs w:val="24"/>
              </w:rPr>
              <w:t>,</w:t>
            </w:r>
            <w:r w:rsidRPr="00585D87">
              <w:rPr>
                <w:sz w:val="24"/>
                <w:szCs w:val="24"/>
              </w:rPr>
              <w:t xml:space="preserve"> </w:t>
            </w:r>
            <w:r>
              <w:rPr>
                <w:sz w:val="24"/>
                <w:szCs w:val="24"/>
              </w:rPr>
              <w:t xml:space="preserve">EUR </w:t>
            </w:r>
            <w:r w:rsidRPr="00585D87">
              <w:rPr>
                <w:sz w:val="24"/>
                <w:szCs w:val="24"/>
              </w:rPr>
              <w:t>bez PVN:</w:t>
            </w:r>
          </w:p>
        </w:tc>
        <w:tc>
          <w:tcPr>
            <w:tcW w:w="3025" w:type="dxa"/>
            <w:vAlign w:val="center"/>
          </w:tcPr>
          <w:p w14:paraId="37869479" w14:textId="77777777" w:rsidR="002954A0" w:rsidRPr="00585D87" w:rsidRDefault="002954A0" w:rsidP="003C31BF">
            <w:pPr>
              <w:snapToGrid w:val="0"/>
              <w:jc w:val="center"/>
              <w:rPr>
                <w:b/>
                <w:bCs/>
                <w:sz w:val="24"/>
                <w:szCs w:val="24"/>
              </w:rPr>
            </w:pPr>
          </w:p>
        </w:tc>
      </w:tr>
      <w:tr w:rsidR="002954A0" w:rsidRPr="00585D87" w14:paraId="238D7B08" w14:textId="77777777" w:rsidTr="002954A0">
        <w:trPr>
          <w:trHeight w:val="584"/>
        </w:trPr>
        <w:tc>
          <w:tcPr>
            <w:tcW w:w="6222" w:type="dxa"/>
            <w:gridSpan w:val="2"/>
            <w:shd w:val="clear" w:color="auto" w:fill="auto"/>
            <w:vAlign w:val="center"/>
          </w:tcPr>
          <w:p w14:paraId="6CDC5AF4" w14:textId="77777777" w:rsidR="002954A0" w:rsidRPr="00585D87" w:rsidRDefault="002954A0" w:rsidP="002954A0">
            <w:pPr>
              <w:snapToGrid w:val="0"/>
              <w:ind w:right="132"/>
              <w:jc w:val="right"/>
              <w:rPr>
                <w:sz w:val="24"/>
                <w:szCs w:val="24"/>
              </w:rPr>
            </w:pPr>
            <w:r w:rsidRPr="00585D87">
              <w:rPr>
                <w:sz w:val="24"/>
                <w:szCs w:val="24"/>
              </w:rPr>
              <w:t>PVN</w:t>
            </w:r>
          </w:p>
        </w:tc>
        <w:tc>
          <w:tcPr>
            <w:tcW w:w="3025" w:type="dxa"/>
            <w:vAlign w:val="center"/>
          </w:tcPr>
          <w:p w14:paraId="5C9A391A" w14:textId="77777777" w:rsidR="002954A0" w:rsidRPr="00585D87" w:rsidRDefault="002954A0" w:rsidP="003C31BF">
            <w:pPr>
              <w:snapToGrid w:val="0"/>
              <w:jc w:val="center"/>
              <w:rPr>
                <w:b/>
                <w:bCs/>
                <w:sz w:val="24"/>
                <w:szCs w:val="24"/>
              </w:rPr>
            </w:pPr>
          </w:p>
        </w:tc>
      </w:tr>
      <w:tr w:rsidR="002954A0" w:rsidRPr="00585D87" w14:paraId="77C8BB46" w14:textId="77777777" w:rsidTr="002954A0">
        <w:trPr>
          <w:trHeight w:val="584"/>
        </w:trPr>
        <w:tc>
          <w:tcPr>
            <w:tcW w:w="6222" w:type="dxa"/>
            <w:gridSpan w:val="2"/>
            <w:shd w:val="clear" w:color="auto" w:fill="auto"/>
            <w:vAlign w:val="center"/>
          </w:tcPr>
          <w:p w14:paraId="05B59A8E" w14:textId="53861501" w:rsidR="002954A0" w:rsidRPr="00585D87" w:rsidRDefault="002954A0" w:rsidP="002954A0">
            <w:pPr>
              <w:snapToGrid w:val="0"/>
              <w:ind w:right="132"/>
              <w:jc w:val="right"/>
              <w:rPr>
                <w:sz w:val="24"/>
                <w:szCs w:val="24"/>
              </w:rPr>
            </w:pPr>
            <w:proofErr w:type="spellStart"/>
            <w:r w:rsidRPr="00585D87">
              <w:rPr>
                <w:sz w:val="24"/>
                <w:szCs w:val="24"/>
              </w:rPr>
              <w:t>Kopējā</w:t>
            </w:r>
            <w:proofErr w:type="spellEnd"/>
            <w:r w:rsidRPr="00585D87">
              <w:rPr>
                <w:sz w:val="24"/>
                <w:szCs w:val="24"/>
              </w:rPr>
              <w:t xml:space="preserve"> </w:t>
            </w:r>
            <w:proofErr w:type="spellStart"/>
            <w:r w:rsidRPr="00585D87">
              <w:rPr>
                <w:sz w:val="24"/>
                <w:szCs w:val="24"/>
              </w:rPr>
              <w:t>piedāvātā</w:t>
            </w:r>
            <w:proofErr w:type="spellEnd"/>
            <w:r w:rsidRPr="00585D87">
              <w:rPr>
                <w:sz w:val="24"/>
                <w:szCs w:val="24"/>
              </w:rPr>
              <w:t xml:space="preserve"> </w:t>
            </w:r>
            <w:proofErr w:type="spellStart"/>
            <w:r w:rsidRPr="00585D87">
              <w:rPr>
                <w:sz w:val="24"/>
                <w:szCs w:val="24"/>
              </w:rPr>
              <w:t>cena</w:t>
            </w:r>
            <w:proofErr w:type="spellEnd"/>
            <w:r>
              <w:rPr>
                <w:sz w:val="24"/>
                <w:szCs w:val="24"/>
              </w:rPr>
              <w:t>, EUR</w:t>
            </w:r>
            <w:r w:rsidRPr="00585D87">
              <w:rPr>
                <w:sz w:val="24"/>
                <w:szCs w:val="24"/>
              </w:rPr>
              <w:t xml:space="preserve"> </w:t>
            </w:r>
            <w:proofErr w:type="spellStart"/>
            <w:r w:rsidRPr="00585D87">
              <w:rPr>
                <w:sz w:val="24"/>
                <w:szCs w:val="24"/>
              </w:rPr>
              <w:t>ar</w:t>
            </w:r>
            <w:proofErr w:type="spellEnd"/>
            <w:r w:rsidRPr="00585D87">
              <w:rPr>
                <w:sz w:val="24"/>
                <w:szCs w:val="24"/>
              </w:rPr>
              <w:t xml:space="preserve"> PVN</w:t>
            </w:r>
          </w:p>
        </w:tc>
        <w:tc>
          <w:tcPr>
            <w:tcW w:w="3025" w:type="dxa"/>
            <w:vAlign w:val="center"/>
          </w:tcPr>
          <w:p w14:paraId="22F6F95A" w14:textId="77777777" w:rsidR="002954A0" w:rsidRPr="00585D87" w:rsidRDefault="002954A0" w:rsidP="003C31BF">
            <w:pPr>
              <w:snapToGrid w:val="0"/>
              <w:jc w:val="center"/>
              <w:rPr>
                <w:b/>
                <w:bCs/>
                <w:sz w:val="24"/>
                <w:szCs w:val="24"/>
              </w:rPr>
            </w:pPr>
          </w:p>
        </w:tc>
      </w:tr>
    </w:tbl>
    <w:p w14:paraId="5584ABCE" w14:textId="43676B60" w:rsidR="00824C1A" w:rsidRPr="00824C1A" w:rsidRDefault="00824C1A" w:rsidP="00824C1A">
      <w:pPr>
        <w:spacing w:before="240"/>
        <w:jc w:val="both"/>
        <w:rPr>
          <w:iCs/>
          <w:sz w:val="24"/>
          <w:szCs w:val="24"/>
        </w:rPr>
      </w:pPr>
      <w:proofErr w:type="spellStart"/>
      <w:r w:rsidRPr="002343A5">
        <w:rPr>
          <w:iCs/>
          <w:sz w:val="24"/>
          <w:szCs w:val="24"/>
        </w:rPr>
        <w:t>Apliecinām</w:t>
      </w:r>
      <w:proofErr w:type="spellEnd"/>
      <w:r w:rsidRPr="002343A5">
        <w:rPr>
          <w:iCs/>
          <w:sz w:val="24"/>
          <w:szCs w:val="24"/>
        </w:rPr>
        <w:t xml:space="preserve">, ka </w:t>
      </w:r>
      <w:proofErr w:type="spellStart"/>
      <w:r w:rsidRPr="002343A5">
        <w:rPr>
          <w:iCs/>
          <w:sz w:val="24"/>
          <w:szCs w:val="24"/>
        </w:rPr>
        <w:t>finanšu</w:t>
      </w:r>
      <w:proofErr w:type="spellEnd"/>
      <w:r w:rsidRPr="002343A5">
        <w:rPr>
          <w:iCs/>
          <w:sz w:val="24"/>
          <w:szCs w:val="24"/>
        </w:rPr>
        <w:t xml:space="preserve"> </w:t>
      </w:r>
      <w:proofErr w:type="spellStart"/>
      <w:r w:rsidRPr="002343A5">
        <w:rPr>
          <w:iCs/>
          <w:sz w:val="24"/>
          <w:szCs w:val="24"/>
        </w:rPr>
        <w:t>piedāvājuma</w:t>
      </w:r>
      <w:proofErr w:type="spellEnd"/>
      <w:r w:rsidRPr="002343A5">
        <w:rPr>
          <w:iCs/>
          <w:sz w:val="24"/>
          <w:szCs w:val="24"/>
        </w:rPr>
        <w:t xml:space="preserve"> </w:t>
      </w:r>
      <w:proofErr w:type="spellStart"/>
      <w:r w:rsidRPr="002343A5">
        <w:rPr>
          <w:iCs/>
          <w:sz w:val="24"/>
          <w:szCs w:val="24"/>
        </w:rPr>
        <w:t>cenā</w:t>
      </w:r>
      <w:proofErr w:type="spellEnd"/>
      <w:r w:rsidRPr="002343A5">
        <w:rPr>
          <w:iCs/>
          <w:sz w:val="24"/>
          <w:szCs w:val="24"/>
        </w:rPr>
        <w:t xml:space="preserve"> </w:t>
      </w:r>
      <w:proofErr w:type="spellStart"/>
      <w:r w:rsidRPr="002343A5">
        <w:rPr>
          <w:iCs/>
          <w:sz w:val="24"/>
          <w:szCs w:val="24"/>
        </w:rPr>
        <w:t>ir</w:t>
      </w:r>
      <w:proofErr w:type="spellEnd"/>
      <w:r w:rsidRPr="002343A5">
        <w:rPr>
          <w:iCs/>
          <w:sz w:val="24"/>
          <w:szCs w:val="24"/>
        </w:rPr>
        <w:t xml:space="preserve"> </w:t>
      </w:r>
      <w:proofErr w:type="spellStart"/>
      <w:r w:rsidRPr="002343A5">
        <w:rPr>
          <w:iCs/>
          <w:sz w:val="24"/>
          <w:szCs w:val="24"/>
        </w:rPr>
        <w:t>iekļautas</w:t>
      </w:r>
      <w:proofErr w:type="spellEnd"/>
      <w:r w:rsidRPr="002343A5">
        <w:rPr>
          <w:iCs/>
          <w:sz w:val="24"/>
          <w:szCs w:val="24"/>
        </w:rPr>
        <w:t xml:space="preserve"> visas </w:t>
      </w:r>
      <w:proofErr w:type="spellStart"/>
      <w:r w:rsidRPr="002343A5">
        <w:rPr>
          <w:iCs/>
          <w:sz w:val="24"/>
          <w:szCs w:val="24"/>
        </w:rPr>
        <w:t>izmaksas</w:t>
      </w:r>
      <w:proofErr w:type="spellEnd"/>
      <w:r w:rsidRPr="002343A5">
        <w:rPr>
          <w:iCs/>
          <w:sz w:val="24"/>
          <w:szCs w:val="24"/>
        </w:rPr>
        <w:t xml:space="preserve">, kas </w:t>
      </w:r>
      <w:proofErr w:type="spellStart"/>
      <w:r w:rsidRPr="002343A5">
        <w:rPr>
          <w:iCs/>
          <w:sz w:val="24"/>
          <w:szCs w:val="24"/>
        </w:rPr>
        <w:t>saistītas</w:t>
      </w:r>
      <w:proofErr w:type="spellEnd"/>
      <w:r w:rsidRPr="002343A5">
        <w:rPr>
          <w:iCs/>
          <w:sz w:val="24"/>
          <w:szCs w:val="24"/>
        </w:rPr>
        <w:t xml:space="preserve"> </w:t>
      </w:r>
      <w:proofErr w:type="spellStart"/>
      <w:r w:rsidRPr="002343A5">
        <w:rPr>
          <w:iCs/>
          <w:sz w:val="24"/>
          <w:szCs w:val="24"/>
        </w:rPr>
        <w:t>ar</w:t>
      </w:r>
      <w:proofErr w:type="spellEnd"/>
      <w:r w:rsidRPr="002343A5">
        <w:rPr>
          <w:iCs/>
          <w:sz w:val="24"/>
          <w:szCs w:val="24"/>
        </w:rPr>
        <w:t xml:space="preserve"> </w:t>
      </w:r>
      <w:proofErr w:type="spellStart"/>
      <w:r w:rsidRPr="002343A5">
        <w:rPr>
          <w:iCs/>
          <w:sz w:val="24"/>
          <w:szCs w:val="24"/>
        </w:rPr>
        <w:t>tehniskajā</w:t>
      </w:r>
      <w:proofErr w:type="spellEnd"/>
      <w:r w:rsidRPr="002343A5">
        <w:rPr>
          <w:iCs/>
          <w:sz w:val="24"/>
          <w:szCs w:val="24"/>
        </w:rPr>
        <w:t xml:space="preserve"> </w:t>
      </w:r>
      <w:proofErr w:type="spellStart"/>
      <w:r w:rsidRPr="002343A5">
        <w:rPr>
          <w:iCs/>
          <w:sz w:val="24"/>
          <w:szCs w:val="24"/>
        </w:rPr>
        <w:t>specifikācijā</w:t>
      </w:r>
      <w:proofErr w:type="spellEnd"/>
      <w:r w:rsidRPr="002343A5">
        <w:rPr>
          <w:iCs/>
          <w:sz w:val="24"/>
          <w:szCs w:val="24"/>
        </w:rPr>
        <w:t xml:space="preserve"> </w:t>
      </w:r>
      <w:proofErr w:type="spellStart"/>
      <w:r w:rsidRPr="002343A5">
        <w:rPr>
          <w:iCs/>
          <w:sz w:val="24"/>
          <w:szCs w:val="24"/>
        </w:rPr>
        <w:t>noteikto</w:t>
      </w:r>
      <w:proofErr w:type="spellEnd"/>
      <w:r w:rsidRPr="002343A5">
        <w:rPr>
          <w:iCs/>
          <w:sz w:val="24"/>
          <w:szCs w:val="24"/>
        </w:rPr>
        <w:t xml:space="preserve"> </w:t>
      </w:r>
      <w:proofErr w:type="spellStart"/>
      <w:r w:rsidRPr="002343A5">
        <w:rPr>
          <w:iCs/>
          <w:sz w:val="24"/>
          <w:szCs w:val="24"/>
        </w:rPr>
        <w:t>darbu</w:t>
      </w:r>
      <w:proofErr w:type="spellEnd"/>
      <w:r w:rsidRPr="002343A5">
        <w:rPr>
          <w:iCs/>
          <w:sz w:val="24"/>
          <w:szCs w:val="24"/>
        </w:rPr>
        <w:t xml:space="preserve"> </w:t>
      </w:r>
      <w:proofErr w:type="spellStart"/>
      <w:r w:rsidRPr="002343A5">
        <w:rPr>
          <w:iCs/>
          <w:sz w:val="24"/>
          <w:szCs w:val="24"/>
        </w:rPr>
        <w:t>veikšanu</w:t>
      </w:r>
      <w:proofErr w:type="spellEnd"/>
      <w:r w:rsidRPr="002343A5">
        <w:rPr>
          <w:iCs/>
          <w:sz w:val="24"/>
          <w:szCs w:val="24"/>
        </w:rPr>
        <w:t xml:space="preserve"> </w:t>
      </w:r>
      <w:proofErr w:type="spellStart"/>
      <w:r w:rsidRPr="002343A5">
        <w:rPr>
          <w:iCs/>
          <w:sz w:val="24"/>
          <w:szCs w:val="24"/>
        </w:rPr>
        <w:t>pilnā</w:t>
      </w:r>
      <w:proofErr w:type="spellEnd"/>
      <w:r w:rsidRPr="002343A5">
        <w:rPr>
          <w:iCs/>
          <w:sz w:val="24"/>
          <w:szCs w:val="24"/>
        </w:rPr>
        <w:t xml:space="preserve"> </w:t>
      </w:r>
      <w:proofErr w:type="spellStart"/>
      <w:r w:rsidRPr="002343A5">
        <w:rPr>
          <w:iCs/>
          <w:sz w:val="24"/>
          <w:szCs w:val="24"/>
        </w:rPr>
        <w:t>apjomā</w:t>
      </w:r>
      <w:proofErr w:type="spellEnd"/>
      <w:r w:rsidRPr="002343A5">
        <w:rPr>
          <w:iCs/>
          <w:sz w:val="24"/>
          <w:szCs w:val="24"/>
        </w:rPr>
        <w:t xml:space="preserve">, </w:t>
      </w:r>
      <w:proofErr w:type="spellStart"/>
      <w:r w:rsidRPr="002343A5">
        <w:rPr>
          <w:iCs/>
          <w:sz w:val="24"/>
          <w:szCs w:val="24"/>
        </w:rPr>
        <w:t>tajā</w:t>
      </w:r>
      <w:proofErr w:type="spellEnd"/>
      <w:r w:rsidRPr="002343A5">
        <w:rPr>
          <w:iCs/>
          <w:sz w:val="24"/>
          <w:szCs w:val="24"/>
        </w:rPr>
        <w:t xml:space="preserve"> </w:t>
      </w:r>
      <w:proofErr w:type="spellStart"/>
      <w:r w:rsidRPr="002343A5">
        <w:rPr>
          <w:iCs/>
          <w:sz w:val="24"/>
          <w:szCs w:val="24"/>
        </w:rPr>
        <w:t>skaitā</w:t>
      </w:r>
      <w:proofErr w:type="spellEnd"/>
      <w:r w:rsidRPr="002343A5">
        <w:rPr>
          <w:iCs/>
          <w:sz w:val="24"/>
          <w:szCs w:val="24"/>
        </w:rPr>
        <w:t xml:space="preserve">, </w:t>
      </w:r>
      <w:proofErr w:type="spellStart"/>
      <w:r w:rsidRPr="002343A5">
        <w:rPr>
          <w:bCs/>
          <w:iCs/>
          <w:sz w:val="24"/>
          <w:szCs w:val="24"/>
        </w:rPr>
        <w:t>administrācijas</w:t>
      </w:r>
      <w:proofErr w:type="spellEnd"/>
      <w:r w:rsidRPr="002343A5">
        <w:rPr>
          <w:bCs/>
          <w:iCs/>
          <w:sz w:val="24"/>
          <w:szCs w:val="24"/>
        </w:rPr>
        <w:t xml:space="preserve">, </w:t>
      </w:r>
      <w:proofErr w:type="spellStart"/>
      <w:r w:rsidRPr="002343A5">
        <w:rPr>
          <w:bCs/>
          <w:iCs/>
          <w:sz w:val="24"/>
          <w:szCs w:val="24"/>
        </w:rPr>
        <w:t>dokumentu</w:t>
      </w:r>
      <w:proofErr w:type="spellEnd"/>
      <w:r w:rsidRPr="002343A5">
        <w:rPr>
          <w:bCs/>
          <w:iCs/>
          <w:sz w:val="24"/>
          <w:szCs w:val="24"/>
        </w:rPr>
        <w:t xml:space="preserve"> </w:t>
      </w:r>
      <w:proofErr w:type="spellStart"/>
      <w:r w:rsidRPr="002343A5">
        <w:rPr>
          <w:bCs/>
          <w:iCs/>
          <w:sz w:val="24"/>
          <w:szCs w:val="24"/>
        </w:rPr>
        <w:t>sagatavošanas</w:t>
      </w:r>
      <w:proofErr w:type="spellEnd"/>
      <w:r w:rsidRPr="002343A5">
        <w:rPr>
          <w:bCs/>
          <w:iCs/>
          <w:sz w:val="24"/>
          <w:szCs w:val="24"/>
        </w:rPr>
        <w:t xml:space="preserve">, </w:t>
      </w:r>
      <w:proofErr w:type="spellStart"/>
      <w:r w:rsidRPr="002343A5">
        <w:rPr>
          <w:bCs/>
          <w:iCs/>
          <w:sz w:val="24"/>
          <w:szCs w:val="24"/>
        </w:rPr>
        <w:t>saskaņošanas</w:t>
      </w:r>
      <w:proofErr w:type="spellEnd"/>
      <w:r w:rsidR="003F5D80" w:rsidRPr="002343A5">
        <w:rPr>
          <w:bCs/>
          <w:iCs/>
          <w:sz w:val="24"/>
          <w:szCs w:val="24"/>
        </w:rPr>
        <w:t xml:space="preserve">, </w:t>
      </w:r>
      <w:proofErr w:type="spellStart"/>
      <w:r w:rsidRPr="002343A5">
        <w:rPr>
          <w:bCs/>
          <w:iCs/>
          <w:sz w:val="24"/>
          <w:szCs w:val="24"/>
        </w:rPr>
        <w:t>transporta</w:t>
      </w:r>
      <w:proofErr w:type="spellEnd"/>
      <w:r w:rsidR="003F5D80" w:rsidRPr="002343A5">
        <w:rPr>
          <w:bCs/>
          <w:iCs/>
          <w:sz w:val="24"/>
          <w:szCs w:val="24"/>
        </w:rPr>
        <w:t xml:space="preserve">, CSDD </w:t>
      </w:r>
      <w:proofErr w:type="spellStart"/>
      <w:r w:rsidR="003F5D80" w:rsidRPr="002343A5">
        <w:rPr>
          <w:bCs/>
          <w:iCs/>
          <w:sz w:val="24"/>
          <w:szCs w:val="24"/>
        </w:rPr>
        <w:t>audita</w:t>
      </w:r>
      <w:proofErr w:type="spellEnd"/>
      <w:r w:rsidRPr="002343A5">
        <w:rPr>
          <w:bCs/>
          <w:iCs/>
          <w:sz w:val="24"/>
          <w:szCs w:val="24"/>
        </w:rPr>
        <w:t xml:space="preserve"> </w:t>
      </w:r>
      <w:proofErr w:type="spellStart"/>
      <w:r w:rsidRPr="002343A5">
        <w:rPr>
          <w:bCs/>
          <w:iCs/>
          <w:sz w:val="24"/>
          <w:szCs w:val="24"/>
        </w:rPr>
        <w:t>izmaksas</w:t>
      </w:r>
      <w:proofErr w:type="spellEnd"/>
      <w:r w:rsidRPr="002343A5">
        <w:rPr>
          <w:bCs/>
          <w:iCs/>
          <w:sz w:val="24"/>
          <w:szCs w:val="24"/>
        </w:rPr>
        <w:t xml:space="preserve">, </w:t>
      </w:r>
      <w:proofErr w:type="spellStart"/>
      <w:r w:rsidRPr="002343A5">
        <w:rPr>
          <w:bCs/>
          <w:iCs/>
          <w:sz w:val="24"/>
          <w:szCs w:val="24"/>
        </w:rPr>
        <w:t>visi</w:t>
      </w:r>
      <w:proofErr w:type="spellEnd"/>
      <w:r w:rsidRPr="002343A5">
        <w:rPr>
          <w:bCs/>
          <w:iCs/>
          <w:sz w:val="24"/>
          <w:szCs w:val="24"/>
        </w:rPr>
        <w:t xml:space="preserve"> </w:t>
      </w:r>
      <w:proofErr w:type="spellStart"/>
      <w:r w:rsidRPr="002343A5">
        <w:rPr>
          <w:bCs/>
          <w:iCs/>
          <w:sz w:val="24"/>
          <w:szCs w:val="24"/>
        </w:rPr>
        <w:t>nodokļi</w:t>
      </w:r>
      <w:proofErr w:type="spellEnd"/>
      <w:r w:rsidRPr="002343A5">
        <w:rPr>
          <w:bCs/>
          <w:iCs/>
          <w:sz w:val="24"/>
          <w:szCs w:val="24"/>
        </w:rPr>
        <w:t xml:space="preserve">, </w:t>
      </w:r>
      <w:proofErr w:type="spellStart"/>
      <w:r w:rsidRPr="002343A5">
        <w:rPr>
          <w:bCs/>
          <w:iCs/>
          <w:sz w:val="24"/>
          <w:szCs w:val="24"/>
        </w:rPr>
        <w:t>nodevas</w:t>
      </w:r>
      <w:proofErr w:type="spellEnd"/>
      <w:r w:rsidRPr="002343A5">
        <w:rPr>
          <w:bCs/>
          <w:iCs/>
          <w:sz w:val="24"/>
          <w:szCs w:val="24"/>
        </w:rPr>
        <w:t xml:space="preserve"> un </w:t>
      </w:r>
      <w:proofErr w:type="spellStart"/>
      <w:r w:rsidRPr="002343A5">
        <w:rPr>
          <w:bCs/>
          <w:iCs/>
          <w:sz w:val="24"/>
          <w:szCs w:val="24"/>
        </w:rPr>
        <w:t>maksājumi</w:t>
      </w:r>
      <w:proofErr w:type="spellEnd"/>
      <w:r w:rsidRPr="002343A5">
        <w:rPr>
          <w:bCs/>
          <w:iCs/>
          <w:sz w:val="24"/>
          <w:szCs w:val="24"/>
        </w:rPr>
        <w:t xml:space="preserve">, kas </w:t>
      </w:r>
      <w:proofErr w:type="spellStart"/>
      <w:r w:rsidRPr="002343A5">
        <w:rPr>
          <w:bCs/>
          <w:iCs/>
          <w:sz w:val="24"/>
          <w:szCs w:val="24"/>
        </w:rPr>
        <w:t>ir</w:t>
      </w:r>
      <w:proofErr w:type="spellEnd"/>
      <w:r w:rsidRPr="002343A5">
        <w:rPr>
          <w:bCs/>
          <w:iCs/>
          <w:sz w:val="24"/>
          <w:szCs w:val="24"/>
        </w:rPr>
        <w:t xml:space="preserve"> </w:t>
      </w:r>
      <w:proofErr w:type="spellStart"/>
      <w:r w:rsidRPr="002343A5">
        <w:rPr>
          <w:bCs/>
          <w:iCs/>
          <w:sz w:val="24"/>
          <w:szCs w:val="24"/>
        </w:rPr>
        <w:t>saistoši</w:t>
      </w:r>
      <w:proofErr w:type="spellEnd"/>
      <w:r w:rsidRPr="002343A5">
        <w:rPr>
          <w:bCs/>
          <w:iCs/>
          <w:sz w:val="24"/>
          <w:szCs w:val="24"/>
        </w:rPr>
        <w:t xml:space="preserve"> </w:t>
      </w:r>
      <w:proofErr w:type="spellStart"/>
      <w:r w:rsidRPr="002343A5">
        <w:rPr>
          <w:bCs/>
          <w:iCs/>
          <w:sz w:val="24"/>
          <w:szCs w:val="24"/>
        </w:rPr>
        <w:t>pretendentam</w:t>
      </w:r>
      <w:proofErr w:type="spellEnd"/>
      <w:r w:rsidRPr="002343A5">
        <w:rPr>
          <w:bCs/>
          <w:iCs/>
          <w:sz w:val="24"/>
          <w:szCs w:val="24"/>
        </w:rPr>
        <w:t xml:space="preserve">, </w:t>
      </w:r>
      <w:proofErr w:type="spellStart"/>
      <w:r w:rsidRPr="002343A5">
        <w:rPr>
          <w:bCs/>
          <w:iCs/>
          <w:sz w:val="24"/>
          <w:szCs w:val="24"/>
        </w:rPr>
        <w:t>lai</w:t>
      </w:r>
      <w:proofErr w:type="spellEnd"/>
      <w:r w:rsidRPr="002343A5">
        <w:rPr>
          <w:bCs/>
          <w:iCs/>
          <w:sz w:val="24"/>
          <w:szCs w:val="24"/>
        </w:rPr>
        <w:t xml:space="preserve"> </w:t>
      </w:r>
      <w:proofErr w:type="spellStart"/>
      <w:r w:rsidRPr="002343A5">
        <w:rPr>
          <w:bCs/>
          <w:iCs/>
          <w:sz w:val="24"/>
          <w:szCs w:val="24"/>
        </w:rPr>
        <w:t>nodrošinātu</w:t>
      </w:r>
      <w:proofErr w:type="spellEnd"/>
      <w:r w:rsidRPr="002343A5">
        <w:rPr>
          <w:bCs/>
          <w:iCs/>
          <w:sz w:val="24"/>
          <w:szCs w:val="24"/>
        </w:rPr>
        <w:t xml:space="preserve"> </w:t>
      </w:r>
      <w:proofErr w:type="spellStart"/>
      <w:r w:rsidRPr="002343A5">
        <w:rPr>
          <w:bCs/>
          <w:iCs/>
          <w:sz w:val="24"/>
          <w:szCs w:val="24"/>
        </w:rPr>
        <w:t>kvalitatīvu</w:t>
      </w:r>
      <w:proofErr w:type="spellEnd"/>
      <w:r w:rsidRPr="002343A5">
        <w:rPr>
          <w:bCs/>
          <w:iCs/>
          <w:sz w:val="24"/>
          <w:szCs w:val="24"/>
        </w:rPr>
        <w:t xml:space="preserve"> </w:t>
      </w:r>
      <w:proofErr w:type="spellStart"/>
      <w:r w:rsidRPr="002343A5">
        <w:rPr>
          <w:bCs/>
          <w:iCs/>
          <w:sz w:val="24"/>
          <w:szCs w:val="24"/>
        </w:rPr>
        <w:t>pakalpojuma</w:t>
      </w:r>
      <w:proofErr w:type="spellEnd"/>
      <w:r w:rsidRPr="002343A5">
        <w:rPr>
          <w:bCs/>
          <w:iCs/>
          <w:sz w:val="24"/>
          <w:szCs w:val="24"/>
        </w:rPr>
        <w:t xml:space="preserve"> </w:t>
      </w:r>
      <w:proofErr w:type="spellStart"/>
      <w:r w:rsidRPr="002343A5">
        <w:rPr>
          <w:bCs/>
          <w:iCs/>
          <w:sz w:val="24"/>
          <w:szCs w:val="24"/>
        </w:rPr>
        <w:t>izpildi</w:t>
      </w:r>
      <w:proofErr w:type="spellEnd"/>
      <w:r w:rsidRPr="002343A5">
        <w:rPr>
          <w:bCs/>
          <w:iCs/>
          <w:sz w:val="24"/>
          <w:szCs w:val="24"/>
        </w:rPr>
        <w:t xml:space="preserve">, </w:t>
      </w:r>
      <w:proofErr w:type="spellStart"/>
      <w:r w:rsidRPr="002343A5">
        <w:rPr>
          <w:bCs/>
          <w:iCs/>
          <w:sz w:val="24"/>
          <w:szCs w:val="24"/>
        </w:rPr>
        <w:t>kā</w:t>
      </w:r>
      <w:proofErr w:type="spellEnd"/>
      <w:r w:rsidRPr="002343A5">
        <w:rPr>
          <w:bCs/>
          <w:iCs/>
          <w:sz w:val="24"/>
          <w:szCs w:val="24"/>
        </w:rPr>
        <w:t xml:space="preserve"> </w:t>
      </w:r>
      <w:proofErr w:type="spellStart"/>
      <w:r w:rsidRPr="002343A5">
        <w:rPr>
          <w:bCs/>
          <w:iCs/>
          <w:sz w:val="24"/>
          <w:szCs w:val="24"/>
        </w:rPr>
        <w:t>arī</w:t>
      </w:r>
      <w:proofErr w:type="spellEnd"/>
      <w:r w:rsidRPr="002343A5">
        <w:rPr>
          <w:bCs/>
          <w:iCs/>
          <w:sz w:val="24"/>
          <w:szCs w:val="24"/>
        </w:rPr>
        <w:t xml:space="preserve"> </w:t>
      </w:r>
      <w:proofErr w:type="spellStart"/>
      <w:r w:rsidRPr="002343A5">
        <w:rPr>
          <w:bCs/>
          <w:iCs/>
          <w:sz w:val="24"/>
          <w:szCs w:val="24"/>
        </w:rPr>
        <w:t>visi</w:t>
      </w:r>
      <w:proofErr w:type="spellEnd"/>
      <w:r w:rsidRPr="002343A5">
        <w:rPr>
          <w:bCs/>
          <w:iCs/>
          <w:sz w:val="24"/>
          <w:szCs w:val="24"/>
        </w:rPr>
        <w:t xml:space="preserve"> </w:t>
      </w:r>
      <w:proofErr w:type="spellStart"/>
      <w:r w:rsidRPr="002343A5">
        <w:rPr>
          <w:bCs/>
          <w:iCs/>
          <w:sz w:val="24"/>
          <w:szCs w:val="24"/>
        </w:rPr>
        <w:t>riski</w:t>
      </w:r>
      <w:proofErr w:type="spellEnd"/>
      <w:r w:rsidRPr="002343A5">
        <w:rPr>
          <w:bCs/>
          <w:iCs/>
          <w:sz w:val="24"/>
          <w:szCs w:val="24"/>
        </w:rPr>
        <w:t xml:space="preserve">, </w:t>
      </w:r>
      <w:proofErr w:type="spellStart"/>
      <w:r w:rsidRPr="002343A5">
        <w:rPr>
          <w:bCs/>
          <w:iCs/>
          <w:sz w:val="24"/>
          <w:szCs w:val="24"/>
        </w:rPr>
        <w:t>tajā</w:t>
      </w:r>
      <w:proofErr w:type="spellEnd"/>
      <w:r w:rsidRPr="002343A5">
        <w:rPr>
          <w:bCs/>
          <w:iCs/>
          <w:sz w:val="24"/>
          <w:szCs w:val="24"/>
        </w:rPr>
        <w:t xml:space="preserve"> </w:t>
      </w:r>
      <w:proofErr w:type="spellStart"/>
      <w:r w:rsidRPr="002343A5">
        <w:rPr>
          <w:bCs/>
          <w:iCs/>
          <w:sz w:val="24"/>
          <w:szCs w:val="24"/>
        </w:rPr>
        <w:t>skaitā</w:t>
      </w:r>
      <w:proofErr w:type="spellEnd"/>
      <w:r w:rsidRPr="002343A5">
        <w:rPr>
          <w:bCs/>
          <w:iCs/>
          <w:sz w:val="24"/>
          <w:szCs w:val="24"/>
        </w:rPr>
        <w:t xml:space="preserve"> </w:t>
      </w:r>
      <w:proofErr w:type="spellStart"/>
      <w:r w:rsidRPr="002343A5">
        <w:rPr>
          <w:bCs/>
          <w:iCs/>
          <w:sz w:val="24"/>
          <w:szCs w:val="24"/>
        </w:rPr>
        <w:t>iespējamie</w:t>
      </w:r>
      <w:proofErr w:type="spellEnd"/>
      <w:r w:rsidRPr="002343A5">
        <w:rPr>
          <w:bCs/>
          <w:iCs/>
          <w:sz w:val="24"/>
          <w:szCs w:val="24"/>
        </w:rPr>
        <w:t xml:space="preserve"> </w:t>
      </w:r>
      <w:proofErr w:type="spellStart"/>
      <w:r w:rsidRPr="002343A5">
        <w:rPr>
          <w:bCs/>
          <w:iCs/>
          <w:sz w:val="24"/>
          <w:szCs w:val="24"/>
        </w:rPr>
        <w:t>sadārdzinājumi</w:t>
      </w:r>
      <w:proofErr w:type="spellEnd"/>
      <w:r w:rsidRPr="002343A5">
        <w:rPr>
          <w:bCs/>
          <w:iCs/>
          <w:sz w:val="24"/>
          <w:szCs w:val="24"/>
        </w:rPr>
        <w:t xml:space="preserve"> un </w:t>
      </w:r>
      <w:proofErr w:type="spellStart"/>
      <w:r w:rsidRPr="002343A5">
        <w:rPr>
          <w:bCs/>
          <w:iCs/>
          <w:sz w:val="24"/>
          <w:szCs w:val="24"/>
        </w:rPr>
        <w:t>izdevumi</w:t>
      </w:r>
      <w:proofErr w:type="spellEnd"/>
      <w:r w:rsidRPr="002343A5">
        <w:rPr>
          <w:bCs/>
          <w:iCs/>
          <w:sz w:val="24"/>
          <w:szCs w:val="24"/>
        </w:rPr>
        <w:t xml:space="preserve"> </w:t>
      </w:r>
      <w:r w:rsidRPr="002343A5">
        <w:rPr>
          <w:iCs/>
          <w:sz w:val="24"/>
          <w:szCs w:val="24"/>
        </w:rPr>
        <w:t>(</w:t>
      </w:r>
      <w:proofErr w:type="spellStart"/>
      <w:r w:rsidRPr="002343A5">
        <w:rPr>
          <w:iCs/>
          <w:sz w:val="24"/>
          <w:szCs w:val="24"/>
        </w:rPr>
        <w:t>nepalielinoties</w:t>
      </w:r>
      <w:proofErr w:type="spellEnd"/>
      <w:r w:rsidRPr="002343A5">
        <w:rPr>
          <w:iCs/>
          <w:sz w:val="24"/>
          <w:szCs w:val="24"/>
        </w:rPr>
        <w:t xml:space="preserve"> </w:t>
      </w:r>
      <w:proofErr w:type="spellStart"/>
      <w:r w:rsidRPr="002343A5">
        <w:rPr>
          <w:iCs/>
          <w:sz w:val="24"/>
          <w:szCs w:val="24"/>
        </w:rPr>
        <w:t>darbu</w:t>
      </w:r>
      <w:proofErr w:type="spellEnd"/>
      <w:r w:rsidRPr="002343A5">
        <w:rPr>
          <w:iCs/>
          <w:sz w:val="24"/>
          <w:szCs w:val="24"/>
        </w:rPr>
        <w:t xml:space="preserve"> </w:t>
      </w:r>
      <w:proofErr w:type="spellStart"/>
      <w:r w:rsidRPr="002343A5">
        <w:rPr>
          <w:iCs/>
          <w:sz w:val="24"/>
          <w:szCs w:val="24"/>
        </w:rPr>
        <w:t>apjomam</w:t>
      </w:r>
      <w:proofErr w:type="spellEnd"/>
      <w:r w:rsidRPr="002343A5">
        <w:rPr>
          <w:iCs/>
          <w:sz w:val="24"/>
          <w:szCs w:val="24"/>
        </w:rPr>
        <w:t>).</w:t>
      </w:r>
    </w:p>
    <w:p w14:paraId="5DBFE3F6" w14:textId="77777777" w:rsidR="00824C1A" w:rsidRPr="00824C1A" w:rsidRDefault="00824C1A" w:rsidP="00824C1A">
      <w:pPr>
        <w:jc w:val="both"/>
        <w:rPr>
          <w:iCs/>
          <w:sz w:val="24"/>
          <w:szCs w:val="24"/>
        </w:rPr>
      </w:pPr>
    </w:p>
    <w:p w14:paraId="25994450" w14:textId="77777777" w:rsidR="00824C1A" w:rsidRDefault="00824C1A" w:rsidP="00824C1A">
      <w:pPr>
        <w:jc w:val="both"/>
        <w:rPr>
          <w:sz w:val="24"/>
          <w:szCs w:val="24"/>
        </w:rPr>
      </w:pPr>
    </w:p>
    <w:p w14:paraId="6AC55481" w14:textId="77777777" w:rsidR="002954A0" w:rsidRDefault="002954A0" w:rsidP="002954A0">
      <w:pPr>
        <w:spacing w:after="240"/>
        <w:jc w:val="both"/>
        <w:rPr>
          <w:sz w:val="24"/>
          <w:szCs w:val="24"/>
        </w:rPr>
      </w:pPr>
    </w:p>
    <w:p w14:paraId="778912C0" w14:textId="39B14428" w:rsidR="009E34BE" w:rsidRDefault="009E34BE" w:rsidP="00A427CB">
      <w:pPr>
        <w:spacing w:before="240"/>
        <w:ind w:firstLine="720"/>
        <w:rPr>
          <w:bCs/>
          <w:sz w:val="24"/>
          <w:szCs w:val="24"/>
        </w:rPr>
      </w:pPr>
    </w:p>
    <w:bookmarkEnd w:id="25"/>
    <w:p w14:paraId="1F337E76" w14:textId="77777777" w:rsidR="0024669A" w:rsidRPr="0024669A" w:rsidRDefault="0024669A" w:rsidP="005F0D9A">
      <w:pPr>
        <w:ind w:right="-54"/>
        <w:jc w:val="both"/>
        <w:rPr>
          <w:bCs/>
          <w:sz w:val="24"/>
          <w:szCs w:val="24"/>
        </w:rPr>
      </w:pPr>
    </w:p>
    <w:p w14:paraId="2D5A5C4B" w14:textId="77777777" w:rsidR="0024669A" w:rsidRDefault="0024669A" w:rsidP="0024669A">
      <w:pPr>
        <w:spacing w:before="60" w:after="60"/>
        <w:ind w:right="111"/>
        <w:jc w:val="center"/>
        <w:rPr>
          <w:rFonts w:eastAsia="Calibri"/>
          <w:b/>
          <w:bCs/>
          <w:color w:val="000000"/>
          <w:sz w:val="24"/>
          <w:szCs w:val="24"/>
          <w:u w:color="000000"/>
          <w:bdr w:val="nil"/>
          <w:lang w:val="lv-LV" w:eastAsia="lv-LV"/>
        </w:rPr>
      </w:pPr>
    </w:p>
    <w:p w14:paraId="266E7202" w14:textId="77777777" w:rsidR="0024669A" w:rsidRDefault="0024669A" w:rsidP="0024669A">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68606D3" w14:textId="77777777" w:rsidR="0024669A" w:rsidRDefault="0024669A" w:rsidP="0024669A">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DF9D5E1" w14:textId="77777777" w:rsidR="0024669A" w:rsidRDefault="0024669A" w:rsidP="0024669A">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AC36C06" w14:textId="77777777" w:rsidR="0024669A" w:rsidRDefault="0024669A" w:rsidP="0024669A">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8815470" w14:textId="77777777" w:rsidR="0024669A" w:rsidRDefault="0024669A" w:rsidP="0024669A">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C71FDE4" w14:textId="77777777" w:rsidR="0024669A" w:rsidRDefault="0024669A" w:rsidP="0024669A">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74C3D15" w14:textId="77777777" w:rsidR="0024669A" w:rsidRDefault="0024669A" w:rsidP="0024669A">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A22AD6F" w14:textId="77777777" w:rsidR="0024669A" w:rsidRDefault="0024669A" w:rsidP="0024669A">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EC5160D" w14:textId="31723298" w:rsidR="0024669A" w:rsidRPr="00766404" w:rsidRDefault="00DA01FD" w:rsidP="0024669A">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12</w:t>
      </w:r>
      <w:r w:rsidR="0024669A" w:rsidRPr="00766404">
        <w:rPr>
          <w:rFonts w:eastAsia="Calibri"/>
          <w:b/>
          <w:bCs/>
          <w:kern w:val="1"/>
          <w:sz w:val="24"/>
          <w:szCs w:val="24"/>
          <w:u w:color="000000"/>
          <w:bdr w:val="nil"/>
          <w:lang w:val="lv-LV" w:eastAsia="lv-LV"/>
        </w:rPr>
        <w:t xml:space="preserve">.pielikums </w:t>
      </w:r>
    </w:p>
    <w:p w14:paraId="69EBE90E" w14:textId="77777777" w:rsidR="0024669A" w:rsidRPr="00766404" w:rsidRDefault="0024669A" w:rsidP="0024669A">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766404">
        <w:rPr>
          <w:rFonts w:eastAsia="Arial Unicode MS"/>
          <w:sz w:val="24"/>
          <w:szCs w:val="24"/>
          <w:u w:color="000000"/>
          <w:bdr w:val="nil"/>
          <w:lang w:val="lv-LV" w:eastAsia="lv-LV"/>
        </w:rPr>
        <w:t>Atklāta konkursa, identifikācijas</w:t>
      </w:r>
    </w:p>
    <w:p w14:paraId="282D87FB" w14:textId="7D1AE1BF" w:rsidR="001552AA" w:rsidRPr="0053017A" w:rsidRDefault="0024669A" w:rsidP="0024669A">
      <w:pPr>
        <w:suppressAutoHyphens/>
        <w:jc w:val="right"/>
        <w:rPr>
          <w:sz w:val="24"/>
          <w:szCs w:val="24"/>
          <w:highlight w:val="green"/>
          <w:lang w:eastAsia="ar-SA"/>
        </w:rPr>
      </w:pPr>
      <w:r w:rsidRPr="00766404">
        <w:rPr>
          <w:rFonts w:eastAsia="Arial Unicode MS"/>
          <w:sz w:val="24"/>
          <w:szCs w:val="24"/>
          <w:u w:color="000000"/>
          <w:bdr w:val="nil"/>
          <w:lang w:val="lv-LV" w:eastAsia="lv-LV"/>
        </w:rPr>
        <w:t>Nr. RNP 2023/</w:t>
      </w:r>
      <w:r w:rsidR="00FB19B5">
        <w:rPr>
          <w:rFonts w:eastAsia="Arial Unicode MS"/>
          <w:sz w:val="24"/>
          <w:szCs w:val="24"/>
          <w:u w:color="000000"/>
          <w:bdr w:val="nil"/>
          <w:lang w:val="lv-LV" w:eastAsia="lv-LV"/>
        </w:rPr>
        <w:t>97</w:t>
      </w:r>
      <w:r w:rsidRPr="00766404">
        <w:rPr>
          <w:rFonts w:eastAsia="Arial Unicode MS"/>
          <w:sz w:val="24"/>
          <w:szCs w:val="24"/>
          <w:u w:color="000000"/>
          <w:bdr w:val="nil"/>
          <w:lang w:val="lv-LV" w:eastAsia="lv-LV"/>
        </w:rPr>
        <w:t>, nolikumam</w:t>
      </w:r>
    </w:p>
    <w:p w14:paraId="7B1E49F9" w14:textId="77777777" w:rsidR="0024669A" w:rsidRDefault="0024669A" w:rsidP="0021673D">
      <w:pPr>
        <w:jc w:val="center"/>
        <w:rPr>
          <w:b/>
          <w:sz w:val="24"/>
          <w:szCs w:val="24"/>
          <w:lang w:val="lv-LV"/>
        </w:rPr>
      </w:pPr>
    </w:p>
    <w:p w14:paraId="71DFA761" w14:textId="77777777" w:rsidR="0024669A" w:rsidRDefault="0024669A" w:rsidP="0021673D">
      <w:pPr>
        <w:jc w:val="center"/>
        <w:rPr>
          <w:b/>
          <w:sz w:val="24"/>
          <w:szCs w:val="24"/>
          <w:lang w:val="lv-LV"/>
        </w:rPr>
      </w:pPr>
    </w:p>
    <w:p w14:paraId="57C0EE67" w14:textId="5408D4FC" w:rsidR="0021673D" w:rsidRPr="002F4732" w:rsidRDefault="0021673D" w:rsidP="0021673D">
      <w:pPr>
        <w:jc w:val="center"/>
        <w:rPr>
          <w:b/>
          <w:sz w:val="24"/>
          <w:szCs w:val="24"/>
          <w:lang w:val="lv-LV"/>
        </w:rPr>
      </w:pPr>
      <w:r w:rsidRPr="002F4732">
        <w:rPr>
          <w:b/>
          <w:sz w:val="24"/>
          <w:szCs w:val="24"/>
          <w:lang w:val="lv-LV"/>
        </w:rPr>
        <w:t>SAIMNIECISKI VISIZDEVĪGĀKĀ PIEDĀVĀJUMA NOTEIKŠANAS KĀRTĪBA</w:t>
      </w:r>
    </w:p>
    <w:p w14:paraId="1F86D849" w14:textId="77777777" w:rsidR="0021673D" w:rsidRPr="002F4732" w:rsidRDefault="0021673D" w:rsidP="0021673D">
      <w:pPr>
        <w:ind w:firstLine="720"/>
        <w:jc w:val="both"/>
        <w:rPr>
          <w:sz w:val="24"/>
          <w:szCs w:val="24"/>
          <w:lang w:val="lv-LV"/>
        </w:rPr>
      </w:pPr>
    </w:p>
    <w:p w14:paraId="13242D75" w14:textId="77777777" w:rsidR="0021673D" w:rsidRPr="002F4732" w:rsidRDefault="0021673D" w:rsidP="0021673D">
      <w:pPr>
        <w:spacing w:after="240"/>
        <w:ind w:left="284" w:hanging="284"/>
        <w:jc w:val="both"/>
        <w:rPr>
          <w:sz w:val="24"/>
          <w:szCs w:val="24"/>
          <w:lang w:val="lv-LV"/>
        </w:rPr>
      </w:pPr>
      <w:r w:rsidRPr="002F4732">
        <w:rPr>
          <w:sz w:val="24"/>
          <w:szCs w:val="24"/>
          <w:lang w:val="lv-LV"/>
        </w:rPr>
        <w:t xml:space="preserve">1. Iepirkumu komisija nosaka saimnieciski visizdevīgāko piedāvājumu un pretendentu, kura piedāvājums tiek atzīts par saimnieciski visizdevīgāko, atzīst par atklāta konkursa uzvarētāju. </w:t>
      </w:r>
    </w:p>
    <w:p w14:paraId="6DF0992C" w14:textId="77777777" w:rsidR="0021673D" w:rsidRPr="002F4732" w:rsidRDefault="0021673D" w:rsidP="0021673D">
      <w:pPr>
        <w:spacing w:after="240"/>
        <w:ind w:left="284" w:hanging="284"/>
        <w:jc w:val="both"/>
        <w:rPr>
          <w:sz w:val="24"/>
          <w:szCs w:val="24"/>
          <w:lang w:val="lv-LV"/>
        </w:rPr>
      </w:pPr>
      <w:r w:rsidRPr="002F4732">
        <w:rPr>
          <w:sz w:val="24"/>
          <w:szCs w:val="24"/>
          <w:lang w:val="lv-LV"/>
        </w:rPr>
        <w:t>2. Saimnieciski visizdevīgākais piedāvājums tiek noteikts, salīdzinot aprēķinātos punktus katram piedāvājumam atsevišķi pa vērtēšanas kritērijiem.</w:t>
      </w:r>
    </w:p>
    <w:p w14:paraId="42312B9D" w14:textId="39A46BA4" w:rsidR="0021673D" w:rsidRDefault="0021673D" w:rsidP="0021673D">
      <w:pPr>
        <w:spacing w:after="240"/>
        <w:ind w:left="284" w:hanging="284"/>
        <w:jc w:val="both"/>
        <w:rPr>
          <w:sz w:val="24"/>
          <w:szCs w:val="24"/>
          <w:lang w:val="lv-LV"/>
        </w:rPr>
      </w:pPr>
      <w:r w:rsidRPr="002F4732">
        <w:rPr>
          <w:sz w:val="24"/>
          <w:szCs w:val="24"/>
          <w:lang w:val="lv-LV"/>
        </w:rPr>
        <w:t xml:space="preserve">3. Piedāvājumu vērtēšanu </w:t>
      </w:r>
      <w:r>
        <w:rPr>
          <w:sz w:val="24"/>
          <w:szCs w:val="24"/>
          <w:lang w:val="lv-LV"/>
        </w:rPr>
        <w:t>i</w:t>
      </w:r>
      <w:r w:rsidRPr="002F4732">
        <w:rPr>
          <w:sz w:val="24"/>
          <w:szCs w:val="24"/>
          <w:lang w:val="lv-LV"/>
        </w:rPr>
        <w:t>epirkumu komisija veic saskaņā ar šādiem kritērijiem:</w:t>
      </w:r>
    </w:p>
    <w:tbl>
      <w:tblPr>
        <w:tblW w:w="10173" w:type="dxa"/>
        <w:jc w:val="center"/>
        <w:tblCellMar>
          <w:left w:w="0" w:type="dxa"/>
          <w:right w:w="0" w:type="dxa"/>
        </w:tblCellMar>
        <w:tblLook w:val="04A0" w:firstRow="1" w:lastRow="0" w:firstColumn="1" w:lastColumn="0" w:noHBand="0" w:noVBand="1"/>
      </w:tblPr>
      <w:tblGrid>
        <w:gridCol w:w="603"/>
        <w:gridCol w:w="2069"/>
        <w:gridCol w:w="1511"/>
        <w:gridCol w:w="5990"/>
      </w:tblGrid>
      <w:tr w:rsidR="0050142B" w:rsidRPr="00F529C6" w14:paraId="734D05C4" w14:textId="77777777" w:rsidTr="003C31BF">
        <w:trPr>
          <w:tblHeader/>
          <w:jc w:val="center"/>
        </w:trPr>
        <w:tc>
          <w:tcPr>
            <w:tcW w:w="603"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4846CDFE" w14:textId="77777777" w:rsidR="0050142B" w:rsidRPr="00F529C6" w:rsidRDefault="0050142B" w:rsidP="0050142B">
            <w:pPr>
              <w:pStyle w:val="Virsraksts3"/>
              <w:numPr>
                <w:ilvl w:val="0"/>
                <w:numId w:val="0"/>
              </w:numPr>
              <w:tabs>
                <w:tab w:val="left" w:pos="720"/>
              </w:tabs>
              <w:jc w:val="center"/>
              <w:rPr>
                <w:rFonts w:ascii="Times New Roman" w:eastAsia="Times New Roman" w:hAnsi="Times New Roman"/>
                <w:sz w:val="24"/>
              </w:rPr>
            </w:pPr>
            <w:r w:rsidRPr="00F529C6">
              <w:rPr>
                <w:rFonts w:ascii="Times New Roman" w:eastAsia="Times New Roman" w:hAnsi="Times New Roman"/>
                <w:sz w:val="24"/>
              </w:rPr>
              <w:t>Nr.</w:t>
            </w:r>
          </w:p>
          <w:p w14:paraId="5F59740B" w14:textId="77777777" w:rsidR="0050142B" w:rsidRPr="00F529C6" w:rsidRDefault="0050142B" w:rsidP="0050142B">
            <w:pPr>
              <w:pStyle w:val="Virsraksts3"/>
              <w:numPr>
                <w:ilvl w:val="0"/>
                <w:numId w:val="0"/>
              </w:numPr>
              <w:tabs>
                <w:tab w:val="left" w:pos="720"/>
              </w:tabs>
              <w:jc w:val="center"/>
              <w:rPr>
                <w:rFonts w:ascii="Times New Roman" w:eastAsia="Times New Roman" w:hAnsi="Times New Roman"/>
                <w:sz w:val="24"/>
              </w:rPr>
            </w:pPr>
            <w:proofErr w:type="spellStart"/>
            <w:r w:rsidRPr="00F529C6">
              <w:rPr>
                <w:rFonts w:ascii="Times New Roman" w:eastAsia="Times New Roman" w:hAnsi="Times New Roman"/>
                <w:sz w:val="24"/>
              </w:rPr>
              <w:t>p.k.</w:t>
            </w:r>
            <w:proofErr w:type="spellEnd"/>
          </w:p>
        </w:tc>
        <w:tc>
          <w:tcPr>
            <w:tcW w:w="2069"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5C5C3FC" w14:textId="77777777" w:rsidR="0050142B" w:rsidRPr="00F529C6" w:rsidRDefault="0050142B" w:rsidP="0050142B">
            <w:pPr>
              <w:pStyle w:val="Apakpunkts"/>
              <w:numPr>
                <w:ilvl w:val="0"/>
                <w:numId w:val="0"/>
              </w:numPr>
              <w:tabs>
                <w:tab w:val="left" w:pos="720"/>
              </w:tabs>
              <w:jc w:val="center"/>
              <w:rPr>
                <w:rFonts w:ascii="Times New Roman" w:hAnsi="Times New Roman"/>
                <w:sz w:val="24"/>
              </w:rPr>
            </w:pPr>
            <w:proofErr w:type="spellStart"/>
            <w:r w:rsidRPr="00F529C6">
              <w:rPr>
                <w:rFonts w:ascii="Times New Roman" w:hAnsi="Times New Roman"/>
                <w:sz w:val="24"/>
              </w:rPr>
              <w:t>Kritērijs</w:t>
            </w:r>
            <w:proofErr w:type="spellEnd"/>
          </w:p>
        </w:tc>
        <w:tc>
          <w:tcPr>
            <w:tcW w:w="151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EFC42F0" w14:textId="77777777" w:rsidR="0050142B" w:rsidRPr="00F529C6" w:rsidRDefault="0050142B" w:rsidP="0050142B">
            <w:pPr>
              <w:pStyle w:val="Apakpunkts"/>
              <w:numPr>
                <w:ilvl w:val="0"/>
                <w:numId w:val="0"/>
              </w:numPr>
              <w:tabs>
                <w:tab w:val="left" w:pos="720"/>
              </w:tabs>
              <w:jc w:val="center"/>
              <w:rPr>
                <w:rFonts w:ascii="Times New Roman" w:hAnsi="Times New Roman"/>
                <w:sz w:val="24"/>
              </w:rPr>
            </w:pPr>
            <w:proofErr w:type="spellStart"/>
            <w:r w:rsidRPr="00F529C6">
              <w:rPr>
                <w:rFonts w:ascii="Times New Roman" w:hAnsi="Times New Roman"/>
                <w:sz w:val="24"/>
              </w:rPr>
              <w:t>Maksimālā</w:t>
            </w:r>
            <w:proofErr w:type="spellEnd"/>
            <w:r w:rsidRPr="00F529C6">
              <w:rPr>
                <w:rFonts w:ascii="Times New Roman" w:hAnsi="Times New Roman"/>
                <w:sz w:val="24"/>
              </w:rPr>
              <w:t xml:space="preserve"> </w:t>
            </w:r>
            <w:proofErr w:type="spellStart"/>
            <w:r w:rsidRPr="00F529C6">
              <w:rPr>
                <w:rFonts w:ascii="Times New Roman" w:hAnsi="Times New Roman"/>
                <w:sz w:val="24"/>
              </w:rPr>
              <w:t>skaitliskā</w:t>
            </w:r>
            <w:proofErr w:type="spellEnd"/>
            <w:r w:rsidRPr="00F529C6">
              <w:rPr>
                <w:rFonts w:ascii="Times New Roman" w:hAnsi="Times New Roman"/>
                <w:sz w:val="24"/>
              </w:rPr>
              <w:t xml:space="preserve"> </w:t>
            </w:r>
            <w:proofErr w:type="spellStart"/>
            <w:r w:rsidRPr="00F529C6">
              <w:rPr>
                <w:rFonts w:ascii="Times New Roman" w:hAnsi="Times New Roman"/>
                <w:sz w:val="24"/>
              </w:rPr>
              <w:t>vērtība</w:t>
            </w:r>
            <w:proofErr w:type="spellEnd"/>
            <w:r w:rsidRPr="00F529C6">
              <w:rPr>
                <w:rFonts w:ascii="Times New Roman" w:hAnsi="Times New Roman"/>
                <w:sz w:val="24"/>
              </w:rPr>
              <w:t xml:space="preserve"> (N)</w:t>
            </w:r>
          </w:p>
        </w:tc>
        <w:tc>
          <w:tcPr>
            <w:tcW w:w="599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7EA0A0FD" w14:textId="77777777" w:rsidR="0050142B" w:rsidRPr="00F529C6" w:rsidRDefault="0050142B" w:rsidP="0050142B">
            <w:pPr>
              <w:pStyle w:val="Apakpunkts"/>
              <w:numPr>
                <w:ilvl w:val="0"/>
                <w:numId w:val="0"/>
              </w:numPr>
              <w:tabs>
                <w:tab w:val="left" w:pos="720"/>
              </w:tabs>
              <w:jc w:val="center"/>
              <w:rPr>
                <w:rFonts w:ascii="Times New Roman" w:hAnsi="Times New Roman"/>
                <w:sz w:val="24"/>
              </w:rPr>
            </w:pPr>
            <w:proofErr w:type="spellStart"/>
            <w:r w:rsidRPr="00F529C6">
              <w:rPr>
                <w:rFonts w:ascii="Times New Roman" w:hAnsi="Times New Roman"/>
                <w:sz w:val="24"/>
              </w:rPr>
              <w:t>Punktu</w:t>
            </w:r>
            <w:proofErr w:type="spellEnd"/>
            <w:r w:rsidRPr="00F529C6">
              <w:rPr>
                <w:rFonts w:ascii="Times New Roman" w:hAnsi="Times New Roman"/>
                <w:sz w:val="24"/>
              </w:rPr>
              <w:t xml:space="preserve"> </w:t>
            </w:r>
            <w:proofErr w:type="spellStart"/>
            <w:r w:rsidRPr="00F529C6">
              <w:rPr>
                <w:rFonts w:ascii="Times New Roman" w:hAnsi="Times New Roman"/>
                <w:sz w:val="24"/>
              </w:rPr>
              <w:t>aprēķins</w:t>
            </w:r>
            <w:proofErr w:type="spellEnd"/>
            <w:r w:rsidRPr="00F529C6">
              <w:rPr>
                <w:rFonts w:ascii="Times New Roman" w:hAnsi="Times New Roman"/>
                <w:sz w:val="24"/>
              </w:rPr>
              <w:t xml:space="preserve"> / </w:t>
            </w:r>
            <w:proofErr w:type="spellStart"/>
            <w:r w:rsidRPr="00F529C6">
              <w:rPr>
                <w:rFonts w:ascii="Times New Roman" w:hAnsi="Times New Roman"/>
                <w:sz w:val="24"/>
              </w:rPr>
              <w:t>piešķiršana</w:t>
            </w:r>
            <w:proofErr w:type="spellEnd"/>
          </w:p>
        </w:tc>
      </w:tr>
      <w:tr w:rsidR="0050142B" w:rsidRPr="00F529C6" w14:paraId="304CCCFB" w14:textId="77777777" w:rsidTr="003C31BF">
        <w:trPr>
          <w:jc w:val="center"/>
        </w:trPr>
        <w:tc>
          <w:tcPr>
            <w:tcW w:w="6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E313C8" w14:textId="77777777" w:rsidR="0050142B" w:rsidRPr="00F529C6" w:rsidRDefault="0050142B" w:rsidP="003C31BF">
            <w:pPr>
              <w:pStyle w:val="Virsraksts3"/>
              <w:numPr>
                <w:ilvl w:val="0"/>
                <w:numId w:val="0"/>
              </w:numPr>
              <w:tabs>
                <w:tab w:val="left" w:pos="720"/>
              </w:tabs>
              <w:jc w:val="both"/>
              <w:rPr>
                <w:rFonts w:ascii="Times New Roman" w:eastAsia="Times New Roman" w:hAnsi="Times New Roman"/>
                <w:sz w:val="24"/>
              </w:rPr>
            </w:pPr>
            <w:r w:rsidRPr="00F529C6">
              <w:rPr>
                <w:rFonts w:ascii="Times New Roman" w:eastAsia="Times New Roman" w:hAnsi="Times New Roman"/>
                <w:sz w:val="24"/>
              </w:rPr>
              <w:t>A</w:t>
            </w:r>
          </w:p>
        </w:tc>
        <w:tc>
          <w:tcPr>
            <w:tcW w:w="2069" w:type="dxa"/>
            <w:tcBorders>
              <w:top w:val="nil"/>
              <w:left w:val="nil"/>
              <w:bottom w:val="single" w:sz="8" w:space="0" w:color="auto"/>
              <w:right w:val="single" w:sz="8" w:space="0" w:color="auto"/>
            </w:tcBorders>
            <w:tcMar>
              <w:top w:w="0" w:type="dxa"/>
              <w:left w:w="108" w:type="dxa"/>
              <w:bottom w:w="0" w:type="dxa"/>
              <w:right w:w="108" w:type="dxa"/>
            </w:tcMar>
            <w:hideMark/>
          </w:tcPr>
          <w:p w14:paraId="5E7AC8EE" w14:textId="77777777" w:rsidR="0050142B" w:rsidRPr="00F529C6" w:rsidRDefault="0050142B" w:rsidP="003C31BF">
            <w:pPr>
              <w:pStyle w:val="Virsraksts3"/>
              <w:numPr>
                <w:ilvl w:val="0"/>
                <w:numId w:val="0"/>
              </w:numPr>
              <w:tabs>
                <w:tab w:val="left" w:pos="720"/>
              </w:tabs>
              <w:jc w:val="both"/>
              <w:rPr>
                <w:rFonts w:ascii="Times New Roman" w:eastAsia="Times New Roman" w:hAnsi="Times New Roman"/>
                <w:sz w:val="24"/>
              </w:rPr>
            </w:pPr>
            <w:proofErr w:type="spellStart"/>
            <w:r w:rsidRPr="00F529C6">
              <w:rPr>
                <w:rFonts w:ascii="Times New Roman" w:eastAsia="Times New Roman" w:hAnsi="Times New Roman"/>
                <w:sz w:val="24"/>
                <w:lang w:eastAsia="lv-LV"/>
              </w:rPr>
              <w:t>Piedāvātā</w:t>
            </w:r>
            <w:proofErr w:type="spellEnd"/>
            <w:r w:rsidRPr="00F529C6">
              <w:rPr>
                <w:rFonts w:ascii="Times New Roman" w:eastAsia="Times New Roman" w:hAnsi="Times New Roman"/>
                <w:sz w:val="24"/>
                <w:lang w:eastAsia="lv-LV"/>
              </w:rPr>
              <w:t xml:space="preserve"> </w:t>
            </w:r>
            <w:proofErr w:type="spellStart"/>
            <w:r w:rsidRPr="00F529C6">
              <w:rPr>
                <w:rFonts w:ascii="Times New Roman" w:eastAsia="Times New Roman" w:hAnsi="Times New Roman"/>
                <w:sz w:val="24"/>
                <w:lang w:eastAsia="lv-LV"/>
              </w:rPr>
              <w:t>cena</w:t>
            </w:r>
            <w:proofErr w:type="spellEnd"/>
            <w:r w:rsidRPr="00F529C6">
              <w:rPr>
                <w:rFonts w:ascii="Times New Roman" w:eastAsia="Times New Roman" w:hAnsi="Times New Roman"/>
                <w:sz w:val="24"/>
                <w:lang w:eastAsia="lv-LV"/>
              </w:rPr>
              <w:t xml:space="preserve"> </w:t>
            </w:r>
            <w:proofErr w:type="spellStart"/>
            <w:r w:rsidRPr="00F529C6">
              <w:rPr>
                <w:rFonts w:ascii="Times New Roman" w:eastAsia="Times New Roman" w:hAnsi="Times New Roman"/>
                <w:sz w:val="24"/>
                <w:lang w:eastAsia="lv-LV"/>
              </w:rPr>
              <w:t>kopā</w:t>
            </w:r>
            <w:proofErr w:type="spellEnd"/>
            <w:r w:rsidRPr="00F529C6">
              <w:rPr>
                <w:rFonts w:ascii="Times New Roman" w:eastAsia="Times New Roman" w:hAnsi="Times New Roman"/>
                <w:sz w:val="24"/>
                <w:lang w:eastAsia="lv-LV"/>
              </w:rPr>
              <w:t xml:space="preserve"> EUR (bez PVN)</w:t>
            </w:r>
          </w:p>
        </w:tc>
        <w:tc>
          <w:tcPr>
            <w:tcW w:w="1511" w:type="dxa"/>
            <w:tcBorders>
              <w:top w:val="nil"/>
              <w:left w:val="nil"/>
              <w:bottom w:val="single" w:sz="8" w:space="0" w:color="auto"/>
              <w:right w:val="single" w:sz="8" w:space="0" w:color="auto"/>
            </w:tcBorders>
            <w:tcMar>
              <w:top w:w="0" w:type="dxa"/>
              <w:left w:w="108" w:type="dxa"/>
              <w:bottom w:w="0" w:type="dxa"/>
              <w:right w:w="108" w:type="dxa"/>
            </w:tcMar>
            <w:hideMark/>
          </w:tcPr>
          <w:p w14:paraId="277B343F" w14:textId="02E2BD5D" w:rsidR="0050142B" w:rsidRPr="00F529C6" w:rsidRDefault="00FA2500" w:rsidP="003C31BF">
            <w:pPr>
              <w:pStyle w:val="Virsraksts3"/>
              <w:numPr>
                <w:ilvl w:val="0"/>
                <w:numId w:val="0"/>
              </w:numPr>
              <w:tabs>
                <w:tab w:val="left" w:pos="720"/>
              </w:tabs>
              <w:jc w:val="center"/>
              <w:rPr>
                <w:rFonts w:ascii="Times New Roman" w:eastAsia="Times New Roman" w:hAnsi="Times New Roman"/>
                <w:sz w:val="24"/>
              </w:rPr>
            </w:pPr>
            <w:r>
              <w:rPr>
                <w:rFonts w:ascii="Times New Roman" w:eastAsia="Times New Roman" w:hAnsi="Times New Roman"/>
                <w:sz w:val="24"/>
              </w:rPr>
              <w:t>8</w:t>
            </w:r>
            <w:r w:rsidR="0050142B">
              <w:rPr>
                <w:rFonts w:ascii="Times New Roman" w:eastAsia="Times New Roman" w:hAnsi="Times New Roman"/>
                <w:sz w:val="24"/>
              </w:rPr>
              <w:t>0</w:t>
            </w:r>
          </w:p>
        </w:tc>
        <w:tc>
          <w:tcPr>
            <w:tcW w:w="5990" w:type="dxa"/>
            <w:tcBorders>
              <w:top w:val="nil"/>
              <w:left w:val="nil"/>
              <w:bottom w:val="single" w:sz="8" w:space="0" w:color="auto"/>
              <w:right w:val="single" w:sz="8" w:space="0" w:color="auto"/>
            </w:tcBorders>
            <w:tcMar>
              <w:top w:w="0" w:type="dxa"/>
              <w:left w:w="108" w:type="dxa"/>
              <w:bottom w:w="0" w:type="dxa"/>
              <w:right w:w="108" w:type="dxa"/>
            </w:tcMar>
          </w:tcPr>
          <w:p w14:paraId="3C9009F0" w14:textId="0F1945AA" w:rsidR="0050142B" w:rsidRPr="00F529C6" w:rsidRDefault="0050142B" w:rsidP="003C31BF">
            <w:pPr>
              <w:pStyle w:val="Sarakstarindkopa"/>
              <w:tabs>
                <w:tab w:val="left" w:pos="851"/>
              </w:tabs>
              <w:spacing w:before="120" w:after="120"/>
              <w:ind w:left="173"/>
              <w:jc w:val="both"/>
              <w:rPr>
                <w:b/>
                <w:color w:val="000000"/>
                <w:sz w:val="24"/>
                <w:szCs w:val="24"/>
                <w:lang w:val="lv-LV"/>
              </w:rPr>
            </w:pPr>
            <w:r w:rsidRPr="00F529C6">
              <w:rPr>
                <w:b/>
                <w:color w:val="000000"/>
                <w:sz w:val="24"/>
                <w:szCs w:val="24"/>
                <w:lang w:val="lv-LV"/>
              </w:rPr>
              <w:t>A=</w:t>
            </w:r>
            <w:proofErr w:type="spellStart"/>
            <w:r w:rsidRPr="00F529C6">
              <w:rPr>
                <w:b/>
                <w:color w:val="000000"/>
                <w:sz w:val="24"/>
                <w:szCs w:val="24"/>
                <w:lang w:val="lv-LV"/>
              </w:rPr>
              <w:t>A</w:t>
            </w:r>
            <w:r w:rsidRPr="00F529C6">
              <w:rPr>
                <w:b/>
                <w:color w:val="000000"/>
                <w:sz w:val="24"/>
                <w:szCs w:val="24"/>
                <w:vertAlign w:val="subscript"/>
                <w:lang w:val="lv-LV"/>
              </w:rPr>
              <w:t>x</w:t>
            </w:r>
            <w:proofErr w:type="spellEnd"/>
            <w:r w:rsidRPr="00F529C6">
              <w:rPr>
                <w:b/>
                <w:color w:val="000000"/>
                <w:sz w:val="24"/>
                <w:szCs w:val="24"/>
                <w:lang w:val="lv-LV"/>
              </w:rPr>
              <w:t>/</w:t>
            </w:r>
            <w:proofErr w:type="spellStart"/>
            <w:r w:rsidRPr="00F529C6">
              <w:rPr>
                <w:b/>
                <w:color w:val="000000"/>
                <w:sz w:val="24"/>
                <w:szCs w:val="24"/>
                <w:lang w:val="lv-LV"/>
              </w:rPr>
              <w:t>A</w:t>
            </w:r>
            <w:r w:rsidRPr="00F529C6">
              <w:rPr>
                <w:b/>
                <w:color w:val="000000"/>
                <w:sz w:val="24"/>
                <w:szCs w:val="24"/>
                <w:vertAlign w:val="subscript"/>
                <w:lang w:val="lv-LV"/>
              </w:rPr>
              <w:t>y</w:t>
            </w:r>
            <w:proofErr w:type="spellEnd"/>
            <w:r w:rsidRPr="00F529C6">
              <w:rPr>
                <w:b/>
                <w:color w:val="000000"/>
                <w:sz w:val="24"/>
                <w:szCs w:val="24"/>
                <w:lang w:val="lv-LV"/>
              </w:rPr>
              <w:t xml:space="preserve"> x </w:t>
            </w:r>
            <w:r w:rsidR="008303AE">
              <w:rPr>
                <w:b/>
                <w:color w:val="000000"/>
                <w:sz w:val="24"/>
                <w:szCs w:val="24"/>
                <w:lang w:val="lv-LV"/>
              </w:rPr>
              <w:t>8</w:t>
            </w:r>
            <w:r>
              <w:rPr>
                <w:b/>
                <w:color w:val="000000"/>
                <w:sz w:val="24"/>
                <w:szCs w:val="24"/>
                <w:lang w:val="lv-LV"/>
              </w:rPr>
              <w:t>0</w:t>
            </w:r>
            <w:r w:rsidRPr="00F529C6">
              <w:rPr>
                <w:b/>
                <w:color w:val="000000"/>
                <w:sz w:val="24"/>
                <w:szCs w:val="24"/>
                <w:lang w:val="lv-LV"/>
              </w:rPr>
              <w:t>, kur</w:t>
            </w:r>
          </w:p>
          <w:p w14:paraId="7CDA06BD" w14:textId="77777777" w:rsidR="0050142B" w:rsidRPr="00F529C6" w:rsidRDefault="0050142B" w:rsidP="003C31BF">
            <w:pPr>
              <w:pStyle w:val="Sarakstarindkopa"/>
              <w:tabs>
                <w:tab w:val="left" w:pos="851"/>
              </w:tabs>
              <w:spacing w:before="120" w:after="120"/>
              <w:ind w:left="173"/>
              <w:jc w:val="both"/>
              <w:rPr>
                <w:color w:val="000000"/>
                <w:sz w:val="24"/>
                <w:szCs w:val="24"/>
                <w:lang w:val="lv-LV"/>
              </w:rPr>
            </w:pPr>
            <w:r w:rsidRPr="00F529C6">
              <w:rPr>
                <w:color w:val="000000"/>
                <w:sz w:val="24"/>
                <w:szCs w:val="24"/>
                <w:lang w:val="lv-LV"/>
              </w:rPr>
              <w:t>A – pretendenta iegūtais punktu skaits</w:t>
            </w:r>
          </w:p>
          <w:p w14:paraId="53417699" w14:textId="6BE17FB2" w:rsidR="0050142B" w:rsidRPr="00F529C6" w:rsidRDefault="00BF0EDD" w:rsidP="003C31BF">
            <w:pPr>
              <w:pStyle w:val="Sarakstarindkopa"/>
              <w:tabs>
                <w:tab w:val="left" w:pos="851"/>
              </w:tabs>
              <w:spacing w:before="120" w:after="120"/>
              <w:ind w:left="173"/>
              <w:jc w:val="both"/>
              <w:rPr>
                <w:color w:val="000000"/>
                <w:sz w:val="24"/>
                <w:szCs w:val="24"/>
                <w:lang w:val="lv-LV"/>
              </w:rPr>
            </w:pPr>
            <w:r>
              <w:rPr>
                <w:color w:val="000000"/>
                <w:sz w:val="24"/>
                <w:szCs w:val="24"/>
                <w:lang w:val="lv-LV"/>
              </w:rPr>
              <w:t>8</w:t>
            </w:r>
            <w:r w:rsidR="0050142B">
              <w:rPr>
                <w:color w:val="000000"/>
                <w:sz w:val="24"/>
                <w:szCs w:val="24"/>
                <w:lang w:val="lv-LV"/>
              </w:rPr>
              <w:t>0</w:t>
            </w:r>
            <w:r w:rsidR="0050142B" w:rsidRPr="00F529C6">
              <w:rPr>
                <w:color w:val="000000"/>
                <w:sz w:val="24"/>
                <w:szCs w:val="24"/>
                <w:lang w:val="lv-LV"/>
              </w:rPr>
              <w:t xml:space="preserve"> – maksimālais iegūstamais punktu skaits</w:t>
            </w:r>
          </w:p>
          <w:p w14:paraId="116FA1D4" w14:textId="77777777" w:rsidR="0050142B" w:rsidRPr="00F529C6" w:rsidRDefault="0050142B" w:rsidP="003C31BF">
            <w:pPr>
              <w:pStyle w:val="Sarakstarindkopa"/>
              <w:tabs>
                <w:tab w:val="left" w:pos="851"/>
              </w:tabs>
              <w:spacing w:before="120" w:after="120"/>
              <w:ind w:left="173"/>
              <w:jc w:val="both"/>
              <w:rPr>
                <w:color w:val="000000"/>
                <w:sz w:val="24"/>
                <w:szCs w:val="24"/>
                <w:lang w:val="lv-LV"/>
              </w:rPr>
            </w:pPr>
            <w:proofErr w:type="spellStart"/>
            <w:r w:rsidRPr="00F529C6">
              <w:rPr>
                <w:color w:val="000000"/>
                <w:sz w:val="24"/>
                <w:szCs w:val="24"/>
                <w:lang w:val="lv-LV"/>
              </w:rPr>
              <w:t>A</w:t>
            </w:r>
            <w:r w:rsidRPr="00F529C6">
              <w:rPr>
                <w:color w:val="000000"/>
                <w:sz w:val="24"/>
                <w:szCs w:val="24"/>
                <w:vertAlign w:val="subscript"/>
                <w:lang w:val="lv-LV"/>
              </w:rPr>
              <w:t>x</w:t>
            </w:r>
            <w:proofErr w:type="spellEnd"/>
            <w:r w:rsidRPr="00F529C6">
              <w:rPr>
                <w:color w:val="000000"/>
                <w:sz w:val="24"/>
                <w:szCs w:val="24"/>
                <w:lang w:val="lv-LV"/>
              </w:rPr>
              <w:t xml:space="preserve"> – zemākā piedāvātā kopējā cena</w:t>
            </w:r>
          </w:p>
          <w:p w14:paraId="029FF81E" w14:textId="77777777" w:rsidR="0050142B" w:rsidRPr="00F529C6" w:rsidRDefault="0050142B" w:rsidP="003C31BF">
            <w:pPr>
              <w:pStyle w:val="Sarakstarindkopa"/>
              <w:tabs>
                <w:tab w:val="left" w:pos="851"/>
              </w:tabs>
              <w:spacing w:before="120" w:after="120"/>
              <w:ind w:left="173"/>
              <w:jc w:val="both"/>
              <w:rPr>
                <w:color w:val="000000"/>
                <w:sz w:val="24"/>
                <w:szCs w:val="24"/>
                <w:lang w:val="lv-LV"/>
              </w:rPr>
            </w:pPr>
            <w:proofErr w:type="spellStart"/>
            <w:r w:rsidRPr="00F529C6">
              <w:rPr>
                <w:color w:val="000000"/>
                <w:sz w:val="24"/>
                <w:szCs w:val="24"/>
                <w:lang w:val="lv-LV"/>
              </w:rPr>
              <w:t>A</w:t>
            </w:r>
            <w:r w:rsidRPr="00F529C6">
              <w:rPr>
                <w:color w:val="000000"/>
                <w:sz w:val="24"/>
                <w:szCs w:val="24"/>
                <w:vertAlign w:val="subscript"/>
                <w:lang w:val="lv-LV"/>
              </w:rPr>
              <w:t>y</w:t>
            </w:r>
            <w:proofErr w:type="spellEnd"/>
            <w:r w:rsidRPr="00F529C6">
              <w:rPr>
                <w:color w:val="000000"/>
                <w:sz w:val="24"/>
                <w:szCs w:val="24"/>
                <w:vertAlign w:val="subscript"/>
                <w:lang w:val="lv-LV"/>
              </w:rPr>
              <w:t xml:space="preserve"> </w:t>
            </w:r>
            <w:r w:rsidRPr="00F529C6">
              <w:rPr>
                <w:color w:val="000000"/>
                <w:sz w:val="24"/>
                <w:szCs w:val="24"/>
                <w:lang w:val="lv-LV"/>
              </w:rPr>
              <w:t>– vērtējamā pretendenta kopējā cena</w:t>
            </w:r>
          </w:p>
          <w:p w14:paraId="4DFE4FEB" w14:textId="77777777" w:rsidR="0050142B" w:rsidRPr="00F529C6" w:rsidRDefault="0050142B" w:rsidP="003C31BF">
            <w:pPr>
              <w:tabs>
                <w:tab w:val="num" w:pos="1140"/>
              </w:tabs>
              <w:ind w:left="34" w:right="46"/>
              <w:jc w:val="both"/>
              <w:rPr>
                <w:sz w:val="24"/>
                <w:szCs w:val="24"/>
              </w:rPr>
            </w:pPr>
            <w:proofErr w:type="spellStart"/>
            <w:r w:rsidRPr="00F529C6">
              <w:rPr>
                <w:sz w:val="24"/>
                <w:szCs w:val="24"/>
              </w:rPr>
              <w:t>Aprēķinātais</w:t>
            </w:r>
            <w:proofErr w:type="spellEnd"/>
            <w:r w:rsidRPr="00F529C6">
              <w:rPr>
                <w:sz w:val="24"/>
                <w:szCs w:val="24"/>
              </w:rPr>
              <w:t xml:space="preserve"> </w:t>
            </w:r>
            <w:proofErr w:type="spellStart"/>
            <w:r w:rsidRPr="00F529C6">
              <w:rPr>
                <w:sz w:val="24"/>
                <w:szCs w:val="24"/>
              </w:rPr>
              <w:t>punktu</w:t>
            </w:r>
            <w:proofErr w:type="spellEnd"/>
            <w:r w:rsidRPr="00F529C6">
              <w:rPr>
                <w:sz w:val="24"/>
                <w:szCs w:val="24"/>
              </w:rPr>
              <w:t xml:space="preserve"> </w:t>
            </w:r>
            <w:proofErr w:type="spellStart"/>
            <w:r w:rsidRPr="00F529C6">
              <w:rPr>
                <w:sz w:val="24"/>
                <w:szCs w:val="24"/>
              </w:rPr>
              <w:t>skaits</w:t>
            </w:r>
            <w:proofErr w:type="spellEnd"/>
            <w:r w:rsidRPr="00F529C6">
              <w:rPr>
                <w:sz w:val="24"/>
                <w:szCs w:val="24"/>
              </w:rPr>
              <w:t xml:space="preserve"> </w:t>
            </w:r>
            <w:proofErr w:type="spellStart"/>
            <w:r w:rsidRPr="00F529C6">
              <w:rPr>
                <w:sz w:val="24"/>
                <w:szCs w:val="24"/>
              </w:rPr>
              <w:t>tiks</w:t>
            </w:r>
            <w:proofErr w:type="spellEnd"/>
            <w:r w:rsidRPr="00F529C6">
              <w:rPr>
                <w:sz w:val="24"/>
                <w:szCs w:val="24"/>
              </w:rPr>
              <w:t xml:space="preserve"> </w:t>
            </w:r>
            <w:proofErr w:type="spellStart"/>
            <w:r w:rsidRPr="00F529C6">
              <w:rPr>
                <w:sz w:val="24"/>
                <w:szCs w:val="24"/>
              </w:rPr>
              <w:t>noapaļots</w:t>
            </w:r>
            <w:proofErr w:type="spellEnd"/>
            <w:r w:rsidRPr="00F529C6">
              <w:rPr>
                <w:sz w:val="24"/>
                <w:szCs w:val="24"/>
              </w:rPr>
              <w:t xml:space="preserve"> </w:t>
            </w:r>
            <w:proofErr w:type="spellStart"/>
            <w:r w:rsidRPr="00F529C6">
              <w:rPr>
                <w:sz w:val="24"/>
                <w:szCs w:val="24"/>
              </w:rPr>
              <w:t>ar</w:t>
            </w:r>
            <w:proofErr w:type="spellEnd"/>
            <w:r w:rsidRPr="00F529C6">
              <w:rPr>
                <w:sz w:val="24"/>
                <w:szCs w:val="24"/>
              </w:rPr>
              <w:t xml:space="preserve"> </w:t>
            </w:r>
            <w:proofErr w:type="spellStart"/>
            <w:r w:rsidRPr="00F529C6">
              <w:rPr>
                <w:sz w:val="24"/>
                <w:szCs w:val="24"/>
              </w:rPr>
              <w:t>divām</w:t>
            </w:r>
            <w:proofErr w:type="spellEnd"/>
            <w:r w:rsidRPr="00F529C6">
              <w:rPr>
                <w:sz w:val="24"/>
                <w:szCs w:val="24"/>
              </w:rPr>
              <w:t xml:space="preserve"> </w:t>
            </w:r>
            <w:proofErr w:type="spellStart"/>
            <w:r w:rsidRPr="00F529C6">
              <w:rPr>
                <w:sz w:val="24"/>
                <w:szCs w:val="24"/>
              </w:rPr>
              <w:t>zīmēm</w:t>
            </w:r>
            <w:proofErr w:type="spellEnd"/>
            <w:r w:rsidRPr="00F529C6">
              <w:rPr>
                <w:sz w:val="24"/>
                <w:szCs w:val="24"/>
              </w:rPr>
              <w:t xml:space="preserve"> </w:t>
            </w:r>
            <w:proofErr w:type="spellStart"/>
            <w:r w:rsidRPr="00F529C6">
              <w:rPr>
                <w:sz w:val="24"/>
                <w:szCs w:val="24"/>
              </w:rPr>
              <w:t>aiz</w:t>
            </w:r>
            <w:proofErr w:type="spellEnd"/>
            <w:r w:rsidRPr="00F529C6">
              <w:rPr>
                <w:sz w:val="24"/>
                <w:szCs w:val="24"/>
              </w:rPr>
              <w:t xml:space="preserve"> </w:t>
            </w:r>
            <w:proofErr w:type="spellStart"/>
            <w:r w:rsidRPr="00F529C6">
              <w:rPr>
                <w:sz w:val="24"/>
                <w:szCs w:val="24"/>
              </w:rPr>
              <w:t>komata</w:t>
            </w:r>
            <w:proofErr w:type="spellEnd"/>
            <w:r w:rsidRPr="00F529C6">
              <w:rPr>
                <w:sz w:val="24"/>
                <w:szCs w:val="24"/>
              </w:rPr>
              <w:t xml:space="preserve">, </w:t>
            </w:r>
            <w:proofErr w:type="spellStart"/>
            <w:r w:rsidRPr="00F529C6">
              <w:rPr>
                <w:sz w:val="24"/>
                <w:szCs w:val="24"/>
              </w:rPr>
              <w:t>piemērojot</w:t>
            </w:r>
            <w:proofErr w:type="spellEnd"/>
            <w:r w:rsidRPr="00F529C6">
              <w:rPr>
                <w:sz w:val="24"/>
                <w:szCs w:val="24"/>
              </w:rPr>
              <w:t xml:space="preserve"> </w:t>
            </w:r>
            <w:proofErr w:type="spellStart"/>
            <w:r w:rsidRPr="00F529C6">
              <w:rPr>
                <w:sz w:val="24"/>
                <w:szCs w:val="24"/>
              </w:rPr>
              <w:t>vispārīgi</w:t>
            </w:r>
            <w:proofErr w:type="spellEnd"/>
            <w:r w:rsidRPr="00F529C6">
              <w:rPr>
                <w:sz w:val="24"/>
                <w:szCs w:val="24"/>
              </w:rPr>
              <w:t xml:space="preserve"> </w:t>
            </w:r>
            <w:proofErr w:type="spellStart"/>
            <w:r w:rsidRPr="00F529C6">
              <w:rPr>
                <w:sz w:val="24"/>
                <w:szCs w:val="24"/>
              </w:rPr>
              <w:t>pieņemtos</w:t>
            </w:r>
            <w:proofErr w:type="spellEnd"/>
            <w:r w:rsidRPr="00F529C6">
              <w:rPr>
                <w:sz w:val="24"/>
                <w:szCs w:val="24"/>
              </w:rPr>
              <w:t xml:space="preserve"> </w:t>
            </w:r>
            <w:proofErr w:type="spellStart"/>
            <w:r w:rsidRPr="00F529C6">
              <w:rPr>
                <w:sz w:val="24"/>
                <w:szCs w:val="24"/>
              </w:rPr>
              <w:t>matemātikas</w:t>
            </w:r>
            <w:proofErr w:type="spellEnd"/>
            <w:r w:rsidRPr="00F529C6">
              <w:rPr>
                <w:sz w:val="24"/>
                <w:szCs w:val="24"/>
              </w:rPr>
              <w:t xml:space="preserve"> </w:t>
            </w:r>
            <w:proofErr w:type="spellStart"/>
            <w:r w:rsidRPr="00F529C6">
              <w:rPr>
                <w:sz w:val="24"/>
                <w:szCs w:val="24"/>
              </w:rPr>
              <w:t>noapaļošanas</w:t>
            </w:r>
            <w:proofErr w:type="spellEnd"/>
            <w:r w:rsidRPr="00F529C6">
              <w:rPr>
                <w:sz w:val="24"/>
                <w:szCs w:val="24"/>
              </w:rPr>
              <w:t xml:space="preserve"> </w:t>
            </w:r>
            <w:proofErr w:type="spellStart"/>
            <w:r w:rsidRPr="00F529C6">
              <w:rPr>
                <w:sz w:val="24"/>
                <w:szCs w:val="24"/>
              </w:rPr>
              <w:t>principus</w:t>
            </w:r>
            <w:proofErr w:type="spellEnd"/>
            <w:r w:rsidRPr="00F529C6">
              <w:rPr>
                <w:sz w:val="24"/>
                <w:szCs w:val="24"/>
              </w:rPr>
              <w:t>.</w:t>
            </w:r>
          </w:p>
        </w:tc>
      </w:tr>
      <w:tr w:rsidR="0050142B" w:rsidRPr="00F529C6" w14:paraId="29D56742" w14:textId="77777777" w:rsidTr="003C31BF">
        <w:trPr>
          <w:jc w:val="center"/>
        </w:trPr>
        <w:tc>
          <w:tcPr>
            <w:tcW w:w="603"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0D60852A" w14:textId="77777777" w:rsidR="0050142B" w:rsidRPr="00F529C6" w:rsidRDefault="0050142B" w:rsidP="003C31BF">
            <w:pPr>
              <w:pStyle w:val="Virsraksts3"/>
              <w:numPr>
                <w:ilvl w:val="0"/>
                <w:numId w:val="0"/>
              </w:numPr>
              <w:tabs>
                <w:tab w:val="left" w:pos="720"/>
              </w:tabs>
              <w:jc w:val="both"/>
              <w:rPr>
                <w:rFonts w:ascii="Times New Roman" w:eastAsia="Times New Roman" w:hAnsi="Times New Roman"/>
                <w:sz w:val="24"/>
              </w:rPr>
            </w:pPr>
            <w:r w:rsidRPr="00F529C6">
              <w:rPr>
                <w:rFonts w:ascii="Times New Roman" w:eastAsia="Times New Roman" w:hAnsi="Times New Roman"/>
                <w:sz w:val="24"/>
              </w:rPr>
              <w:t>B</w:t>
            </w:r>
          </w:p>
        </w:tc>
        <w:tc>
          <w:tcPr>
            <w:tcW w:w="2069" w:type="dxa"/>
            <w:tcBorders>
              <w:top w:val="nil"/>
              <w:left w:val="nil"/>
              <w:bottom w:val="single" w:sz="4" w:space="0" w:color="auto"/>
              <w:right w:val="single" w:sz="8" w:space="0" w:color="auto"/>
            </w:tcBorders>
            <w:tcMar>
              <w:top w:w="0" w:type="dxa"/>
              <w:left w:w="108" w:type="dxa"/>
              <w:bottom w:w="0" w:type="dxa"/>
              <w:right w:w="108" w:type="dxa"/>
            </w:tcMar>
          </w:tcPr>
          <w:p w14:paraId="4AE156C7" w14:textId="06669552" w:rsidR="0050142B" w:rsidRPr="00F529C6" w:rsidRDefault="0017498F" w:rsidP="003C31BF">
            <w:pPr>
              <w:pStyle w:val="Virsraksts3"/>
              <w:numPr>
                <w:ilvl w:val="0"/>
                <w:numId w:val="0"/>
              </w:numPr>
              <w:tabs>
                <w:tab w:val="left" w:pos="720"/>
              </w:tabs>
              <w:jc w:val="both"/>
              <w:rPr>
                <w:rFonts w:ascii="Times New Roman" w:eastAsia="Times New Roman" w:hAnsi="Times New Roman"/>
                <w:sz w:val="24"/>
                <w:lang w:eastAsia="lv-LV"/>
              </w:rPr>
            </w:pPr>
            <w:proofErr w:type="spellStart"/>
            <w:r>
              <w:rPr>
                <w:rFonts w:ascii="Times New Roman" w:hAnsi="Times New Roman"/>
                <w:sz w:val="24"/>
              </w:rPr>
              <w:t>Būvprojekta</w:t>
            </w:r>
            <w:proofErr w:type="spellEnd"/>
            <w:r>
              <w:rPr>
                <w:rFonts w:ascii="Times New Roman" w:hAnsi="Times New Roman"/>
                <w:sz w:val="24"/>
              </w:rPr>
              <w:t xml:space="preserve"> </w:t>
            </w:r>
            <w:proofErr w:type="spellStart"/>
            <w:r>
              <w:rPr>
                <w:rFonts w:ascii="Times New Roman" w:hAnsi="Times New Roman"/>
                <w:sz w:val="24"/>
              </w:rPr>
              <w:t>vadītāja</w:t>
            </w:r>
            <w:proofErr w:type="spellEnd"/>
            <w:r w:rsidR="0050142B">
              <w:rPr>
                <w:rFonts w:ascii="Times New Roman" w:hAnsi="Times New Roman"/>
                <w:sz w:val="24"/>
              </w:rPr>
              <w:t xml:space="preserve"> </w:t>
            </w:r>
            <w:proofErr w:type="spellStart"/>
            <w:r w:rsidR="0050142B" w:rsidRPr="00F529C6">
              <w:rPr>
                <w:rFonts w:ascii="Times New Roman" w:hAnsi="Times New Roman"/>
                <w:sz w:val="24"/>
              </w:rPr>
              <w:t>pieredze</w:t>
            </w:r>
            <w:proofErr w:type="spellEnd"/>
            <w:r w:rsidR="0050142B" w:rsidRPr="00F529C6">
              <w:rPr>
                <w:rFonts w:ascii="Times New Roman" w:hAnsi="Times New Roman"/>
                <w:sz w:val="24"/>
              </w:rPr>
              <w:t xml:space="preserve"> </w:t>
            </w:r>
            <w:proofErr w:type="spellStart"/>
            <w:r w:rsidR="0050142B" w:rsidRPr="00F529C6">
              <w:rPr>
                <w:rFonts w:ascii="Times New Roman" w:hAnsi="Times New Roman"/>
                <w:sz w:val="24"/>
              </w:rPr>
              <w:t>projektēšanā</w:t>
            </w:r>
            <w:proofErr w:type="spellEnd"/>
            <w:r w:rsidR="0050142B" w:rsidRPr="00F529C6">
              <w:rPr>
                <w:rFonts w:ascii="Times New Roman" w:hAnsi="Times New Roman"/>
                <w:sz w:val="24"/>
              </w:rPr>
              <w:t xml:space="preserve"> </w:t>
            </w:r>
          </w:p>
        </w:tc>
        <w:tc>
          <w:tcPr>
            <w:tcW w:w="1511" w:type="dxa"/>
            <w:tcBorders>
              <w:top w:val="nil"/>
              <w:left w:val="nil"/>
              <w:bottom w:val="single" w:sz="4" w:space="0" w:color="auto"/>
              <w:right w:val="single" w:sz="8" w:space="0" w:color="auto"/>
            </w:tcBorders>
            <w:tcMar>
              <w:top w:w="0" w:type="dxa"/>
              <w:left w:w="108" w:type="dxa"/>
              <w:bottom w:w="0" w:type="dxa"/>
              <w:right w:w="108" w:type="dxa"/>
            </w:tcMar>
          </w:tcPr>
          <w:p w14:paraId="41CAE4D0" w14:textId="128B8EC7" w:rsidR="0050142B" w:rsidRPr="00F529C6" w:rsidRDefault="00FA2500" w:rsidP="003C31BF">
            <w:pPr>
              <w:pStyle w:val="Virsraksts3"/>
              <w:numPr>
                <w:ilvl w:val="0"/>
                <w:numId w:val="0"/>
              </w:numPr>
              <w:tabs>
                <w:tab w:val="left" w:pos="720"/>
              </w:tabs>
              <w:jc w:val="center"/>
              <w:rPr>
                <w:rFonts w:ascii="Times New Roman" w:eastAsia="Times New Roman" w:hAnsi="Times New Roman"/>
                <w:sz w:val="24"/>
              </w:rPr>
            </w:pPr>
            <w:r>
              <w:rPr>
                <w:rFonts w:ascii="Times New Roman" w:eastAsia="Times New Roman" w:hAnsi="Times New Roman"/>
                <w:sz w:val="24"/>
              </w:rPr>
              <w:t>2</w:t>
            </w:r>
            <w:r w:rsidR="0050142B">
              <w:rPr>
                <w:rFonts w:ascii="Times New Roman" w:eastAsia="Times New Roman" w:hAnsi="Times New Roman"/>
                <w:sz w:val="24"/>
              </w:rPr>
              <w:t>0</w:t>
            </w:r>
          </w:p>
        </w:tc>
        <w:tc>
          <w:tcPr>
            <w:tcW w:w="5990" w:type="dxa"/>
            <w:tcBorders>
              <w:top w:val="nil"/>
              <w:left w:val="nil"/>
              <w:bottom w:val="single" w:sz="4" w:space="0" w:color="auto"/>
              <w:right w:val="single" w:sz="8" w:space="0" w:color="auto"/>
            </w:tcBorders>
            <w:tcMar>
              <w:top w:w="0" w:type="dxa"/>
              <w:left w:w="108" w:type="dxa"/>
              <w:bottom w:w="0" w:type="dxa"/>
              <w:right w:w="108" w:type="dxa"/>
            </w:tcMar>
          </w:tcPr>
          <w:p w14:paraId="1FB8D535" w14:textId="53EE0863" w:rsidR="0050142B" w:rsidRPr="002343A5" w:rsidRDefault="00BF0EDD" w:rsidP="003C31BF">
            <w:pPr>
              <w:suppressAutoHyphens/>
              <w:overflowPunct w:val="0"/>
              <w:autoSpaceDE w:val="0"/>
              <w:autoSpaceDN w:val="0"/>
              <w:ind w:right="-1"/>
              <w:contextualSpacing/>
              <w:jc w:val="both"/>
              <w:textAlignment w:val="baseline"/>
              <w:rPr>
                <w:bCs/>
                <w:sz w:val="24"/>
                <w:szCs w:val="24"/>
              </w:rPr>
            </w:pPr>
            <w:r w:rsidRPr="004514E5">
              <w:rPr>
                <w:sz w:val="24"/>
                <w:szCs w:val="24"/>
              </w:rPr>
              <w:t xml:space="preserve">Pretendents </w:t>
            </w:r>
            <w:proofErr w:type="spellStart"/>
            <w:r w:rsidRPr="004514E5">
              <w:rPr>
                <w:sz w:val="24"/>
                <w:szCs w:val="24"/>
              </w:rPr>
              <w:t>iegūst</w:t>
            </w:r>
            <w:proofErr w:type="spellEnd"/>
            <w:r w:rsidRPr="004514E5">
              <w:rPr>
                <w:sz w:val="24"/>
                <w:szCs w:val="24"/>
              </w:rPr>
              <w:t xml:space="preserve"> </w:t>
            </w:r>
            <w:r w:rsidRPr="004514E5">
              <w:rPr>
                <w:b/>
                <w:bCs/>
                <w:sz w:val="24"/>
                <w:szCs w:val="24"/>
              </w:rPr>
              <w:t xml:space="preserve">20 </w:t>
            </w:r>
            <w:proofErr w:type="spellStart"/>
            <w:r w:rsidRPr="004514E5">
              <w:rPr>
                <w:b/>
                <w:bCs/>
                <w:sz w:val="24"/>
                <w:szCs w:val="24"/>
              </w:rPr>
              <w:t>punktus</w:t>
            </w:r>
            <w:proofErr w:type="spellEnd"/>
            <w:r w:rsidRPr="004514E5">
              <w:rPr>
                <w:b/>
                <w:bCs/>
                <w:sz w:val="24"/>
                <w:szCs w:val="24"/>
              </w:rPr>
              <w:t xml:space="preserve">, </w:t>
            </w:r>
            <w:r w:rsidRPr="004514E5">
              <w:rPr>
                <w:sz w:val="24"/>
                <w:szCs w:val="24"/>
              </w:rPr>
              <w:t xml:space="preserve">ja </w:t>
            </w:r>
            <w:proofErr w:type="spellStart"/>
            <w:r w:rsidRPr="004514E5">
              <w:rPr>
                <w:sz w:val="24"/>
                <w:szCs w:val="24"/>
              </w:rPr>
              <w:t>b</w:t>
            </w:r>
            <w:r w:rsidR="0017498F" w:rsidRPr="004514E5">
              <w:rPr>
                <w:bCs/>
                <w:sz w:val="24"/>
                <w:szCs w:val="24"/>
              </w:rPr>
              <w:t>ūvprojekta</w:t>
            </w:r>
            <w:proofErr w:type="spellEnd"/>
            <w:r w:rsidR="0017498F" w:rsidRPr="004514E5">
              <w:rPr>
                <w:bCs/>
                <w:sz w:val="24"/>
                <w:szCs w:val="24"/>
              </w:rPr>
              <w:t xml:space="preserve"> </w:t>
            </w:r>
            <w:proofErr w:type="spellStart"/>
            <w:r w:rsidR="0017498F" w:rsidRPr="004514E5">
              <w:rPr>
                <w:bCs/>
                <w:sz w:val="24"/>
                <w:szCs w:val="24"/>
              </w:rPr>
              <w:t>vadītājam</w:t>
            </w:r>
            <w:proofErr w:type="spellEnd"/>
            <w:r w:rsidR="0050142B" w:rsidRPr="004514E5">
              <w:rPr>
                <w:bCs/>
                <w:sz w:val="24"/>
                <w:szCs w:val="24"/>
              </w:rPr>
              <w:t xml:space="preserve"> </w:t>
            </w:r>
            <w:proofErr w:type="spellStart"/>
            <w:r w:rsidR="0050142B" w:rsidRPr="004514E5">
              <w:rPr>
                <w:bCs/>
                <w:sz w:val="24"/>
                <w:szCs w:val="24"/>
              </w:rPr>
              <w:t>iepriekšējo</w:t>
            </w:r>
            <w:proofErr w:type="spellEnd"/>
            <w:r w:rsidR="0050142B" w:rsidRPr="004514E5">
              <w:rPr>
                <w:bCs/>
                <w:sz w:val="24"/>
                <w:szCs w:val="24"/>
              </w:rPr>
              <w:t xml:space="preserve"> 3 (</w:t>
            </w:r>
            <w:proofErr w:type="spellStart"/>
            <w:r w:rsidR="0050142B" w:rsidRPr="004514E5">
              <w:rPr>
                <w:bCs/>
                <w:sz w:val="24"/>
                <w:szCs w:val="24"/>
              </w:rPr>
              <w:t>trīs</w:t>
            </w:r>
            <w:proofErr w:type="spellEnd"/>
            <w:r w:rsidR="0050142B" w:rsidRPr="004514E5">
              <w:rPr>
                <w:bCs/>
                <w:sz w:val="24"/>
                <w:szCs w:val="24"/>
              </w:rPr>
              <w:t xml:space="preserve">) </w:t>
            </w:r>
            <w:proofErr w:type="spellStart"/>
            <w:r w:rsidR="0050142B" w:rsidRPr="004514E5">
              <w:rPr>
                <w:bCs/>
                <w:sz w:val="24"/>
                <w:szCs w:val="24"/>
              </w:rPr>
              <w:t>gadu</w:t>
            </w:r>
            <w:proofErr w:type="spellEnd"/>
            <w:r w:rsidR="0050142B" w:rsidRPr="004514E5">
              <w:rPr>
                <w:bCs/>
                <w:sz w:val="24"/>
                <w:szCs w:val="24"/>
              </w:rPr>
              <w:t xml:space="preserve"> </w:t>
            </w:r>
            <w:proofErr w:type="spellStart"/>
            <w:r w:rsidR="0050142B" w:rsidRPr="004514E5">
              <w:rPr>
                <w:bCs/>
                <w:sz w:val="24"/>
                <w:szCs w:val="24"/>
              </w:rPr>
              <w:t>laikā</w:t>
            </w:r>
            <w:proofErr w:type="spellEnd"/>
            <w:r w:rsidR="0050142B" w:rsidRPr="004514E5">
              <w:rPr>
                <w:bCs/>
                <w:sz w:val="24"/>
                <w:szCs w:val="24"/>
              </w:rPr>
              <w:t xml:space="preserve">, </w:t>
            </w:r>
            <w:proofErr w:type="spellStart"/>
            <w:r w:rsidR="0050142B" w:rsidRPr="00837232">
              <w:rPr>
                <w:bCs/>
                <w:sz w:val="24"/>
                <w:szCs w:val="24"/>
              </w:rPr>
              <w:t>ir</w:t>
            </w:r>
            <w:proofErr w:type="spellEnd"/>
            <w:r w:rsidR="0050142B" w:rsidRPr="00837232">
              <w:rPr>
                <w:bCs/>
                <w:sz w:val="24"/>
                <w:szCs w:val="24"/>
              </w:rPr>
              <w:t xml:space="preserve"> </w:t>
            </w:r>
            <w:proofErr w:type="spellStart"/>
            <w:r w:rsidR="0050142B" w:rsidRPr="00837232">
              <w:rPr>
                <w:bCs/>
                <w:sz w:val="24"/>
                <w:szCs w:val="24"/>
              </w:rPr>
              <w:t>pieredze</w:t>
            </w:r>
            <w:proofErr w:type="spellEnd"/>
            <w:r w:rsidR="0050142B" w:rsidRPr="00837232">
              <w:rPr>
                <w:bCs/>
                <w:sz w:val="24"/>
                <w:szCs w:val="24"/>
              </w:rPr>
              <w:t xml:space="preserve"> </w:t>
            </w:r>
            <w:proofErr w:type="spellStart"/>
            <w:r w:rsidRPr="00837232">
              <w:rPr>
                <w:b/>
                <w:sz w:val="24"/>
                <w:szCs w:val="24"/>
              </w:rPr>
              <w:t>sporta</w:t>
            </w:r>
            <w:proofErr w:type="spellEnd"/>
            <w:r w:rsidRPr="00837232">
              <w:rPr>
                <w:b/>
                <w:sz w:val="24"/>
                <w:szCs w:val="24"/>
              </w:rPr>
              <w:t xml:space="preserve"> </w:t>
            </w:r>
            <w:proofErr w:type="spellStart"/>
            <w:r w:rsidR="00C64457" w:rsidRPr="002343A5">
              <w:rPr>
                <w:b/>
                <w:sz w:val="24"/>
                <w:szCs w:val="24"/>
              </w:rPr>
              <w:t>būves</w:t>
            </w:r>
            <w:proofErr w:type="spellEnd"/>
            <w:r w:rsidR="00C64457" w:rsidRPr="002343A5">
              <w:rPr>
                <w:b/>
                <w:sz w:val="24"/>
                <w:szCs w:val="24"/>
              </w:rPr>
              <w:t xml:space="preserve"> </w:t>
            </w:r>
            <w:r w:rsidR="0050142B" w:rsidRPr="002343A5">
              <w:rPr>
                <w:bCs/>
                <w:strike/>
                <w:sz w:val="24"/>
                <w:szCs w:val="24"/>
              </w:rPr>
              <w:t xml:space="preserve"> </w:t>
            </w:r>
            <w:proofErr w:type="spellStart"/>
            <w:r w:rsidR="0050142B" w:rsidRPr="002343A5">
              <w:rPr>
                <w:bCs/>
                <w:sz w:val="24"/>
                <w:szCs w:val="24"/>
              </w:rPr>
              <w:t>būvprojekta</w:t>
            </w:r>
            <w:proofErr w:type="spellEnd"/>
            <w:r w:rsidR="002343A5">
              <w:rPr>
                <w:bCs/>
                <w:sz w:val="24"/>
                <w:szCs w:val="24"/>
              </w:rPr>
              <w:t xml:space="preserve"> </w:t>
            </w:r>
            <w:proofErr w:type="spellStart"/>
            <w:r w:rsidR="0050142B" w:rsidRPr="002343A5">
              <w:rPr>
                <w:bCs/>
                <w:sz w:val="24"/>
                <w:szCs w:val="24"/>
              </w:rPr>
              <w:t>izstrādē</w:t>
            </w:r>
            <w:proofErr w:type="spellEnd"/>
            <w:r w:rsidR="00815774" w:rsidRPr="002343A5">
              <w:rPr>
                <w:bCs/>
                <w:sz w:val="24"/>
                <w:szCs w:val="24"/>
              </w:rPr>
              <w:t xml:space="preserve">, </w:t>
            </w:r>
            <w:proofErr w:type="spellStart"/>
            <w:r w:rsidR="00815774" w:rsidRPr="002343A5">
              <w:rPr>
                <w:bCs/>
                <w:sz w:val="24"/>
                <w:szCs w:val="24"/>
              </w:rPr>
              <w:t>kur</w:t>
            </w:r>
            <w:proofErr w:type="spellEnd"/>
            <w:r w:rsidR="00815774" w:rsidRPr="002343A5">
              <w:rPr>
                <w:b/>
                <w:bCs/>
                <w:sz w:val="24"/>
                <w:szCs w:val="24"/>
                <w:lang w:val="lv-LV"/>
              </w:rPr>
              <w:t xml:space="preserve"> </w:t>
            </w:r>
            <w:r w:rsidR="00815774" w:rsidRPr="002343A5">
              <w:rPr>
                <w:sz w:val="24"/>
                <w:szCs w:val="24"/>
                <w:lang w:val="lv-LV"/>
              </w:rPr>
              <w:t xml:space="preserve">līguma summa ir vismaz </w:t>
            </w:r>
            <w:r w:rsidR="00815774" w:rsidRPr="002343A5">
              <w:rPr>
                <w:color w:val="000000"/>
                <w:kern w:val="24"/>
                <w:sz w:val="24"/>
                <w:szCs w:val="24"/>
                <w:bdr w:val="nil"/>
                <w:lang w:eastAsia="lv-LV"/>
              </w:rPr>
              <w:t xml:space="preserve">50% </w:t>
            </w:r>
            <w:proofErr w:type="spellStart"/>
            <w:r w:rsidR="00815774" w:rsidRPr="002343A5">
              <w:rPr>
                <w:color w:val="000000"/>
                <w:kern w:val="24"/>
                <w:sz w:val="24"/>
                <w:szCs w:val="24"/>
                <w:bdr w:val="nil"/>
                <w:lang w:eastAsia="lv-LV"/>
              </w:rPr>
              <w:t>apmērā</w:t>
            </w:r>
            <w:proofErr w:type="spellEnd"/>
            <w:r w:rsidR="00815774" w:rsidRPr="002343A5">
              <w:rPr>
                <w:color w:val="000000"/>
                <w:kern w:val="24"/>
                <w:sz w:val="24"/>
                <w:szCs w:val="24"/>
                <w:bdr w:val="nil"/>
                <w:lang w:eastAsia="lv-LV"/>
              </w:rPr>
              <w:t xml:space="preserve"> no </w:t>
            </w:r>
            <w:proofErr w:type="spellStart"/>
            <w:r w:rsidR="00815774" w:rsidRPr="002343A5">
              <w:rPr>
                <w:sz w:val="24"/>
                <w:szCs w:val="24"/>
              </w:rPr>
              <w:t>šim</w:t>
            </w:r>
            <w:proofErr w:type="spellEnd"/>
            <w:r w:rsidR="00815774" w:rsidRPr="002343A5">
              <w:rPr>
                <w:sz w:val="24"/>
                <w:szCs w:val="24"/>
              </w:rPr>
              <w:t xml:space="preserve"> </w:t>
            </w:r>
            <w:proofErr w:type="spellStart"/>
            <w:r w:rsidR="00815774" w:rsidRPr="002343A5">
              <w:rPr>
                <w:sz w:val="24"/>
                <w:szCs w:val="24"/>
              </w:rPr>
              <w:t>iepirkumam</w:t>
            </w:r>
            <w:proofErr w:type="spellEnd"/>
            <w:r w:rsidR="00815774" w:rsidRPr="002343A5">
              <w:rPr>
                <w:sz w:val="24"/>
                <w:szCs w:val="24"/>
              </w:rPr>
              <w:t xml:space="preserve"> </w:t>
            </w:r>
            <w:proofErr w:type="spellStart"/>
            <w:r w:rsidR="00815774" w:rsidRPr="002343A5">
              <w:rPr>
                <w:sz w:val="24"/>
                <w:szCs w:val="24"/>
              </w:rPr>
              <w:t>piedāvātās</w:t>
            </w:r>
            <w:proofErr w:type="spellEnd"/>
            <w:r w:rsidR="00815774" w:rsidRPr="002343A5">
              <w:rPr>
                <w:sz w:val="24"/>
                <w:szCs w:val="24"/>
              </w:rPr>
              <w:t xml:space="preserve"> </w:t>
            </w:r>
            <w:proofErr w:type="spellStart"/>
            <w:r w:rsidR="00815774" w:rsidRPr="002343A5">
              <w:rPr>
                <w:sz w:val="24"/>
                <w:szCs w:val="24"/>
              </w:rPr>
              <w:t>līgumcenas</w:t>
            </w:r>
            <w:proofErr w:type="spellEnd"/>
            <w:r w:rsidR="00815774" w:rsidRPr="002343A5">
              <w:rPr>
                <w:sz w:val="24"/>
                <w:szCs w:val="24"/>
              </w:rPr>
              <w:t xml:space="preserve"> EUR bez PVN</w:t>
            </w:r>
            <w:r w:rsidR="0050142B" w:rsidRPr="002343A5">
              <w:rPr>
                <w:bCs/>
                <w:sz w:val="24"/>
                <w:szCs w:val="24"/>
              </w:rPr>
              <w:t>.</w:t>
            </w:r>
          </w:p>
          <w:p w14:paraId="2C062E4B" w14:textId="70EC9543" w:rsidR="007B18F0" w:rsidRPr="004514E5" w:rsidRDefault="007B18F0" w:rsidP="003C31BF">
            <w:pPr>
              <w:suppressAutoHyphens/>
              <w:overflowPunct w:val="0"/>
              <w:autoSpaceDE w:val="0"/>
              <w:autoSpaceDN w:val="0"/>
              <w:ind w:right="-1"/>
              <w:contextualSpacing/>
              <w:jc w:val="both"/>
              <w:textAlignment w:val="baseline"/>
              <w:rPr>
                <w:bCs/>
                <w:sz w:val="24"/>
                <w:szCs w:val="24"/>
              </w:rPr>
            </w:pPr>
            <w:proofErr w:type="spellStart"/>
            <w:r w:rsidRPr="002343A5">
              <w:rPr>
                <w:sz w:val="24"/>
                <w:szCs w:val="24"/>
              </w:rPr>
              <w:t>Būvprojekt</w:t>
            </w:r>
            <w:proofErr w:type="spellEnd"/>
            <w:r w:rsidRPr="002343A5">
              <w:rPr>
                <w:sz w:val="24"/>
                <w:szCs w:val="24"/>
                <w:lang w:val="lv-LV"/>
              </w:rPr>
              <w:t>a</w:t>
            </w:r>
            <w:r w:rsidRPr="002343A5">
              <w:rPr>
                <w:sz w:val="24"/>
                <w:szCs w:val="24"/>
              </w:rPr>
              <w:t xml:space="preserve">m </w:t>
            </w:r>
            <w:proofErr w:type="spellStart"/>
            <w:r w:rsidRPr="002343A5">
              <w:rPr>
                <w:sz w:val="24"/>
                <w:szCs w:val="24"/>
              </w:rPr>
              <w:t>jābūt</w:t>
            </w:r>
            <w:proofErr w:type="spellEnd"/>
            <w:r w:rsidRPr="002343A5">
              <w:rPr>
                <w:sz w:val="24"/>
                <w:szCs w:val="24"/>
              </w:rPr>
              <w:t xml:space="preserve"> </w:t>
            </w:r>
            <w:proofErr w:type="spellStart"/>
            <w:r w:rsidRPr="002343A5">
              <w:rPr>
                <w:sz w:val="24"/>
                <w:szCs w:val="24"/>
              </w:rPr>
              <w:t>pilnībā</w:t>
            </w:r>
            <w:proofErr w:type="spellEnd"/>
            <w:r w:rsidRPr="002343A5">
              <w:rPr>
                <w:sz w:val="24"/>
                <w:szCs w:val="24"/>
              </w:rPr>
              <w:t xml:space="preserve"> </w:t>
            </w:r>
            <w:proofErr w:type="spellStart"/>
            <w:r w:rsidRPr="002343A5">
              <w:rPr>
                <w:sz w:val="24"/>
                <w:szCs w:val="24"/>
              </w:rPr>
              <w:t>pabeigt</w:t>
            </w:r>
            <w:proofErr w:type="spellEnd"/>
            <w:r w:rsidRPr="002343A5">
              <w:rPr>
                <w:sz w:val="24"/>
                <w:szCs w:val="24"/>
                <w:lang w:val="lv-LV"/>
              </w:rPr>
              <w:t>a</w:t>
            </w:r>
            <w:r w:rsidRPr="002343A5">
              <w:rPr>
                <w:sz w:val="24"/>
                <w:szCs w:val="24"/>
              </w:rPr>
              <w:t>m,</w:t>
            </w:r>
            <w:r w:rsidR="00837232" w:rsidRPr="002343A5">
              <w:rPr>
                <w:sz w:val="24"/>
                <w:szCs w:val="24"/>
              </w:rPr>
              <w:t xml:space="preserve"> </w:t>
            </w:r>
            <w:proofErr w:type="spellStart"/>
            <w:r w:rsidRPr="002343A5">
              <w:rPr>
                <w:sz w:val="24"/>
                <w:szCs w:val="24"/>
              </w:rPr>
              <w:t>saskaņota</w:t>
            </w:r>
            <w:r w:rsidRPr="004514E5">
              <w:rPr>
                <w:sz w:val="24"/>
                <w:szCs w:val="24"/>
              </w:rPr>
              <w:t>m</w:t>
            </w:r>
            <w:proofErr w:type="spellEnd"/>
            <w:r w:rsidRPr="004514E5">
              <w:rPr>
                <w:sz w:val="24"/>
                <w:szCs w:val="24"/>
              </w:rPr>
              <w:t xml:space="preserve"> un </w:t>
            </w:r>
            <w:proofErr w:type="spellStart"/>
            <w:r w:rsidRPr="004514E5">
              <w:rPr>
                <w:sz w:val="24"/>
                <w:szCs w:val="24"/>
              </w:rPr>
              <w:t>akceptēt</w:t>
            </w:r>
            <w:proofErr w:type="spellEnd"/>
            <w:r w:rsidRPr="004514E5">
              <w:rPr>
                <w:sz w:val="24"/>
                <w:szCs w:val="24"/>
                <w:lang w:val="lv-LV"/>
              </w:rPr>
              <w:t>a</w:t>
            </w:r>
            <w:r w:rsidRPr="004514E5">
              <w:rPr>
                <w:sz w:val="24"/>
                <w:szCs w:val="24"/>
              </w:rPr>
              <w:t>m (</w:t>
            </w:r>
            <w:proofErr w:type="spellStart"/>
            <w:r w:rsidRPr="004514E5">
              <w:rPr>
                <w:sz w:val="24"/>
                <w:szCs w:val="24"/>
              </w:rPr>
              <w:t>saņemtai</w:t>
            </w:r>
            <w:proofErr w:type="spellEnd"/>
            <w:r w:rsidRPr="004514E5">
              <w:rPr>
                <w:sz w:val="24"/>
                <w:szCs w:val="24"/>
              </w:rPr>
              <w:t xml:space="preserve"> </w:t>
            </w:r>
            <w:proofErr w:type="spellStart"/>
            <w:r w:rsidRPr="004514E5">
              <w:rPr>
                <w:sz w:val="24"/>
                <w:szCs w:val="24"/>
              </w:rPr>
              <w:t>atzīmei</w:t>
            </w:r>
            <w:proofErr w:type="spellEnd"/>
            <w:r w:rsidRPr="004514E5">
              <w:rPr>
                <w:sz w:val="24"/>
                <w:szCs w:val="24"/>
              </w:rPr>
              <w:t xml:space="preserve"> par </w:t>
            </w:r>
            <w:proofErr w:type="spellStart"/>
            <w:r w:rsidRPr="004514E5">
              <w:rPr>
                <w:sz w:val="24"/>
                <w:szCs w:val="24"/>
              </w:rPr>
              <w:t>projektēšanas</w:t>
            </w:r>
            <w:proofErr w:type="spellEnd"/>
            <w:r w:rsidRPr="004514E5">
              <w:rPr>
                <w:sz w:val="24"/>
                <w:szCs w:val="24"/>
              </w:rPr>
              <w:t xml:space="preserve"> </w:t>
            </w:r>
            <w:proofErr w:type="spellStart"/>
            <w:r w:rsidRPr="004514E5">
              <w:rPr>
                <w:sz w:val="24"/>
                <w:szCs w:val="24"/>
              </w:rPr>
              <w:t>nosacījumu</w:t>
            </w:r>
            <w:proofErr w:type="spellEnd"/>
            <w:r w:rsidRPr="004514E5">
              <w:rPr>
                <w:sz w:val="24"/>
                <w:szCs w:val="24"/>
              </w:rPr>
              <w:t xml:space="preserve"> </w:t>
            </w:r>
            <w:proofErr w:type="spellStart"/>
            <w:r w:rsidRPr="004514E5">
              <w:rPr>
                <w:sz w:val="24"/>
                <w:szCs w:val="24"/>
              </w:rPr>
              <w:t>izpildi</w:t>
            </w:r>
            <w:proofErr w:type="spellEnd"/>
            <w:r w:rsidRPr="004514E5">
              <w:rPr>
                <w:sz w:val="24"/>
                <w:szCs w:val="24"/>
              </w:rPr>
              <w:t xml:space="preserve">) </w:t>
            </w:r>
            <w:proofErr w:type="spellStart"/>
            <w:r w:rsidRPr="004514E5">
              <w:rPr>
                <w:sz w:val="24"/>
                <w:szCs w:val="24"/>
              </w:rPr>
              <w:t>normatīvajos</w:t>
            </w:r>
            <w:proofErr w:type="spellEnd"/>
            <w:r w:rsidRPr="004514E5">
              <w:rPr>
                <w:sz w:val="24"/>
                <w:szCs w:val="24"/>
              </w:rPr>
              <w:t xml:space="preserve"> </w:t>
            </w:r>
            <w:proofErr w:type="spellStart"/>
            <w:r w:rsidRPr="004514E5">
              <w:rPr>
                <w:sz w:val="24"/>
                <w:szCs w:val="24"/>
              </w:rPr>
              <w:t>aktos</w:t>
            </w:r>
            <w:proofErr w:type="spellEnd"/>
            <w:r w:rsidRPr="004514E5">
              <w:rPr>
                <w:sz w:val="24"/>
                <w:szCs w:val="24"/>
              </w:rPr>
              <w:t xml:space="preserve"> </w:t>
            </w:r>
            <w:proofErr w:type="spellStart"/>
            <w:r w:rsidRPr="004514E5">
              <w:rPr>
                <w:sz w:val="24"/>
                <w:szCs w:val="24"/>
              </w:rPr>
              <w:t>noteiktajā</w:t>
            </w:r>
            <w:proofErr w:type="spellEnd"/>
            <w:r w:rsidRPr="004514E5">
              <w:rPr>
                <w:sz w:val="24"/>
                <w:szCs w:val="24"/>
              </w:rPr>
              <w:t xml:space="preserve"> </w:t>
            </w:r>
            <w:proofErr w:type="spellStart"/>
            <w:r w:rsidRPr="004514E5">
              <w:rPr>
                <w:sz w:val="24"/>
                <w:szCs w:val="24"/>
              </w:rPr>
              <w:t>kārtībā</w:t>
            </w:r>
            <w:proofErr w:type="spellEnd"/>
            <w:r w:rsidRPr="004514E5">
              <w:rPr>
                <w:sz w:val="24"/>
                <w:szCs w:val="24"/>
              </w:rPr>
              <w:t>.</w:t>
            </w:r>
          </w:p>
          <w:p w14:paraId="4DEA1FDE" w14:textId="64BB040A" w:rsidR="0050142B" w:rsidRPr="0069545F" w:rsidRDefault="0050142B" w:rsidP="003C31BF">
            <w:pPr>
              <w:suppressAutoHyphens/>
              <w:overflowPunct w:val="0"/>
              <w:autoSpaceDE w:val="0"/>
              <w:autoSpaceDN w:val="0"/>
              <w:ind w:right="-1"/>
              <w:contextualSpacing/>
              <w:jc w:val="both"/>
              <w:textAlignment w:val="baseline"/>
              <w:rPr>
                <w:bCs/>
                <w:sz w:val="24"/>
                <w:szCs w:val="24"/>
              </w:rPr>
            </w:pPr>
            <w:proofErr w:type="spellStart"/>
            <w:r w:rsidRPr="004514E5">
              <w:rPr>
                <w:bCs/>
                <w:sz w:val="24"/>
                <w:szCs w:val="24"/>
              </w:rPr>
              <w:t>Informāciju</w:t>
            </w:r>
            <w:proofErr w:type="spellEnd"/>
            <w:r w:rsidRPr="004514E5">
              <w:rPr>
                <w:bCs/>
                <w:sz w:val="24"/>
                <w:szCs w:val="24"/>
              </w:rPr>
              <w:t xml:space="preserve"> </w:t>
            </w:r>
            <w:proofErr w:type="spellStart"/>
            <w:r w:rsidRPr="004514E5">
              <w:rPr>
                <w:bCs/>
                <w:sz w:val="24"/>
                <w:szCs w:val="24"/>
              </w:rPr>
              <w:t>norāda</w:t>
            </w:r>
            <w:proofErr w:type="spellEnd"/>
            <w:r w:rsidRPr="004514E5">
              <w:rPr>
                <w:bCs/>
                <w:sz w:val="24"/>
                <w:szCs w:val="24"/>
              </w:rPr>
              <w:t xml:space="preserve"> </w:t>
            </w:r>
            <w:proofErr w:type="spellStart"/>
            <w:r w:rsidRPr="004514E5">
              <w:rPr>
                <w:bCs/>
                <w:sz w:val="24"/>
                <w:szCs w:val="24"/>
              </w:rPr>
              <w:t>nolikuma</w:t>
            </w:r>
            <w:proofErr w:type="spellEnd"/>
            <w:r w:rsidR="000A04FB" w:rsidRPr="004514E5">
              <w:rPr>
                <w:bCs/>
                <w:sz w:val="24"/>
                <w:szCs w:val="24"/>
              </w:rPr>
              <w:t xml:space="preserve"> 7.</w:t>
            </w:r>
            <w:r w:rsidRPr="004514E5">
              <w:rPr>
                <w:bCs/>
                <w:sz w:val="24"/>
                <w:szCs w:val="24"/>
              </w:rPr>
              <w:t>pielikumā</w:t>
            </w:r>
            <w:r w:rsidR="007B18F0" w:rsidRPr="004514E5">
              <w:rPr>
                <w:bCs/>
                <w:sz w:val="24"/>
                <w:szCs w:val="24"/>
              </w:rPr>
              <w:t xml:space="preserve"> un </w:t>
            </w:r>
            <w:proofErr w:type="spellStart"/>
            <w:r w:rsidR="007B18F0" w:rsidRPr="004514E5">
              <w:rPr>
                <w:bCs/>
                <w:sz w:val="24"/>
                <w:szCs w:val="24"/>
              </w:rPr>
              <w:t>pievieno</w:t>
            </w:r>
            <w:proofErr w:type="spellEnd"/>
            <w:r w:rsidR="007B18F0" w:rsidRPr="004514E5">
              <w:rPr>
                <w:bCs/>
                <w:sz w:val="24"/>
                <w:szCs w:val="24"/>
              </w:rPr>
              <w:t xml:space="preserve"> </w:t>
            </w:r>
            <w:proofErr w:type="spellStart"/>
            <w:r w:rsidR="007B18F0" w:rsidRPr="004514E5">
              <w:rPr>
                <w:bCs/>
                <w:sz w:val="24"/>
                <w:szCs w:val="24"/>
              </w:rPr>
              <w:t>pasūtītāja</w:t>
            </w:r>
            <w:proofErr w:type="spellEnd"/>
            <w:r w:rsidR="007B18F0" w:rsidRPr="004514E5">
              <w:rPr>
                <w:bCs/>
                <w:sz w:val="24"/>
                <w:szCs w:val="24"/>
              </w:rPr>
              <w:t xml:space="preserve"> </w:t>
            </w:r>
            <w:proofErr w:type="spellStart"/>
            <w:r w:rsidR="007B18F0" w:rsidRPr="004514E5">
              <w:rPr>
                <w:bCs/>
                <w:sz w:val="24"/>
                <w:szCs w:val="24"/>
              </w:rPr>
              <w:t>atsauksmi</w:t>
            </w:r>
            <w:proofErr w:type="spellEnd"/>
            <w:r w:rsidR="007B18F0" w:rsidRPr="004514E5">
              <w:rPr>
                <w:bCs/>
                <w:sz w:val="24"/>
                <w:szCs w:val="24"/>
              </w:rPr>
              <w:t xml:space="preserve"> </w:t>
            </w:r>
            <w:proofErr w:type="spellStart"/>
            <w:r w:rsidR="007B18F0" w:rsidRPr="004514E5">
              <w:rPr>
                <w:bCs/>
                <w:sz w:val="24"/>
                <w:szCs w:val="24"/>
              </w:rPr>
              <w:t>vai</w:t>
            </w:r>
            <w:proofErr w:type="spellEnd"/>
            <w:r w:rsidR="007B18F0" w:rsidRPr="004514E5">
              <w:rPr>
                <w:bCs/>
                <w:sz w:val="24"/>
                <w:szCs w:val="24"/>
              </w:rPr>
              <w:t xml:space="preserve"> </w:t>
            </w:r>
            <w:proofErr w:type="spellStart"/>
            <w:r w:rsidR="007B18F0" w:rsidRPr="004514E5">
              <w:rPr>
                <w:bCs/>
                <w:sz w:val="24"/>
                <w:szCs w:val="24"/>
              </w:rPr>
              <w:t>līdzvērtīgu</w:t>
            </w:r>
            <w:proofErr w:type="spellEnd"/>
            <w:r w:rsidR="007B18F0" w:rsidRPr="004514E5">
              <w:rPr>
                <w:bCs/>
                <w:sz w:val="24"/>
                <w:szCs w:val="24"/>
              </w:rPr>
              <w:t xml:space="preserve"> </w:t>
            </w:r>
            <w:proofErr w:type="spellStart"/>
            <w:r w:rsidR="007B18F0" w:rsidRPr="004514E5">
              <w:rPr>
                <w:bCs/>
                <w:sz w:val="24"/>
                <w:szCs w:val="24"/>
              </w:rPr>
              <w:t>informāciju</w:t>
            </w:r>
            <w:proofErr w:type="spellEnd"/>
            <w:r w:rsidRPr="004514E5">
              <w:rPr>
                <w:bCs/>
                <w:sz w:val="24"/>
                <w:szCs w:val="24"/>
              </w:rPr>
              <w:t>.</w:t>
            </w:r>
          </w:p>
        </w:tc>
      </w:tr>
      <w:tr w:rsidR="0050142B" w:rsidRPr="00F529C6" w14:paraId="4648B7E7" w14:textId="77777777" w:rsidTr="003C31BF">
        <w:trPr>
          <w:jc w:val="center"/>
        </w:trPr>
        <w:tc>
          <w:tcPr>
            <w:tcW w:w="418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E7201F" w14:textId="77777777" w:rsidR="0050142B" w:rsidRPr="00F529C6" w:rsidRDefault="0050142B" w:rsidP="003C31BF">
            <w:pPr>
              <w:pStyle w:val="Virsraksts3"/>
              <w:numPr>
                <w:ilvl w:val="0"/>
                <w:numId w:val="0"/>
              </w:numPr>
              <w:tabs>
                <w:tab w:val="left" w:pos="720"/>
              </w:tabs>
              <w:jc w:val="center"/>
              <w:rPr>
                <w:rFonts w:ascii="Times New Roman" w:eastAsia="Times New Roman" w:hAnsi="Times New Roman"/>
                <w:sz w:val="24"/>
              </w:rPr>
            </w:pPr>
            <w:proofErr w:type="spellStart"/>
            <w:r w:rsidRPr="00F529C6">
              <w:rPr>
                <w:rFonts w:ascii="Times New Roman" w:hAnsi="Times New Roman"/>
                <w:color w:val="000000"/>
                <w:sz w:val="24"/>
              </w:rPr>
              <w:t>Maksimālais</w:t>
            </w:r>
            <w:proofErr w:type="spellEnd"/>
            <w:r w:rsidRPr="00F529C6">
              <w:rPr>
                <w:rFonts w:ascii="Times New Roman" w:hAnsi="Times New Roman"/>
                <w:color w:val="000000"/>
                <w:sz w:val="24"/>
              </w:rPr>
              <w:t xml:space="preserve"> </w:t>
            </w:r>
            <w:proofErr w:type="spellStart"/>
            <w:r w:rsidRPr="00F529C6">
              <w:rPr>
                <w:rFonts w:ascii="Times New Roman" w:hAnsi="Times New Roman"/>
                <w:color w:val="000000"/>
                <w:sz w:val="24"/>
              </w:rPr>
              <w:t>iegūstamo</w:t>
            </w:r>
            <w:proofErr w:type="spellEnd"/>
            <w:r w:rsidRPr="00F529C6">
              <w:rPr>
                <w:rFonts w:ascii="Times New Roman" w:hAnsi="Times New Roman"/>
                <w:color w:val="000000"/>
                <w:sz w:val="24"/>
              </w:rPr>
              <w:t xml:space="preserve"> </w:t>
            </w:r>
            <w:proofErr w:type="spellStart"/>
            <w:r w:rsidRPr="00F529C6">
              <w:rPr>
                <w:rFonts w:ascii="Times New Roman" w:hAnsi="Times New Roman"/>
                <w:color w:val="000000"/>
                <w:sz w:val="24"/>
              </w:rPr>
              <w:t>punktu</w:t>
            </w:r>
            <w:proofErr w:type="spellEnd"/>
            <w:r w:rsidRPr="00F529C6">
              <w:rPr>
                <w:rFonts w:ascii="Times New Roman" w:hAnsi="Times New Roman"/>
                <w:color w:val="000000"/>
                <w:sz w:val="24"/>
              </w:rPr>
              <w:t xml:space="preserve"> </w:t>
            </w:r>
            <w:proofErr w:type="spellStart"/>
            <w:r w:rsidRPr="00F529C6">
              <w:rPr>
                <w:rFonts w:ascii="Times New Roman" w:hAnsi="Times New Roman"/>
                <w:color w:val="000000"/>
                <w:sz w:val="24"/>
              </w:rPr>
              <w:t>kopskaits</w:t>
            </w:r>
            <w:proofErr w:type="spellEnd"/>
            <w:r w:rsidRPr="00F529C6">
              <w:rPr>
                <w:rFonts w:ascii="Times New Roman" w:hAnsi="Times New Roman"/>
                <w:color w:val="000000"/>
                <w:sz w:val="24"/>
              </w:rPr>
              <w:t xml:space="preserve"> (K)</w:t>
            </w:r>
            <w:r w:rsidRPr="00F529C6">
              <w:rPr>
                <w:rFonts w:ascii="Times New Roman" w:hAnsi="Times New Roman"/>
                <w:sz w:val="24"/>
              </w:rPr>
              <w:t xml:space="preserve"> = 100</w:t>
            </w:r>
          </w:p>
        </w:tc>
        <w:tc>
          <w:tcPr>
            <w:tcW w:w="59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C83A9A" w14:textId="77777777" w:rsidR="0050142B" w:rsidRPr="00F529C6" w:rsidRDefault="0050142B" w:rsidP="003C31BF">
            <w:pPr>
              <w:tabs>
                <w:tab w:val="left" w:pos="567"/>
              </w:tabs>
              <w:ind w:right="-6"/>
              <w:jc w:val="both"/>
              <w:rPr>
                <w:bCs/>
                <w:sz w:val="24"/>
                <w:szCs w:val="24"/>
              </w:rPr>
            </w:pPr>
            <w:proofErr w:type="spellStart"/>
            <w:r w:rsidRPr="00F529C6">
              <w:rPr>
                <w:bCs/>
                <w:sz w:val="24"/>
                <w:szCs w:val="24"/>
              </w:rPr>
              <w:t>Kopējais</w:t>
            </w:r>
            <w:proofErr w:type="spellEnd"/>
            <w:r w:rsidRPr="00F529C6">
              <w:rPr>
                <w:bCs/>
                <w:sz w:val="24"/>
                <w:szCs w:val="24"/>
              </w:rPr>
              <w:t xml:space="preserve"> </w:t>
            </w:r>
            <w:proofErr w:type="spellStart"/>
            <w:r w:rsidRPr="00F529C6">
              <w:rPr>
                <w:bCs/>
                <w:sz w:val="24"/>
                <w:szCs w:val="24"/>
              </w:rPr>
              <w:t>galīgais</w:t>
            </w:r>
            <w:proofErr w:type="spellEnd"/>
            <w:r w:rsidRPr="00F529C6">
              <w:rPr>
                <w:bCs/>
                <w:sz w:val="24"/>
                <w:szCs w:val="24"/>
              </w:rPr>
              <w:t xml:space="preserve"> </w:t>
            </w:r>
            <w:proofErr w:type="spellStart"/>
            <w:r w:rsidRPr="00F529C6">
              <w:rPr>
                <w:bCs/>
                <w:sz w:val="24"/>
                <w:szCs w:val="24"/>
              </w:rPr>
              <w:t>katra</w:t>
            </w:r>
            <w:proofErr w:type="spellEnd"/>
            <w:r w:rsidRPr="00F529C6">
              <w:rPr>
                <w:bCs/>
                <w:sz w:val="24"/>
                <w:szCs w:val="24"/>
              </w:rPr>
              <w:t xml:space="preserve"> </w:t>
            </w:r>
            <w:proofErr w:type="spellStart"/>
            <w:r w:rsidRPr="00F529C6">
              <w:rPr>
                <w:bCs/>
                <w:sz w:val="24"/>
                <w:szCs w:val="24"/>
              </w:rPr>
              <w:t>pretendenta</w:t>
            </w:r>
            <w:proofErr w:type="spellEnd"/>
            <w:r w:rsidRPr="00F529C6">
              <w:rPr>
                <w:bCs/>
                <w:sz w:val="24"/>
                <w:szCs w:val="24"/>
              </w:rPr>
              <w:t xml:space="preserve"> </w:t>
            </w:r>
            <w:proofErr w:type="spellStart"/>
            <w:r w:rsidRPr="00F529C6">
              <w:rPr>
                <w:bCs/>
                <w:sz w:val="24"/>
                <w:szCs w:val="24"/>
              </w:rPr>
              <w:t>iegūtais</w:t>
            </w:r>
            <w:proofErr w:type="spellEnd"/>
            <w:r w:rsidRPr="00F529C6">
              <w:rPr>
                <w:bCs/>
                <w:sz w:val="24"/>
                <w:szCs w:val="24"/>
              </w:rPr>
              <w:t xml:space="preserve"> </w:t>
            </w:r>
            <w:proofErr w:type="spellStart"/>
            <w:r w:rsidRPr="00F529C6">
              <w:rPr>
                <w:bCs/>
                <w:sz w:val="24"/>
                <w:szCs w:val="24"/>
              </w:rPr>
              <w:t>punktu</w:t>
            </w:r>
            <w:proofErr w:type="spellEnd"/>
            <w:r w:rsidRPr="00F529C6">
              <w:rPr>
                <w:bCs/>
                <w:sz w:val="24"/>
                <w:szCs w:val="24"/>
              </w:rPr>
              <w:t xml:space="preserve"> </w:t>
            </w:r>
            <w:proofErr w:type="spellStart"/>
            <w:r w:rsidRPr="00F529C6">
              <w:rPr>
                <w:bCs/>
                <w:sz w:val="24"/>
                <w:szCs w:val="24"/>
              </w:rPr>
              <w:t>skaits</w:t>
            </w:r>
            <w:proofErr w:type="spellEnd"/>
            <w:r w:rsidRPr="00F529C6">
              <w:rPr>
                <w:bCs/>
                <w:sz w:val="24"/>
                <w:szCs w:val="24"/>
              </w:rPr>
              <w:t xml:space="preserve"> </w:t>
            </w:r>
            <w:proofErr w:type="spellStart"/>
            <w:r w:rsidRPr="00F529C6">
              <w:rPr>
                <w:bCs/>
                <w:sz w:val="24"/>
                <w:szCs w:val="24"/>
              </w:rPr>
              <w:t>tiek</w:t>
            </w:r>
            <w:proofErr w:type="spellEnd"/>
            <w:r w:rsidRPr="00F529C6">
              <w:rPr>
                <w:bCs/>
                <w:sz w:val="24"/>
                <w:szCs w:val="24"/>
              </w:rPr>
              <w:t xml:space="preserve"> </w:t>
            </w:r>
            <w:proofErr w:type="spellStart"/>
            <w:r w:rsidRPr="00F529C6">
              <w:rPr>
                <w:bCs/>
                <w:sz w:val="24"/>
                <w:szCs w:val="24"/>
              </w:rPr>
              <w:t>aprēķināts</w:t>
            </w:r>
            <w:proofErr w:type="spellEnd"/>
            <w:r w:rsidRPr="00F529C6">
              <w:rPr>
                <w:bCs/>
                <w:sz w:val="24"/>
                <w:szCs w:val="24"/>
              </w:rPr>
              <w:t xml:space="preserve"> </w:t>
            </w:r>
            <w:proofErr w:type="spellStart"/>
            <w:r w:rsidRPr="00F529C6">
              <w:rPr>
                <w:bCs/>
                <w:sz w:val="24"/>
                <w:szCs w:val="24"/>
              </w:rPr>
              <w:t>sekojoši</w:t>
            </w:r>
            <w:proofErr w:type="spellEnd"/>
            <w:r w:rsidRPr="00F529C6">
              <w:rPr>
                <w:bCs/>
                <w:sz w:val="24"/>
                <w:szCs w:val="24"/>
              </w:rPr>
              <w:t>:</w:t>
            </w:r>
          </w:p>
          <w:p w14:paraId="0F7CEACF" w14:textId="77777777" w:rsidR="0050142B" w:rsidRPr="00F529C6" w:rsidRDefault="0050142B" w:rsidP="003C31BF">
            <w:pPr>
              <w:suppressAutoHyphens/>
              <w:overflowPunct w:val="0"/>
              <w:autoSpaceDE w:val="0"/>
              <w:autoSpaceDN w:val="0"/>
              <w:ind w:right="-1"/>
              <w:contextualSpacing/>
              <w:jc w:val="both"/>
              <w:textAlignment w:val="baseline"/>
              <w:rPr>
                <w:sz w:val="24"/>
                <w:szCs w:val="24"/>
              </w:rPr>
            </w:pPr>
            <w:r w:rsidRPr="00F529C6">
              <w:rPr>
                <w:b/>
                <w:bCs/>
                <w:sz w:val="24"/>
                <w:szCs w:val="24"/>
              </w:rPr>
              <w:t>K = A</w:t>
            </w:r>
            <w:r w:rsidRPr="00F529C6">
              <w:rPr>
                <w:b/>
                <w:bCs/>
                <w:sz w:val="24"/>
                <w:szCs w:val="24"/>
                <w:vertAlign w:val="subscript"/>
              </w:rPr>
              <w:t xml:space="preserve"> </w:t>
            </w:r>
            <w:r w:rsidRPr="00F529C6">
              <w:rPr>
                <w:b/>
                <w:bCs/>
                <w:sz w:val="24"/>
                <w:szCs w:val="24"/>
              </w:rPr>
              <w:t>+ B</w:t>
            </w:r>
          </w:p>
        </w:tc>
      </w:tr>
    </w:tbl>
    <w:p w14:paraId="6EC3F54D" w14:textId="77777777" w:rsidR="0050142B" w:rsidRDefault="0050142B" w:rsidP="0050142B">
      <w:pPr>
        <w:tabs>
          <w:tab w:val="left" w:pos="0"/>
        </w:tabs>
        <w:suppressAutoHyphens/>
        <w:autoSpaceDE w:val="0"/>
        <w:ind w:left="-76"/>
        <w:jc w:val="both"/>
        <w:rPr>
          <w:iCs/>
          <w:sz w:val="24"/>
          <w:szCs w:val="24"/>
          <w:lang w:eastAsia="ar-SA"/>
        </w:rPr>
      </w:pPr>
    </w:p>
    <w:p w14:paraId="5448E877" w14:textId="77777777" w:rsidR="0050142B" w:rsidRDefault="0050142B" w:rsidP="0050142B">
      <w:pPr>
        <w:jc w:val="both"/>
        <w:rPr>
          <w:sz w:val="24"/>
          <w:szCs w:val="24"/>
        </w:rPr>
      </w:pPr>
    </w:p>
    <w:p w14:paraId="1F9DE327" w14:textId="788426EF" w:rsidR="0021673D" w:rsidRPr="0079701A" w:rsidRDefault="0021673D" w:rsidP="007B37C7">
      <w:pPr>
        <w:pStyle w:val="Sarakstarindkopa"/>
        <w:widowControl w:val="0"/>
        <w:numPr>
          <w:ilvl w:val="0"/>
          <w:numId w:val="61"/>
        </w:numPr>
        <w:spacing w:after="240"/>
        <w:jc w:val="both"/>
        <w:rPr>
          <w:sz w:val="24"/>
          <w:szCs w:val="24"/>
        </w:rPr>
      </w:pPr>
      <w:proofErr w:type="spellStart"/>
      <w:r w:rsidRPr="0079701A">
        <w:rPr>
          <w:sz w:val="24"/>
          <w:szCs w:val="24"/>
        </w:rPr>
        <w:t>Kritēriju</w:t>
      </w:r>
      <w:proofErr w:type="spellEnd"/>
      <w:r w:rsidRPr="0079701A">
        <w:rPr>
          <w:sz w:val="24"/>
          <w:szCs w:val="24"/>
        </w:rPr>
        <w:t xml:space="preserve"> </w:t>
      </w:r>
      <w:proofErr w:type="spellStart"/>
      <w:r w:rsidRPr="0079701A">
        <w:rPr>
          <w:sz w:val="24"/>
          <w:szCs w:val="24"/>
        </w:rPr>
        <w:t>novērtēšanu</w:t>
      </w:r>
      <w:proofErr w:type="spellEnd"/>
      <w:r w:rsidRPr="0079701A">
        <w:rPr>
          <w:sz w:val="24"/>
          <w:szCs w:val="24"/>
        </w:rPr>
        <w:t xml:space="preserve"> </w:t>
      </w:r>
      <w:proofErr w:type="spellStart"/>
      <w:r w:rsidRPr="0079701A">
        <w:rPr>
          <w:sz w:val="24"/>
          <w:szCs w:val="24"/>
        </w:rPr>
        <w:t>veic</w:t>
      </w:r>
      <w:proofErr w:type="spellEnd"/>
      <w:r w:rsidRPr="0079701A">
        <w:rPr>
          <w:sz w:val="24"/>
          <w:szCs w:val="24"/>
        </w:rPr>
        <w:t xml:space="preserve"> </w:t>
      </w:r>
      <w:proofErr w:type="spellStart"/>
      <w:r w:rsidRPr="0079701A">
        <w:rPr>
          <w:sz w:val="24"/>
          <w:szCs w:val="24"/>
        </w:rPr>
        <w:t>katrs</w:t>
      </w:r>
      <w:proofErr w:type="spellEnd"/>
      <w:r w:rsidRPr="0079701A">
        <w:rPr>
          <w:sz w:val="24"/>
          <w:szCs w:val="24"/>
        </w:rPr>
        <w:t xml:space="preserve"> </w:t>
      </w:r>
      <w:proofErr w:type="spellStart"/>
      <w:r w:rsidRPr="0079701A">
        <w:rPr>
          <w:sz w:val="24"/>
          <w:szCs w:val="24"/>
        </w:rPr>
        <w:t>iepirkumu</w:t>
      </w:r>
      <w:proofErr w:type="spellEnd"/>
      <w:r w:rsidRPr="0079701A">
        <w:rPr>
          <w:sz w:val="24"/>
          <w:szCs w:val="24"/>
        </w:rPr>
        <w:t xml:space="preserve"> </w:t>
      </w:r>
      <w:proofErr w:type="spellStart"/>
      <w:r w:rsidRPr="0079701A">
        <w:rPr>
          <w:sz w:val="24"/>
          <w:szCs w:val="24"/>
        </w:rPr>
        <w:t>komisijas</w:t>
      </w:r>
      <w:proofErr w:type="spellEnd"/>
      <w:r w:rsidRPr="0079701A">
        <w:rPr>
          <w:sz w:val="24"/>
          <w:szCs w:val="24"/>
        </w:rPr>
        <w:t xml:space="preserve"> </w:t>
      </w:r>
      <w:proofErr w:type="spellStart"/>
      <w:r w:rsidRPr="0079701A">
        <w:rPr>
          <w:sz w:val="24"/>
          <w:szCs w:val="24"/>
        </w:rPr>
        <w:t>loceklis</w:t>
      </w:r>
      <w:proofErr w:type="spellEnd"/>
      <w:r w:rsidRPr="0079701A">
        <w:rPr>
          <w:sz w:val="24"/>
          <w:szCs w:val="24"/>
        </w:rPr>
        <w:t xml:space="preserve"> </w:t>
      </w:r>
      <w:proofErr w:type="spellStart"/>
      <w:r w:rsidRPr="0079701A">
        <w:rPr>
          <w:sz w:val="24"/>
          <w:szCs w:val="24"/>
        </w:rPr>
        <w:t>individuāli</w:t>
      </w:r>
      <w:proofErr w:type="spellEnd"/>
      <w:r w:rsidRPr="0079701A">
        <w:rPr>
          <w:sz w:val="24"/>
          <w:szCs w:val="24"/>
        </w:rPr>
        <w:t xml:space="preserve">, </w:t>
      </w:r>
      <w:proofErr w:type="spellStart"/>
      <w:r w:rsidRPr="0079701A">
        <w:rPr>
          <w:sz w:val="24"/>
          <w:szCs w:val="24"/>
        </w:rPr>
        <w:t>aizpildot</w:t>
      </w:r>
      <w:proofErr w:type="spellEnd"/>
      <w:r w:rsidRPr="0079701A">
        <w:rPr>
          <w:sz w:val="24"/>
          <w:szCs w:val="24"/>
        </w:rPr>
        <w:t xml:space="preserve"> </w:t>
      </w:r>
      <w:proofErr w:type="spellStart"/>
      <w:r w:rsidRPr="0079701A">
        <w:rPr>
          <w:sz w:val="24"/>
          <w:szCs w:val="24"/>
        </w:rPr>
        <w:t>individuālo</w:t>
      </w:r>
      <w:proofErr w:type="spellEnd"/>
      <w:r w:rsidRPr="0079701A">
        <w:rPr>
          <w:sz w:val="24"/>
          <w:szCs w:val="24"/>
        </w:rPr>
        <w:t xml:space="preserve"> </w:t>
      </w:r>
      <w:proofErr w:type="spellStart"/>
      <w:r w:rsidRPr="0079701A">
        <w:rPr>
          <w:sz w:val="24"/>
          <w:szCs w:val="24"/>
        </w:rPr>
        <w:t>vērtēšanas</w:t>
      </w:r>
      <w:proofErr w:type="spellEnd"/>
      <w:r w:rsidRPr="0079701A">
        <w:rPr>
          <w:sz w:val="24"/>
          <w:szCs w:val="24"/>
        </w:rPr>
        <w:t xml:space="preserve"> </w:t>
      </w:r>
      <w:proofErr w:type="spellStart"/>
      <w:r w:rsidRPr="0079701A">
        <w:rPr>
          <w:sz w:val="24"/>
          <w:szCs w:val="24"/>
        </w:rPr>
        <w:t>tabulu</w:t>
      </w:r>
      <w:proofErr w:type="spellEnd"/>
      <w:r w:rsidRPr="0079701A">
        <w:rPr>
          <w:sz w:val="24"/>
          <w:szCs w:val="24"/>
        </w:rPr>
        <w:t xml:space="preserve">, </w:t>
      </w:r>
      <w:proofErr w:type="spellStart"/>
      <w:r w:rsidRPr="0079701A">
        <w:rPr>
          <w:sz w:val="24"/>
          <w:szCs w:val="24"/>
        </w:rPr>
        <w:t>piešķirot</w:t>
      </w:r>
      <w:proofErr w:type="spellEnd"/>
      <w:r w:rsidRPr="0079701A">
        <w:rPr>
          <w:sz w:val="24"/>
          <w:szCs w:val="24"/>
        </w:rPr>
        <w:t xml:space="preserve"> </w:t>
      </w:r>
      <w:proofErr w:type="spellStart"/>
      <w:r w:rsidRPr="0079701A">
        <w:rPr>
          <w:sz w:val="24"/>
          <w:szCs w:val="24"/>
        </w:rPr>
        <w:t>novērtējuma</w:t>
      </w:r>
      <w:proofErr w:type="spellEnd"/>
      <w:r w:rsidRPr="0079701A">
        <w:rPr>
          <w:sz w:val="24"/>
          <w:szCs w:val="24"/>
        </w:rPr>
        <w:t xml:space="preserve"> </w:t>
      </w:r>
      <w:proofErr w:type="spellStart"/>
      <w:r w:rsidRPr="0079701A">
        <w:rPr>
          <w:sz w:val="24"/>
          <w:szCs w:val="24"/>
        </w:rPr>
        <w:t>punktus</w:t>
      </w:r>
      <w:proofErr w:type="spellEnd"/>
      <w:r w:rsidRPr="0079701A">
        <w:rPr>
          <w:sz w:val="24"/>
          <w:szCs w:val="24"/>
        </w:rPr>
        <w:t xml:space="preserve"> </w:t>
      </w:r>
      <w:proofErr w:type="spellStart"/>
      <w:r w:rsidRPr="0079701A">
        <w:rPr>
          <w:sz w:val="24"/>
          <w:szCs w:val="24"/>
        </w:rPr>
        <w:t>attiecīgajam</w:t>
      </w:r>
      <w:proofErr w:type="spellEnd"/>
      <w:r w:rsidRPr="0079701A">
        <w:rPr>
          <w:sz w:val="24"/>
          <w:szCs w:val="24"/>
        </w:rPr>
        <w:t xml:space="preserve"> </w:t>
      </w:r>
      <w:proofErr w:type="spellStart"/>
      <w:r w:rsidRPr="0079701A">
        <w:rPr>
          <w:sz w:val="24"/>
          <w:szCs w:val="24"/>
        </w:rPr>
        <w:t>kritērijam</w:t>
      </w:r>
      <w:proofErr w:type="spellEnd"/>
      <w:r w:rsidRPr="0079701A">
        <w:rPr>
          <w:sz w:val="24"/>
          <w:szCs w:val="24"/>
        </w:rPr>
        <w:t xml:space="preserve"> </w:t>
      </w:r>
      <w:proofErr w:type="spellStart"/>
      <w:r w:rsidRPr="0079701A">
        <w:rPr>
          <w:sz w:val="24"/>
          <w:szCs w:val="24"/>
        </w:rPr>
        <w:t>noteiktās</w:t>
      </w:r>
      <w:proofErr w:type="spellEnd"/>
      <w:r w:rsidRPr="0079701A">
        <w:rPr>
          <w:sz w:val="24"/>
          <w:szCs w:val="24"/>
        </w:rPr>
        <w:t xml:space="preserve"> </w:t>
      </w:r>
      <w:proofErr w:type="spellStart"/>
      <w:r w:rsidRPr="0079701A">
        <w:rPr>
          <w:sz w:val="24"/>
          <w:szCs w:val="24"/>
        </w:rPr>
        <w:t>skaitliskās</w:t>
      </w:r>
      <w:proofErr w:type="spellEnd"/>
      <w:r w:rsidRPr="0079701A">
        <w:rPr>
          <w:sz w:val="24"/>
          <w:szCs w:val="24"/>
        </w:rPr>
        <w:t xml:space="preserve"> </w:t>
      </w:r>
      <w:proofErr w:type="spellStart"/>
      <w:r w:rsidRPr="0079701A">
        <w:rPr>
          <w:sz w:val="24"/>
          <w:szCs w:val="24"/>
        </w:rPr>
        <w:t>vērtības</w:t>
      </w:r>
      <w:proofErr w:type="spellEnd"/>
      <w:r w:rsidRPr="0079701A">
        <w:rPr>
          <w:sz w:val="24"/>
          <w:szCs w:val="24"/>
        </w:rPr>
        <w:t xml:space="preserve"> </w:t>
      </w:r>
      <w:proofErr w:type="spellStart"/>
      <w:r w:rsidRPr="0079701A">
        <w:rPr>
          <w:sz w:val="24"/>
          <w:szCs w:val="24"/>
        </w:rPr>
        <w:t>robežās</w:t>
      </w:r>
      <w:proofErr w:type="spellEnd"/>
      <w:r w:rsidRPr="0079701A">
        <w:rPr>
          <w:sz w:val="24"/>
          <w:szCs w:val="24"/>
        </w:rPr>
        <w:t xml:space="preserve"> </w:t>
      </w:r>
      <w:proofErr w:type="spellStart"/>
      <w:r w:rsidRPr="0079701A">
        <w:rPr>
          <w:sz w:val="24"/>
          <w:szCs w:val="24"/>
        </w:rPr>
        <w:t>atbilstoši</w:t>
      </w:r>
      <w:proofErr w:type="spellEnd"/>
      <w:r w:rsidRPr="0079701A">
        <w:rPr>
          <w:sz w:val="24"/>
          <w:szCs w:val="24"/>
        </w:rPr>
        <w:t xml:space="preserve"> </w:t>
      </w:r>
      <w:proofErr w:type="spellStart"/>
      <w:r w:rsidRPr="0079701A">
        <w:rPr>
          <w:sz w:val="24"/>
          <w:szCs w:val="24"/>
        </w:rPr>
        <w:t>saimnieciski</w:t>
      </w:r>
      <w:proofErr w:type="spellEnd"/>
      <w:r w:rsidRPr="0079701A">
        <w:rPr>
          <w:sz w:val="24"/>
          <w:szCs w:val="24"/>
        </w:rPr>
        <w:t xml:space="preserve"> </w:t>
      </w:r>
      <w:proofErr w:type="spellStart"/>
      <w:r w:rsidRPr="0079701A">
        <w:rPr>
          <w:sz w:val="24"/>
          <w:szCs w:val="24"/>
        </w:rPr>
        <w:t>visizdevīgākā</w:t>
      </w:r>
      <w:proofErr w:type="spellEnd"/>
      <w:r w:rsidRPr="0079701A">
        <w:rPr>
          <w:sz w:val="24"/>
          <w:szCs w:val="24"/>
        </w:rPr>
        <w:t xml:space="preserve"> </w:t>
      </w:r>
      <w:proofErr w:type="spellStart"/>
      <w:r w:rsidRPr="0079701A">
        <w:rPr>
          <w:sz w:val="24"/>
          <w:szCs w:val="24"/>
        </w:rPr>
        <w:t>piedāvājuma</w:t>
      </w:r>
      <w:proofErr w:type="spellEnd"/>
      <w:r w:rsidRPr="0079701A">
        <w:rPr>
          <w:sz w:val="24"/>
          <w:szCs w:val="24"/>
        </w:rPr>
        <w:t xml:space="preserve"> </w:t>
      </w:r>
      <w:proofErr w:type="spellStart"/>
      <w:r w:rsidRPr="0079701A">
        <w:rPr>
          <w:sz w:val="24"/>
          <w:szCs w:val="24"/>
        </w:rPr>
        <w:t>noteikšanas</w:t>
      </w:r>
      <w:proofErr w:type="spellEnd"/>
      <w:r w:rsidRPr="0079701A">
        <w:rPr>
          <w:sz w:val="24"/>
          <w:szCs w:val="24"/>
        </w:rPr>
        <w:t xml:space="preserve"> </w:t>
      </w:r>
      <w:proofErr w:type="spellStart"/>
      <w:r w:rsidRPr="0079701A">
        <w:rPr>
          <w:sz w:val="24"/>
          <w:szCs w:val="24"/>
        </w:rPr>
        <w:t>kārtības</w:t>
      </w:r>
      <w:proofErr w:type="spellEnd"/>
      <w:r w:rsidRPr="0079701A">
        <w:rPr>
          <w:sz w:val="24"/>
          <w:szCs w:val="24"/>
        </w:rPr>
        <w:t xml:space="preserve"> </w:t>
      </w:r>
      <w:proofErr w:type="spellStart"/>
      <w:r w:rsidRPr="0079701A">
        <w:rPr>
          <w:sz w:val="24"/>
          <w:szCs w:val="24"/>
        </w:rPr>
        <w:t>metodikai</w:t>
      </w:r>
      <w:proofErr w:type="spellEnd"/>
      <w:r w:rsidRPr="0079701A">
        <w:rPr>
          <w:sz w:val="24"/>
          <w:szCs w:val="24"/>
        </w:rPr>
        <w:t xml:space="preserve">. </w:t>
      </w:r>
      <w:proofErr w:type="spellStart"/>
      <w:r w:rsidRPr="0079701A">
        <w:rPr>
          <w:sz w:val="24"/>
          <w:szCs w:val="24"/>
        </w:rPr>
        <w:t>Ņemot</w:t>
      </w:r>
      <w:proofErr w:type="spellEnd"/>
      <w:r w:rsidRPr="0079701A">
        <w:rPr>
          <w:sz w:val="24"/>
          <w:szCs w:val="24"/>
        </w:rPr>
        <w:t xml:space="preserve"> </w:t>
      </w:r>
      <w:proofErr w:type="spellStart"/>
      <w:r w:rsidRPr="0079701A">
        <w:rPr>
          <w:sz w:val="24"/>
          <w:szCs w:val="24"/>
        </w:rPr>
        <w:t>vērā</w:t>
      </w:r>
      <w:proofErr w:type="spellEnd"/>
      <w:r w:rsidRPr="0079701A">
        <w:rPr>
          <w:sz w:val="24"/>
          <w:szCs w:val="24"/>
        </w:rPr>
        <w:t xml:space="preserve"> </w:t>
      </w:r>
      <w:proofErr w:type="spellStart"/>
      <w:r w:rsidRPr="0079701A">
        <w:rPr>
          <w:sz w:val="24"/>
          <w:szCs w:val="24"/>
        </w:rPr>
        <w:t>katra</w:t>
      </w:r>
      <w:proofErr w:type="spellEnd"/>
      <w:r w:rsidRPr="0079701A">
        <w:rPr>
          <w:sz w:val="24"/>
          <w:szCs w:val="24"/>
        </w:rPr>
        <w:t xml:space="preserve"> </w:t>
      </w:r>
      <w:proofErr w:type="spellStart"/>
      <w:r w:rsidRPr="0079701A">
        <w:rPr>
          <w:sz w:val="24"/>
          <w:szCs w:val="24"/>
        </w:rPr>
        <w:t>iepirkumu</w:t>
      </w:r>
      <w:proofErr w:type="spellEnd"/>
      <w:r w:rsidRPr="0079701A">
        <w:rPr>
          <w:sz w:val="24"/>
          <w:szCs w:val="24"/>
        </w:rPr>
        <w:t xml:space="preserve"> </w:t>
      </w:r>
      <w:proofErr w:type="spellStart"/>
      <w:r w:rsidRPr="0079701A">
        <w:rPr>
          <w:sz w:val="24"/>
          <w:szCs w:val="24"/>
        </w:rPr>
        <w:t>komisijas</w:t>
      </w:r>
      <w:proofErr w:type="spellEnd"/>
      <w:r w:rsidRPr="0079701A">
        <w:rPr>
          <w:sz w:val="24"/>
          <w:szCs w:val="24"/>
        </w:rPr>
        <w:t xml:space="preserve"> </w:t>
      </w:r>
      <w:proofErr w:type="spellStart"/>
      <w:r w:rsidRPr="0079701A">
        <w:rPr>
          <w:sz w:val="24"/>
          <w:szCs w:val="24"/>
        </w:rPr>
        <w:t>locekļa</w:t>
      </w:r>
      <w:proofErr w:type="spellEnd"/>
      <w:r w:rsidRPr="0079701A">
        <w:rPr>
          <w:sz w:val="24"/>
          <w:szCs w:val="24"/>
        </w:rPr>
        <w:t xml:space="preserve"> </w:t>
      </w:r>
      <w:proofErr w:type="spellStart"/>
      <w:r w:rsidRPr="0079701A">
        <w:rPr>
          <w:sz w:val="24"/>
          <w:szCs w:val="24"/>
        </w:rPr>
        <w:t>veikto</w:t>
      </w:r>
      <w:proofErr w:type="spellEnd"/>
      <w:r w:rsidRPr="0079701A">
        <w:rPr>
          <w:sz w:val="24"/>
          <w:szCs w:val="24"/>
        </w:rPr>
        <w:t xml:space="preserve"> </w:t>
      </w:r>
      <w:proofErr w:type="spellStart"/>
      <w:r w:rsidRPr="0079701A">
        <w:rPr>
          <w:sz w:val="24"/>
          <w:szCs w:val="24"/>
        </w:rPr>
        <w:t>individuālo</w:t>
      </w:r>
      <w:proofErr w:type="spellEnd"/>
      <w:r w:rsidRPr="0079701A">
        <w:rPr>
          <w:sz w:val="24"/>
          <w:szCs w:val="24"/>
        </w:rPr>
        <w:t xml:space="preserve"> </w:t>
      </w:r>
      <w:proofErr w:type="spellStart"/>
      <w:r w:rsidRPr="0079701A">
        <w:rPr>
          <w:sz w:val="24"/>
          <w:szCs w:val="24"/>
        </w:rPr>
        <w:t>novērtējumu</w:t>
      </w:r>
      <w:proofErr w:type="spellEnd"/>
      <w:r w:rsidRPr="0079701A">
        <w:rPr>
          <w:sz w:val="24"/>
          <w:szCs w:val="24"/>
        </w:rPr>
        <w:t xml:space="preserve"> </w:t>
      </w:r>
      <w:proofErr w:type="spellStart"/>
      <w:r w:rsidRPr="0079701A">
        <w:rPr>
          <w:sz w:val="24"/>
          <w:szCs w:val="24"/>
        </w:rPr>
        <w:t>katram</w:t>
      </w:r>
      <w:proofErr w:type="spellEnd"/>
      <w:r w:rsidRPr="0079701A">
        <w:rPr>
          <w:sz w:val="24"/>
          <w:szCs w:val="24"/>
        </w:rPr>
        <w:t xml:space="preserve"> </w:t>
      </w:r>
      <w:proofErr w:type="spellStart"/>
      <w:r w:rsidRPr="0079701A">
        <w:rPr>
          <w:sz w:val="24"/>
          <w:szCs w:val="24"/>
        </w:rPr>
        <w:t>kritērijam</w:t>
      </w:r>
      <w:proofErr w:type="spellEnd"/>
      <w:r w:rsidRPr="0079701A">
        <w:rPr>
          <w:sz w:val="24"/>
          <w:szCs w:val="24"/>
        </w:rPr>
        <w:t xml:space="preserve">, </w:t>
      </w:r>
      <w:proofErr w:type="spellStart"/>
      <w:r w:rsidRPr="0079701A">
        <w:rPr>
          <w:sz w:val="24"/>
          <w:szCs w:val="24"/>
        </w:rPr>
        <w:t>rezultātā</w:t>
      </w:r>
      <w:proofErr w:type="spellEnd"/>
      <w:r w:rsidRPr="0079701A">
        <w:rPr>
          <w:sz w:val="24"/>
          <w:szCs w:val="24"/>
        </w:rPr>
        <w:t xml:space="preserve"> </w:t>
      </w:r>
      <w:proofErr w:type="spellStart"/>
      <w:r w:rsidRPr="0079701A">
        <w:rPr>
          <w:sz w:val="24"/>
          <w:szCs w:val="24"/>
        </w:rPr>
        <w:t>katram</w:t>
      </w:r>
      <w:proofErr w:type="spellEnd"/>
      <w:r w:rsidRPr="0079701A">
        <w:rPr>
          <w:sz w:val="24"/>
          <w:szCs w:val="24"/>
        </w:rPr>
        <w:t xml:space="preserve"> </w:t>
      </w:r>
      <w:proofErr w:type="spellStart"/>
      <w:r w:rsidRPr="0079701A">
        <w:rPr>
          <w:sz w:val="24"/>
          <w:szCs w:val="24"/>
        </w:rPr>
        <w:t>kritērijam</w:t>
      </w:r>
      <w:proofErr w:type="spellEnd"/>
      <w:r w:rsidRPr="0079701A">
        <w:rPr>
          <w:sz w:val="24"/>
          <w:szCs w:val="24"/>
        </w:rPr>
        <w:t xml:space="preserve"> </w:t>
      </w:r>
      <w:proofErr w:type="spellStart"/>
      <w:r w:rsidRPr="0079701A">
        <w:rPr>
          <w:sz w:val="24"/>
          <w:szCs w:val="24"/>
        </w:rPr>
        <w:t>tiek</w:t>
      </w:r>
      <w:proofErr w:type="spellEnd"/>
      <w:r w:rsidRPr="0079701A">
        <w:rPr>
          <w:sz w:val="24"/>
          <w:szCs w:val="24"/>
        </w:rPr>
        <w:t xml:space="preserve"> </w:t>
      </w:r>
      <w:proofErr w:type="spellStart"/>
      <w:r w:rsidRPr="0079701A">
        <w:rPr>
          <w:sz w:val="24"/>
          <w:szCs w:val="24"/>
        </w:rPr>
        <w:t>aprēķināta</w:t>
      </w:r>
      <w:proofErr w:type="spellEnd"/>
      <w:r w:rsidRPr="0079701A">
        <w:rPr>
          <w:sz w:val="24"/>
          <w:szCs w:val="24"/>
        </w:rPr>
        <w:t xml:space="preserve"> </w:t>
      </w:r>
      <w:proofErr w:type="spellStart"/>
      <w:r w:rsidRPr="0079701A">
        <w:rPr>
          <w:sz w:val="24"/>
          <w:szCs w:val="24"/>
        </w:rPr>
        <w:t>vidējā</w:t>
      </w:r>
      <w:proofErr w:type="spellEnd"/>
      <w:r w:rsidRPr="0079701A">
        <w:rPr>
          <w:sz w:val="24"/>
          <w:szCs w:val="24"/>
        </w:rPr>
        <w:t xml:space="preserve"> </w:t>
      </w:r>
      <w:proofErr w:type="spellStart"/>
      <w:r w:rsidRPr="0079701A">
        <w:rPr>
          <w:sz w:val="24"/>
          <w:szCs w:val="24"/>
        </w:rPr>
        <w:t>aritmētiskā</w:t>
      </w:r>
      <w:proofErr w:type="spellEnd"/>
      <w:r w:rsidRPr="0079701A">
        <w:rPr>
          <w:sz w:val="24"/>
          <w:szCs w:val="24"/>
        </w:rPr>
        <w:t xml:space="preserve"> </w:t>
      </w:r>
      <w:proofErr w:type="spellStart"/>
      <w:r w:rsidRPr="0079701A">
        <w:rPr>
          <w:sz w:val="24"/>
          <w:szCs w:val="24"/>
        </w:rPr>
        <w:t>vērtība</w:t>
      </w:r>
      <w:proofErr w:type="spellEnd"/>
      <w:r w:rsidRPr="0079701A">
        <w:rPr>
          <w:sz w:val="24"/>
          <w:szCs w:val="24"/>
        </w:rPr>
        <w:t xml:space="preserve">. </w:t>
      </w:r>
    </w:p>
    <w:p w14:paraId="5632B64C" w14:textId="77777777" w:rsidR="006523BF" w:rsidRDefault="0079701A" w:rsidP="007B37C7">
      <w:pPr>
        <w:pStyle w:val="Sarakstarindkopa"/>
        <w:numPr>
          <w:ilvl w:val="0"/>
          <w:numId w:val="61"/>
        </w:numPr>
        <w:suppressAutoHyphens/>
        <w:autoSpaceDE w:val="0"/>
        <w:spacing w:before="240"/>
        <w:ind w:left="357" w:hanging="357"/>
        <w:contextualSpacing w:val="0"/>
        <w:jc w:val="both"/>
        <w:rPr>
          <w:sz w:val="24"/>
          <w:szCs w:val="24"/>
          <w:lang w:eastAsia="ar-SA"/>
        </w:rPr>
      </w:pPr>
      <w:proofErr w:type="spellStart"/>
      <w:r w:rsidRPr="00F529C6">
        <w:rPr>
          <w:sz w:val="24"/>
          <w:szCs w:val="24"/>
          <w:lang w:eastAsia="ar-SA"/>
        </w:rPr>
        <w:t>Aprēķinot</w:t>
      </w:r>
      <w:proofErr w:type="spellEnd"/>
      <w:r w:rsidRPr="00F529C6">
        <w:rPr>
          <w:sz w:val="24"/>
          <w:szCs w:val="24"/>
          <w:lang w:eastAsia="ar-SA"/>
        </w:rPr>
        <w:t xml:space="preserve"> </w:t>
      </w:r>
      <w:proofErr w:type="spellStart"/>
      <w:r w:rsidRPr="00F529C6">
        <w:rPr>
          <w:sz w:val="24"/>
          <w:szCs w:val="24"/>
          <w:lang w:eastAsia="ar-SA"/>
        </w:rPr>
        <w:t>katram</w:t>
      </w:r>
      <w:proofErr w:type="spellEnd"/>
      <w:r w:rsidRPr="00F529C6">
        <w:rPr>
          <w:sz w:val="24"/>
          <w:szCs w:val="24"/>
          <w:lang w:eastAsia="ar-SA"/>
        </w:rPr>
        <w:t xml:space="preserve"> </w:t>
      </w:r>
      <w:proofErr w:type="spellStart"/>
      <w:r w:rsidRPr="00F529C6">
        <w:rPr>
          <w:sz w:val="24"/>
          <w:szCs w:val="24"/>
          <w:lang w:eastAsia="ar-SA"/>
        </w:rPr>
        <w:t>piedāvājumam</w:t>
      </w:r>
      <w:proofErr w:type="spellEnd"/>
      <w:r w:rsidRPr="00F529C6">
        <w:rPr>
          <w:sz w:val="24"/>
          <w:szCs w:val="24"/>
          <w:lang w:eastAsia="ar-SA"/>
        </w:rPr>
        <w:t xml:space="preserve"> </w:t>
      </w:r>
      <w:proofErr w:type="spellStart"/>
      <w:r w:rsidRPr="00F529C6">
        <w:rPr>
          <w:sz w:val="24"/>
          <w:szCs w:val="24"/>
          <w:lang w:eastAsia="ar-SA"/>
        </w:rPr>
        <w:t>piešķiramo</w:t>
      </w:r>
      <w:proofErr w:type="spellEnd"/>
      <w:r w:rsidRPr="00F529C6">
        <w:rPr>
          <w:sz w:val="24"/>
          <w:szCs w:val="24"/>
          <w:lang w:eastAsia="ar-SA"/>
        </w:rPr>
        <w:t xml:space="preserve"> </w:t>
      </w:r>
      <w:proofErr w:type="spellStart"/>
      <w:r w:rsidRPr="00F529C6">
        <w:rPr>
          <w:sz w:val="24"/>
          <w:szCs w:val="24"/>
          <w:lang w:eastAsia="ar-SA"/>
        </w:rPr>
        <w:t>punktu</w:t>
      </w:r>
      <w:proofErr w:type="spellEnd"/>
      <w:r w:rsidRPr="00F529C6">
        <w:rPr>
          <w:sz w:val="24"/>
          <w:szCs w:val="24"/>
          <w:lang w:eastAsia="ar-SA"/>
        </w:rPr>
        <w:t xml:space="preserve"> </w:t>
      </w:r>
      <w:proofErr w:type="spellStart"/>
      <w:r w:rsidRPr="00F529C6">
        <w:rPr>
          <w:sz w:val="24"/>
          <w:szCs w:val="24"/>
          <w:lang w:eastAsia="ar-SA"/>
        </w:rPr>
        <w:t>skaitu</w:t>
      </w:r>
      <w:proofErr w:type="spellEnd"/>
      <w:r w:rsidRPr="00F529C6">
        <w:rPr>
          <w:sz w:val="24"/>
          <w:szCs w:val="24"/>
          <w:lang w:eastAsia="ar-SA"/>
        </w:rPr>
        <w:t xml:space="preserve"> </w:t>
      </w:r>
      <w:proofErr w:type="spellStart"/>
      <w:r w:rsidRPr="00F529C6">
        <w:rPr>
          <w:sz w:val="24"/>
          <w:szCs w:val="24"/>
          <w:lang w:eastAsia="ar-SA"/>
        </w:rPr>
        <w:t>atbilstoši</w:t>
      </w:r>
      <w:proofErr w:type="spellEnd"/>
      <w:r w:rsidRPr="00F529C6">
        <w:rPr>
          <w:sz w:val="24"/>
          <w:szCs w:val="24"/>
          <w:lang w:eastAsia="ar-SA"/>
        </w:rPr>
        <w:t xml:space="preserve"> </w:t>
      </w:r>
      <w:proofErr w:type="spellStart"/>
      <w:r w:rsidRPr="00F529C6">
        <w:rPr>
          <w:sz w:val="24"/>
          <w:szCs w:val="24"/>
          <w:lang w:eastAsia="ar-SA"/>
        </w:rPr>
        <w:t>kritērijiem</w:t>
      </w:r>
      <w:proofErr w:type="spellEnd"/>
      <w:r w:rsidRPr="00F529C6">
        <w:rPr>
          <w:sz w:val="24"/>
          <w:szCs w:val="24"/>
          <w:lang w:eastAsia="ar-SA"/>
        </w:rPr>
        <w:t xml:space="preserve">, </w:t>
      </w:r>
      <w:proofErr w:type="spellStart"/>
      <w:r w:rsidRPr="00F529C6">
        <w:rPr>
          <w:sz w:val="24"/>
          <w:szCs w:val="24"/>
          <w:lang w:eastAsia="ar-SA"/>
        </w:rPr>
        <w:t>katrā</w:t>
      </w:r>
      <w:proofErr w:type="spellEnd"/>
      <w:r w:rsidRPr="00F529C6">
        <w:rPr>
          <w:sz w:val="24"/>
          <w:szCs w:val="24"/>
          <w:lang w:eastAsia="ar-SA"/>
        </w:rPr>
        <w:t xml:space="preserve"> </w:t>
      </w:r>
      <w:proofErr w:type="spellStart"/>
      <w:r w:rsidRPr="00F529C6">
        <w:rPr>
          <w:sz w:val="24"/>
          <w:szCs w:val="24"/>
          <w:lang w:eastAsia="ar-SA"/>
        </w:rPr>
        <w:t>gadījumā</w:t>
      </w:r>
      <w:proofErr w:type="spellEnd"/>
      <w:r>
        <w:rPr>
          <w:sz w:val="24"/>
          <w:szCs w:val="24"/>
          <w:lang w:eastAsia="ar-SA"/>
        </w:rPr>
        <w:t>,</w:t>
      </w:r>
      <w:r w:rsidRPr="00F529C6">
        <w:rPr>
          <w:sz w:val="24"/>
          <w:szCs w:val="24"/>
          <w:lang w:eastAsia="ar-SA"/>
        </w:rPr>
        <w:t xml:space="preserve"> </w:t>
      </w:r>
      <w:proofErr w:type="spellStart"/>
      <w:r w:rsidRPr="00F529C6">
        <w:rPr>
          <w:sz w:val="24"/>
          <w:szCs w:val="24"/>
          <w:lang w:eastAsia="ar-SA"/>
        </w:rPr>
        <w:t>punktu</w:t>
      </w:r>
      <w:proofErr w:type="spellEnd"/>
      <w:r w:rsidRPr="00F529C6">
        <w:rPr>
          <w:sz w:val="24"/>
          <w:szCs w:val="24"/>
          <w:lang w:eastAsia="ar-SA"/>
        </w:rPr>
        <w:t xml:space="preserve"> </w:t>
      </w:r>
      <w:proofErr w:type="spellStart"/>
      <w:r w:rsidRPr="00F529C6">
        <w:rPr>
          <w:sz w:val="24"/>
          <w:szCs w:val="24"/>
          <w:lang w:eastAsia="ar-SA"/>
        </w:rPr>
        <w:t>skaitu</w:t>
      </w:r>
      <w:proofErr w:type="spellEnd"/>
      <w:r w:rsidRPr="00F529C6">
        <w:rPr>
          <w:sz w:val="24"/>
          <w:szCs w:val="24"/>
          <w:lang w:eastAsia="ar-SA"/>
        </w:rPr>
        <w:t xml:space="preserve"> </w:t>
      </w:r>
      <w:proofErr w:type="spellStart"/>
      <w:r w:rsidRPr="00F529C6">
        <w:rPr>
          <w:sz w:val="24"/>
          <w:szCs w:val="24"/>
          <w:lang w:eastAsia="ar-SA"/>
        </w:rPr>
        <w:t>matemātiski</w:t>
      </w:r>
      <w:proofErr w:type="spellEnd"/>
      <w:r w:rsidRPr="00F529C6">
        <w:rPr>
          <w:sz w:val="24"/>
          <w:szCs w:val="24"/>
          <w:lang w:eastAsia="ar-SA"/>
        </w:rPr>
        <w:t xml:space="preserve"> </w:t>
      </w:r>
      <w:proofErr w:type="spellStart"/>
      <w:r w:rsidRPr="00F529C6">
        <w:rPr>
          <w:sz w:val="24"/>
          <w:szCs w:val="24"/>
          <w:lang w:eastAsia="ar-SA"/>
        </w:rPr>
        <w:t>noapaļo</w:t>
      </w:r>
      <w:proofErr w:type="spellEnd"/>
      <w:r w:rsidRPr="00F529C6">
        <w:rPr>
          <w:sz w:val="24"/>
          <w:szCs w:val="24"/>
          <w:lang w:eastAsia="ar-SA"/>
        </w:rPr>
        <w:t xml:space="preserve"> </w:t>
      </w:r>
      <w:proofErr w:type="spellStart"/>
      <w:r w:rsidRPr="00F529C6">
        <w:rPr>
          <w:sz w:val="24"/>
          <w:szCs w:val="24"/>
          <w:lang w:eastAsia="ar-SA"/>
        </w:rPr>
        <w:t>līdz</w:t>
      </w:r>
      <w:proofErr w:type="spellEnd"/>
      <w:r w:rsidRPr="00F529C6">
        <w:rPr>
          <w:sz w:val="24"/>
          <w:szCs w:val="24"/>
          <w:lang w:eastAsia="ar-SA"/>
        </w:rPr>
        <w:t xml:space="preserve"> </w:t>
      </w:r>
      <w:proofErr w:type="spellStart"/>
      <w:r w:rsidRPr="00F529C6">
        <w:rPr>
          <w:sz w:val="24"/>
          <w:szCs w:val="24"/>
          <w:lang w:eastAsia="ar-SA"/>
        </w:rPr>
        <w:t>divām</w:t>
      </w:r>
      <w:proofErr w:type="spellEnd"/>
      <w:r w:rsidRPr="00F529C6">
        <w:rPr>
          <w:sz w:val="24"/>
          <w:szCs w:val="24"/>
          <w:lang w:eastAsia="ar-SA"/>
        </w:rPr>
        <w:t xml:space="preserve"> </w:t>
      </w:r>
      <w:proofErr w:type="spellStart"/>
      <w:r w:rsidRPr="00F529C6">
        <w:rPr>
          <w:sz w:val="24"/>
          <w:szCs w:val="24"/>
          <w:lang w:eastAsia="ar-SA"/>
        </w:rPr>
        <w:t>zīmēm</w:t>
      </w:r>
      <w:proofErr w:type="spellEnd"/>
      <w:r w:rsidRPr="00F529C6">
        <w:rPr>
          <w:sz w:val="24"/>
          <w:szCs w:val="24"/>
          <w:lang w:eastAsia="ar-SA"/>
        </w:rPr>
        <w:t xml:space="preserve"> </w:t>
      </w:r>
      <w:proofErr w:type="spellStart"/>
      <w:r w:rsidRPr="00F529C6">
        <w:rPr>
          <w:sz w:val="24"/>
          <w:szCs w:val="24"/>
          <w:lang w:eastAsia="ar-SA"/>
        </w:rPr>
        <w:t>aiz</w:t>
      </w:r>
      <w:proofErr w:type="spellEnd"/>
      <w:r w:rsidRPr="00F529C6">
        <w:rPr>
          <w:sz w:val="24"/>
          <w:szCs w:val="24"/>
          <w:lang w:eastAsia="ar-SA"/>
        </w:rPr>
        <w:t xml:space="preserve"> </w:t>
      </w:r>
      <w:proofErr w:type="spellStart"/>
      <w:r w:rsidRPr="00F529C6">
        <w:rPr>
          <w:sz w:val="24"/>
          <w:szCs w:val="24"/>
          <w:lang w:eastAsia="ar-SA"/>
        </w:rPr>
        <w:t>komata</w:t>
      </w:r>
      <w:proofErr w:type="spellEnd"/>
      <w:r w:rsidRPr="00F529C6">
        <w:rPr>
          <w:sz w:val="24"/>
          <w:szCs w:val="24"/>
          <w:lang w:eastAsia="ar-SA"/>
        </w:rPr>
        <w:t>.</w:t>
      </w:r>
    </w:p>
    <w:p w14:paraId="07200E09" w14:textId="73A7C244" w:rsidR="0021673D" w:rsidRPr="006523BF" w:rsidRDefault="0021673D" w:rsidP="007B37C7">
      <w:pPr>
        <w:pStyle w:val="Sarakstarindkopa"/>
        <w:numPr>
          <w:ilvl w:val="0"/>
          <w:numId w:val="61"/>
        </w:numPr>
        <w:suppressAutoHyphens/>
        <w:autoSpaceDE w:val="0"/>
        <w:jc w:val="both"/>
        <w:rPr>
          <w:sz w:val="24"/>
          <w:szCs w:val="24"/>
          <w:lang w:eastAsia="ar-SA"/>
        </w:rPr>
      </w:pPr>
      <w:r w:rsidRPr="006523BF">
        <w:rPr>
          <w:b/>
          <w:sz w:val="24"/>
          <w:szCs w:val="24"/>
        </w:rPr>
        <w:t xml:space="preserve">Par </w:t>
      </w:r>
      <w:proofErr w:type="spellStart"/>
      <w:r w:rsidRPr="006523BF">
        <w:rPr>
          <w:b/>
          <w:sz w:val="24"/>
          <w:szCs w:val="24"/>
        </w:rPr>
        <w:t>saimnieciski</w:t>
      </w:r>
      <w:proofErr w:type="spellEnd"/>
      <w:r w:rsidRPr="006523BF">
        <w:rPr>
          <w:b/>
          <w:sz w:val="24"/>
          <w:szCs w:val="24"/>
        </w:rPr>
        <w:t xml:space="preserve"> </w:t>
      </w:r>
      <w:proofErr w:type="spellStart"/>
      <w:r w:rsidRPr="006523BF">
        <w:rPr>
          <w:b/>
          <w:sz w:val="24"/>
          <w:szCs w:val="24"/>
        </w:rPr>
        <w:t>visizdevīgāko</w:t>
      </w:r>
      <w:proofErr w:type="spellEnd"/>
      <w:r w:rsidRPr="006523BF">
        <w:rPr>
          <w:b/>
          <w:sz w:val="24"/>
          <w:szCs w:val="24"/>
        </w:rPr>
        <w:t xml:space="preserve"> </w:t>
      </w:r>
      <w:proofErr w:type="spellStart"/>
      <w:r w:rsidRPr="006523BF">
        <w:rPr>
          <w:b/>
          <w:sz w:val="24"/>
          <w:szCs w:val="24"/>
        </w:rPr>
        <w:t>tiks</w:t>
      </w:r>
      <w:proofErr w:type="spellEnd"/>
      <w:r w:rsidRPr="006523BF">
        <w:rPr>
          <w:b/>
          <w:sz w:val="24"/>
          <w:szCs w:val="24"/>
        </w:rPr>
        <w:t xml:space="preserve"> </w:t>
      </w:r>
      <w:proofErr w:type="spellStart"/>
      <w:r w:rsidRPr="006523BF">
        <w:rPr>
          <w:b/>
          <w:sz w:val="24"/>
          <w:szCs w:val="24"/>
        </w:rPr>
        <w:t>atzīts</w:t>
      </w:r>
      <w:proofErr w:type="spellEnd"/>
      <w:r w:rsidRPr="006523BF">
        <w:rPr>
          <w:b/>
          <w:sz w:val="24"/>
          <w:szCs w:val="24"/>
        </w:rPr>
        <w:t xml:space="preserve"> </w:t>
      </w:r>
      <w:proofErr w:type="spellStart"/>
      <w:r w:rsidRPr="006523BF">
        <w:rPr>
          <w:b/>
          <w:sz w:val="24"/>
          <w:szCs w:val="24"/>
        </w:rPr>
        <w:t>piedāvājums</w:t>
      </w:r>
      <w:proofErr w:type="spellEnd"/>
      <w:r w:rsidRPr="006523BF">
        <w:rPr>
          <w:b/>
          <w:sz w:val="24"/>
          <w:szCs w:val="24"/>
        </w:rPr>
        <w:t xml:space="preserve">, </w:t>
      </w:r>
      <w:proofErr w:type="spellStart"/>
      <w:r w:rsidRPr="006523BF">
        <w:rPr>
          <w:b/>
          <w:sz w:val="24"/>
          <w:szCs w:val="24"/>
        </w:rPr>
        <w:t>kurš</w:t>
      </w:r>
      <w:proofErr w:type="spellEnd"/>
      <w:r w:rsidRPr="006523BF">
        <w:rPr>
          <w:b/>
          <w:sz w:val="24"/>
          <w:szCs w:val="24"/>
        </w:rPr>
        <w:t xml:space="preserve"> </w:t>
      </w:r>
      <w:proofErr w:type="spellStart"/>
      <w:r w:rsidRPr="006523BF">
        <w:rPr>
          <w:b/>
          <w:sz w:val="24"/>
          <w:szCs w:val="24"/>
        </w:rPr>
        <w:t>visu</w:t>
      </w:r>
      <w:proofErr w:type="spellEnd"/>
      <w:r w:rsidRPr="006523BF">
        <w:rPr>
          <w:b/>
          <w:sz w:val="24"/>
          <w:szCs w:val="24"/>
        </w:rPr>
        <w:t xml:space="preserve"> </w:t>
      </w:r>
      <w:proofErr w:type="spellStart"/>
      <w:r w:rsidRPr="006523BF">
        <w:rPr>
          <w:b/>
          <w:sz w:val="24"/>
          <w:szCs w:val="24"/>
        </w:rPr>
        <w:t>kritēriju</w:t>
      </w:r>
      <w:proofErr w:type="spellEnd"/>
      <w:r w:rsidRPr="006523BF">
        <w:rPr>
          <w:b/>
          <w:sz w:val="24"/>
          <w:szCs w:val="24"/>
        </w:rPr>
        <w:t xml:space="preserve"> </w:t>
      </w:r>
      <w:proofErr w:type="spellStart"/>
      <w:r w:rsidRPr="006523BF">
        <w:rPr>
          <w:b/>
          <w:sz w:val="24"/>
          <w:szCs w:val="24"/>
        </w:rPr>
        <w:t>novērtējuma</w:t>
      </w:r>
      <w:proofErr w:type="spellEnd"/>
      <w:r w:rsidRPr="006523BF">
        <w:rPr>
          <w:b/>
          <w:sz w:val="24"/>
          <w:szCs w:val="24"/>
        </w:rPr>
        <w:t xml:space="preserve"> </w:t>
      </w:r>
      <w:proofErr w:type="spellStart"/>
      <w:r w:rsidRPr="006523BF">
        <w:rPr>
          <w:b/>
          <w:sz w:val="24"/>
          <w:szCs w:val="24"/>
        </w:rPr>
        <w:t>kopsummā</w:t>
      </w:r>
      <w:proofErr w:type="spellEnd"/>
      <w:r w:rsidRPr="006523BF">
        <w:rPr>
          <w:b/>
          <w:sz w:val="24"/>
          <w:szCs w:val="24"/>
        </w:rPr>
        <w:t xml:space="preserve"> </w:t>
      </w:r>
      <w:proofErr w:type="spellStart"/>
      <w:r w:rsidRPr="006523BF">
        <w:rPr>
          <w:b/>
          <w:sz w:val="24"/>
          <w:szCs w:val="24"/>
        </w:rPr>
        <w:t>ieguvis</w:t>
      </w:r>
      <w:proofErr w:type="spellEnd"/>
      <w:r w:rsidRPr="006523BF">
        <w:rPr>
          <w:b/>
          <w:sz w:val="24"/>
          <w:szCs w:val="24"/>
        </w:rPr>
        <w:t xml:space="preserve"> </w:t>
      </w:r>
      <w:proofErr w:type="spellStart"/>
      <w:r w:rsidRPr="006523BF">
        <w:rPr>
          <w:b/>
          <w:sz w:val="24"/>
          <w:szCs w:val="24"/>
        </w:rPr>
        <w:t>vislielāko</w:t>
      </w:r>
      <w:proofErr w:type="spellEnd"/>
      <w:r w:rsidRPr="006523BF">
        <w:rPr>
          <w:b/>
          <w:sz w:val="24"/>
          <w:szCs w:val="24"/>
        </w:rPr>
        <w:t xml:space="preserve"> </w:t>
      </w:r>
      <w:proofErr w:type="spellStart"/>
      <w:r w:rsidRPr="006523BF">
        <w:rPr>
          <w:b/>
          <w:sz w:val="24"/>
          <w:szCs w:val="24"/>
        </w:rPr>
        <w:t>punktu</w:t>
      </w:r>
      <w:proofErr w:type="spellEnd"/>
      <w:r w:rsidRPr="006523BF">
        <w:rPr>
          <w:b/>
          <w:sz w:val="24"/>
          <w:szCs w:val="24"/>
        </w:rPr>
        <w:t xml:space="preserve"> </w:t>
      </w:r>
      <w:proofErr w:type="spellStart"/>
      <w:r w:rsidRPr="006523BF">
        <w:rPr>
          <w:b/>
          <w:sz w:val="24"/>
          <w:szCs w:val="24"/>
        </w:rPr>
        <w:t>skaitu</w:t>
      </w:r>
      <w:proofErr w:type="spellEnd"/>
      <w:r w:rsidRPr="006523BF">
        <w:rPr>
          <w:b/>
          <w:sz w:val="24"/>
          <w:szCs w:val="24"/>
        </w:rPr>
        <w:t xml:space="preserve">. </w:t>
      </w:r>
      <w:proofErr w:type="spellStart"/>
      <w:r w:rsidRPr="006523BF">
        <w:rPr>
          <w:b/>
          <w:sz w:val="24"/>
          <w:szCs w:val="24"/>
        </w:rPr>
        <w:t>Maksimāli</w:t>
      </w:r>
      <w:proofErr w:type="spellEnd"/>
      <w:r w:rsidRPr="006523BF">
        <w:rPr>
          <w:b/>
          <w:sz w:val="24"/>
          <w:szCs w:val="24"/>
        </w:rPr>
        <w:t xml:space="preserve"> </w:t>
      </w:r>
      <w:proofErr w:type="spellStart"/>
      <w:r w:rsidRPr="006523BF">
        <w:rPr>
          <w:b/>
          <w:sz w:val="24"/>
          <w:szCs w:val="24"/>
        </w:rPr>
        <w:t>iespējamais</w:t>
      </w:r>
      <w:proofErr w:type="spellEnd"/>
      <w:r w:rsidRPr="006523BF">
        <w:rPr>
          <w:b/>
          <w:sz w:val="24"/>
          <w:szCs w:val="24"/>
        </w:rPr>
        <w:t xml:space="preserve"> </w:t>
      </w:r>
      <w:proofErr w:type="spellStart"/>
      <w:r w:rsidRPr="006523BF">
        <w:rPr>
          <w:b/>
          <w:sz w:val="24"/>
          <w:szCs w:val="24"/>
        </w:rPr>
        <w:t>iegūstamo</w:t>
      </w:r>
      <w:proofErr w:type="spellEnd"/>
      <w:r w:rsidRPr="006523BF">
        <w:rPr>
          <w:b/>
          <w:sz w:val="24"/>
          <w:szCs w:val="24"/>
        </w:rPr>
        <w:t xml:space="preserve"> </w:t>
      </w:r>
      <w:proofErr w:type="spellStart"/>
      <w:r w:rsidRPr="006523BF">
        <w:rPr>
          <w:b/>
          <w:sz w:val="24"/>
          <w:szCs w:val="24"/>
        </w:rPr>
        <w:t>punktu</w:t>
      </w:r>
      <w:proofErr w:type="spellEnd"/>
      <w:r w:rsidRPr="006523BF">
        <w:rPr>
          <w:b/>
          <w:sz w:val="24"/>
          <w:szCs w:val="24"/>
        </w:rPr>
        <w:t xml:space="preserve"> </w:t>
      </w:r>
      <w:proofErr w:type="spellStart"/>
      <w:r w:rsidRPr="006523BF">
        <w:rPr>
          <w:b/>
          <w:sz w:val="24"/>
          <w:szCs w:val="24"/>
        </w:rPr>
        <w:t>skaits</w:t>
      </w:r>
      <w:proofErr w:type="spellEnd"/>
      <w:r w:rsidRPr="006523BF">
        <w:rPr>
          <w:b/>
          <w:sz w:val="24"/>
          <w:szCs w:val="24"/>
        </w:rPr>
        <w:t xml:space="preserve"> </w:t>
      </w:r>
      <w:proofErr w:type="spellStart"/>
      <w:r w:rsidRPr="006523BF">
        <w:rPr>
          <w:b/>
          <w:sz w:val="24"/>
          <w:szCs w:val="24"/>
        </w:rPr>
        <w:t>ir</w:t>
      </w:r>
      <w:proofErr w:type="spellEnd"/>
      <w:r w:rsidRPr="006523BF">
        <w:rPr>
          <w:b/>
          <w:sz w:val="24"/>
          <w:szCs w:val="24"/>
        </w:rPr>
        <w:t xml:space="preserve"> </w:t>
      </w:r>
      <w:r w:rsidRPr="006523BF">
        <w:rPr>
          <w:b/>
          <w:sz w:val="24"/>
          <w:szCs w:val="24"/>
          <w:u w:val="single"/>
        </w:rPr>
        <w:t xml:space="preserve">100 </w:t>
      </w:r>
      <w:proofErr w:type="spellStart"/>
      <w:r w:rsidRPr="006523BF">
        <w:rPr>
          <w:b/>
          <w:sz w:val="24"/>
          <w:szCs w:val="24"/>
          <w:u w:val="single"/>
        </w:rPr>
        <w:t>punkti</w:t>
      </w:r>
      <w:proofErr w:type="spellEnd"/>
      <w:r w:rsidRPr="006523BF">
        <w:rPr>
          <w:b/>
          <w:sz w:val="24"/>
          <w:szCs w:val="24"/>
        </w:rPr>
        <w:t>.</w:t>
      </w:r>
    </w:p>
    <w:p w14:paraId="73C731F4" w14:textId="77777777" w:rsidR="0021673D" w:rsidRPr="000A22CF" w:rsidRDefault="0021673D" w:rsidP="0021673D">
      <w:pPr>
        <w:widowControl w:val="0"/>
        <w:spacing w:after="240"/>
        <w:ind w:left="284" w:hanging="284"/>
        <w:jc w:val="both"/>
        <w:rPr>
          <w:sz w:val="24"/>
          <w:szCs w:val="24"/>
        </w:rPr>
      </w:pPr>
      <w:r w:rsidRPr="008633DF">
        <w:rPr>
          <w:sz w:val="24"/>
          <w:szCs w:val="24"/>
        </w:rPr>
        <w:t xml:space="preserve">6. Ja </w:t>
      </w:r>
      <w:proofErr w:type="spellStart"/>
      <w:r w:rsidRPr="008633DF">
        <w:rPr>
          <w:sz w:val="24"/>
          <w:szCs w:val="24"/>
        </w:rPr>
        <w:t>vairākiem</w:t>
      </w:r>
      <w:proofErr w:type="spellEnd"/>
      <w:r w:rsidRPr="008633DF">
        <w:rPr>
          <w:sz w:val="24"/>
          <w:szCs w:val="24"/>
        </w:rPr>
        <w:t xml:space="preserve"> </w:t>
      </w:r>
      <w:proofErr w:type="spellStart"/>
      <w:r w:rsidRPr="008633DF">
        <w:rPr>
          <w:sz w:val="24"/>
          <w:szCs w:val="24"/>
        </w:rPr>
        <w:t>piedāvājumiem</w:t>
      </w:r>
      <w:proofErr w:type="spellEnd"/>
      <w:r w:rsidRPr="008633DF">
        <w:rPr>
          <w:sz w:val="24"/>
          <w:szCs w:val="24"/>
        </w:rPr>
        <w:t xml:space="preserve"> </w:t>
      </w:r>
      <w:proofErr w:type="spellStart"/>
      <w:r w:rsidRPr="008633DF">
        <w:rPr>
          <w:sz w:val="24"/>
          <w:szCs w:val="24"/>
        </w:rPr>
        <w:t>ir</w:t>
      </w:r>
      <w:proofErr w:type="spellEnd"/>
      <w:r w:rsidRPr="008633DF">
        <w:rPr>
          <w:sz w:val="24"/>
          <w:szCs w:val="24"/>
        </w:rPr>
        <w:t xml:space="preserve"> </w:t>
      </w:r>
      <w:proofErr w:type="spellStart"/>
      <w:r w:rsidRPr="008633DF">
        <w:rPr>
          <w:sz w:val="24"/>
          <w:szCs w:val="24"/>
        </w:rPr>
        <w:t>vienāds</w:t>
      </w:r>
      <w:proofErr w:type="spellEnd"/>
      <w:r w:rsidRPr="008633DF">
        <w:rPr>
          <w:sz w:val="24"/>
          <w:szCs w:val="24"/>
        </w:rPr>
        <w:t xml:space="preserve"> </w:t>
      </w:r>
      <w:proofErr w:type="spellStart"/>
      <w:r w:rsidRPr="008633DF">
        <w:rPr>
          <w:sz w:val="24"/>
          <w:szCs w:val="24"/>
        </w:rPr>
        <w:t>kopējais</w:t>
      </w:r>
      <w:proofErr w:type="spellEnd"/>
      <w:r w:rsidRPr="008633DF">
        <w:rPr>
          <w:sz w:val="24"/>
          <w:szCs w:val="24"/>
        </w:rPr>
        <w:t xml:space="preserve"> </w:t>
      </w:r>
      <w:proofErr w:type="spellStart"/>
      <w:r w:rsidRPr="008633DF">
        <w:rPr>
          <w:sz w:val="24"/>
          <w:szCs w:val="24"/>
        </w:rPr>
        <w:t>punktu</w:t>
      </w:r>
      <w:proofErr w:type="spellEnd"/>
      <w:r w:rsidRPr="008633DF">
        <w:rPr>
          <w:sz w:val="24"/>
          <w:szCs w:val="24"/>
        </w:rPr>
        <w:t xml:space="preserve"> </w:t>
      </w:r>
      <w:proofErr w:type="spellStart"/>
      <w:r w:rsidRPr="008633DF">
        <w:rPr>
          <w:sz w:val="24"/>
          <w:szCs w:val="24"/>
        </w:rPr>
        <w:t>skaits</w:t>
      </w:r>
      <w:proofErr w:type="spellEnd"/>
      <w:r w:rsidRPr="008633DF">
        <w:rPr>
          <w:sz w:val="24"/>
          <w:szCs w:val="24"/>
        </w:rPr>
        <w:t xml:space="preserve">, </w:t>
      </w:r>
      <w:proofErr w:type="spellStart"/>
      <w:r w:rsidRPr="008633DF">
        <w:rPr>
          <w:sz w:val="24"/>
          <w:szCs w:val="24"/>
        </w:rPr>
        <w:t>komisija</w:t>
      </w:r>
      <w:proofErr w:type="spellEnd"/>
      <w:r w:rsidRPr="008633DF">
        <w:rPr>
          <w:sz w:val="24"/>
          <w:szCs w:val="24"/>
        </w:rPr>
        <w:t xml:space="preserve"> </w:t>
      </w:r>
      <w:proofErr w:type="spellStart"/>
      <w:r w:rsidRPr="008633DF">
        <w:rPr>
          <w:sz w:val="24"/>
          <w:szCs w:val="24"/>
        </w:rPr>
        <w:t>izvēlas</w:t>
      </w:r>
      <w:proofErr w:type="spellEnd"/>
      <w:r w:rsidRPr="008633DF">
        <w:rPr>
          <w:sz w:val="24"/>
          <w:szCs w:val="24"/>
        </w:rPr>
        <w:t xml:space="preserve"> </w:t>
      </w:r>
      <w:proofErr w:type="spellStart"/>
      <w:r w:rsidRPr="008633DF">
        <w:rPr>
          <w:sz w:val="24"/>
          <w:szCs w:val="24"/>
        </w:rPr>
        <w:t>piedāvājumu</w:t>
      </w:r>
      <w:proofErr w:type="spellEnd"/>
      <w:r w:rsidRPr="008633DF">
        <w:rPr>
          <w:sz w:val="24"/>
          <w:szCs w:val="24"/>
        </w:rPr>
        <w:t xml:space="preserve">, </w:t>
      </w:r>
      <w:proofErr w:type="spellStart"/>
      <w:r w:rsidRPr="008633DF">
        <w:rPr>
          <w:sz w:val="24"/>
          <w:szCs w:val="24"/>
        </w:rPr>
        <w:t>kuram</w:t>
      </w:r>
      <w:proofErr w:type="spellEnd"/>
      <w:r w:rsidRPr="008633DF">
        <w:rPr>
          <w:sz w:val="24"/>
          <w:szCs w:val="24"/>
        </w:rPr>
        <w:t xml:space="preserve"> </w:t>
      </w:r>
      <w:proofErr w:type="spellStart"/>
      <w:r w:rsidRPr="008633DF">
        <w:rPr>
          <w:sz w:val="24"/>
          <w:szCs w:val="24"/>
        </w:rPr>
        <w:t>lielākais</w:t>
      </w:r>
      <w:proofErr w:type="spellEnd"/>
      <w:r w:rsidRPr="008633DF">
        <w:rPr>
          <w:sz w:val="24"/>
          <w:szCs w:val="24"/>
        </w:rPr>
        <w:t xml:space="preserve"> </w:t>
      </w:r>
      <w:proofErr w:type="spellStart"/>
      <w:r w:rsidRPr="008633DF">
        <w:rPr>
          <w:sz w:val="24"/>
          <w:szCs w:val="24"/>
        </w:rPr>
        <w:t>punktu</w:t>
      </w:r>
      <w:proofErr w:type="spellEnd"/>
      <w:r w:rsidRPr="008633DF">
        <w:rPr>
          <w:sz w:val="24"/>
          <w:szCs w:val="24"/>
        </w:rPr>
        <w:t xml:space="preserve"> </w:t>
      </w:r>
      <w:proofErr w:type="spellStart"/>
      <w:r w:rsidRPr="008633DF">
        <w:rPr>
          <w:sz w:val="24"/>
          <w:szCs w:val="24"/>
        </w:rPr>
        <w:t>skaits</w:t>
      </w:r>
      <w:proofErr w:type="spellEnd"/>
      <w:r w:rsidRPr="008633DF">
        <w:rPr>
          <w:sz w:val="24"/>
          <w:szCs w:val="24"/>
        </w:rPr>
        <w:t xml:space="preserve"> tika </w:t>
      </w:r>
      <w:proofErr w:type="spellStart"/>
      <w:r w:rsidRPr="008633DF">
        <w:rPr>
          <w:sz w:val="24"/>
          <w:szCs w:val="24"/>
        </w:rPr>
        <w:t>piešķirts</w:t>
      </w:r>
      <w:proofErr w:type="spellEnd"/>
      <w:r w:rsidRPr="008633DF">
        <w:rPr>
          <w:sz w:val="24"/>
          <w:szCs w:val="24"/>
        </w:rPr>
        <w:t xml:space="preserve"> </w:t>
      </w:r>
      <w:proofErr w:type="spellStart"/>
      <w:r w:rsidRPr="000A04FB">
        <w:rPr>
          <w:sz w:val="24"/>
          <w:szCs w:val="24"/>
        </w:rPr>
        <w:t>kritērijā</w:t>
      </w:r>
      <w:proofErr w:type="spellEnd"/>
      <w:r w:rsidRPr="000A04FB">
        <w:rPr>
          <w:sz w:val="24"/>
          <w:szCs w:val="24"/>
        </w:rPr>
        <w:t xml:space="preserve"> </w:t>
      </w:r>
      <w:r w:rsidRPr="000A22CF">
        <w:rPr>
          <w:sz w:val="24"/>
          <w:szCs w:val="24"/>
        </w:rPr>
        <w:t>“</w:t>
      </w:r>
      <w:proofErr w:type="spellStart"/>
      <w:r w:rsidRPr="000A22CF">
        <w:rPr>
          <w:sz w:val="24"/>
          <w:szCs w:val="24"/>
        </w:rPr>
        <w:t>Piedāvātā</w:t>
      </w:r>
      <w:proofErr w:type="spellEnd"/>
      <w:r w:rsidRPr="000A22CF">
        <w:rPr>
          <w:sz w:val="24"/>
          <w:szCs w:val="24"/>
        </w:rPr>
        <w:t xml:space="preserve"> </w:t>
      </w:r>
      <w:proofErr w:type="spellStart"/>
      <w:r w:rsidRPr="000A22CF">
        <w:rPr>
          <w:sz w:val="24"/>
          <w:szCs w:val="24"/>
          <w:lang w:eastAsia="lv-LV"/>
        </w:rPr>
        <w:t>cena</w:t>
      </w:r>
      <w:proofErr w:type="spellEnd"/>
      <w:r w:rsidRPr="000A22CF">
        <w:rPr>
          <w:sz w:val="24"/>
          <w:szCs w:val="24"/>
          <w:lang w:eastAsia="lv-LV"/>
        </w:rPr>
        <w:t xml:space="preserve"> </w:t>
      </w:r>
      <w:proofErr w:type="spellStart"/>
      <w:r w:rsidRPr="000A22CF">
        <w:rPr>
          <w:sz w:val="24"/>
          <w:szCs w:val="24"/>
          <w:lang w:eastAsia="lv-LV"/>
        </w:rPr>
        <w:t>kopā</w:t>
      </w:r>
      <w:proofErr w:type="spellEnd"/>
      <w:r w:rsidRPr="000A22CF">
        <w:rPr>
          <w:sz w:val="24"/>
          <w:szCs w:val="24"/>
          <w:lang w:eastAsia="lv-LV"/>
        </w:rPr>
        <w:t>, EUR (bez PVN)”</w:t>
      </w:r>
      <w:r w:rsidRPr="000A22CF">
        <w:rPr>
          <w:sz w:val="24"/>
          <w:szCs w:val="24"/>
        </w:rPr>
        <w:t>.</w:t>
      </w:r>
    </w:p>
    <w:p w14:paraId="12FFC976" w14:textId="77777777" w:rsidR="001552AA" w:rsidRPr="005F0E50" w:rsidRDefault="001552AA" w:rsidP="003F6E11">
      <w:pPr>
        <w:shd w:val="clear" w:color="auto" w:fill="FFFFFF"/>
        <w:spacing w:before="100" w:beforeAutospacing="1"/>
        <w:jc w:val="both"/>
        <w:rPr>
          <w:i/>
          <w:sz w:val="24"/>
          <w:szCs w:val="24"/>
        </w:rPr>
      </w:pPr>
    </w:p>
    <w:p w14:paraId="79E06325" w14:textId="77777777" w:rsidR="001552AA" w:rsidRDefault="001552AA" w:rsidP="003F6E11">
      <w:pPr>
        <w:shd w:val="clear" w:color="auto" w:fill="FFFFFF"/>
        <w:spacing w:before="100" w:beforeAutospacing="1"/>
        <w:jc w:val="both"/>
        <w:rPr>
          <w:i/>
          <w:sz w:val="24"/>
          <w:szCs w:val="24"/>
        </w:rPr>
      </w:pPr>
    </w:p>
    <w:p w14:paraId="18D16EE4" w14:textId="77777777" w:rsidR="00B55C1C" w:rsidRDefault="00B55C1C" w:rsidP="003F6E11">
      <w:pPr>
        <w:shd w:val="clear" w:color="auto" w:fill="FFFFFF"/>
        <w:spacing w:before="100" w:beforeAutospacing="1"/>
        <w:jc w:val="both"/>
        <w:rPr>
          <w:i/>
          <w:sz w:val="24"/>
          <w:szCs w:val="24"/>
        </w:rPr>
      </w:pPr>
    </w:p>
    <w:p w14:paraId="1BEC6F31" w14:textId="77777777" w:rsidR="00B55C1C" w:rsidRDefault="00B55C1C" w:rsidP="003F6E11">
      <w:pPr>
        <w:shd w:val="clear" w:color="auto" w:fill="FFFFFF"/>
        <w:spacing w:before="100" w:beforeAutospacing="1"/>
        <w:jc w:val="both"/>
        <w:rPr>
          <w:i/>
          <w:sz w:val="24"/>
          <w:szCs w:val="24"/>
        </w:rPr>
      </w:pPr>
    </w:p>
    <w:p w14:paraId="3A2112BA" w14:textId="77777777" w:rsidR="00B55C1C" w:rsidRDefault="00B55C1C" w:rsidP="003F6E11">
      <w:pPr>
        <w:shd w:val="clear" w:color="auto" w:fill="FFFFFF"/>
        <w:spacing w:before="100" w:beforeAutospacing="1"/>
        <w:jc w:val="both"/>
        <w:rPr>
          <w:i/>
          <w:sz w:val="24"/>
          <w:szCs w:val="24"/>
        </w:rPr>
      </w:pPr>
    </w:p>
    <w:p w14:paraId="017C3ADD" w14:textId="77777777" w:rsidR="00B55C1C" w:rsidRDefault="00B55C1C" w:rsidP="003F6E11">
      <w:pPr>
        <w:shd w:val="clear" w:color="auto" w:fill="FFFFFF"/>
        <w:spacing w:before="100" w:beforeAutospacing="1"/>
        <w:jc w:val="both"/>
        <w:rPr>
          <w:i/>
          <w:sz w:val="24"/>
          <w:szCs w:val="24"/>
        </w:rPr>
      </w:pPr>
    </w:p>
    <w:p w14:paraId="6D8FB443" w14:textId="77777777" w:rsidR="00B55C1C" w:rsidRDefault="00B55C1C" w:rsidP="003F6E11">
      <w:pPr>
        <w:shd w:val="clear" w:color="auto" w:fill="FFFFFF"/>
        <w:spacing w:before="100" w:beforeAutospacing="1"/>
        <w:jc w:val="both"/>
        <w:rPr>
          <w:i/>
          <w:sz w:val="24"/>
          <w:szCs w:val="24"/>
        </w:rPr>
      </w:pPr>
    </w:p>
    <w:p w14:paraId="46ECD532" w14:textId="77777777" w:rsidR="00B55C1C" w:rsidRDefault="00B55C1C" w:rsidP="003F6E11">
      <w:pPr>
        <w:shd w:val="clear" w:color="auto" w:fill="FFFFFF"/>
        <w:spacing w:before="100" w:beforeAutospacing="1"/>
        <w:jc w:val="both"/>
        <w:rPr>
          <w:i/>
          <w:sz w:val="24"/>
          <w:szCs w:val="24"/>
        </w:rPr>
      </w:pPr>
    </w:p>
    <w:p w14:paraId="68176B2A" w14:textId="77777777" w:rsidR="00B55C1C" w:rsidRDefault="00B55C1C" w:rsidP="003F6E11">
      <w:pPr>
        <w:shd w:val="clear" w:color="auto" w:fill="FFFFFF"/>
        <w:spacing w:before="100" w:beforeAutospacing="1"/>
        <w:jc w:val="both"/>
        <w:rPr>
          <w:i/>
          <w:sz w:val="24"/>
          <w:szCs w:val="24"/>
        </w:rPr>
      </w:pPr>
    </w:p>
    <w:p w14:paraId="27BEA160" w14:textId="77777777" w:rsidR="00B55C1C" w:rsidRDefault="00B55C1C" w:rsidP="003F6E11">
      <w:pPr>
        <w:shd w:val="clear" w:color="auto" w:fill="FFFFFF"/>
        <w:spacing w:before="100" w:beforeAutospacing="1"/>
        <w:jc w:val="both"/>
        <w:rPr>
          <w:i/>
          <w:sz w:val="24"/>
          <w:szCs w:val="24"/>
        </w:rPr>
      </w:pPr>
    </w:p>
    <w:p w14:paraId="0F9E11BC" w14:textId="77777777" w:rsidR="00B55C1C" w:rsidRDefault="00B55C1C" w:rsidP="003F6E11">
      <w:pPr>
        <w:shd w:val="clear" w:color="auto" w:fill="FFFFFF"/>
        <w:spacing w:before="100" w:beforeAutospacing="1"/>
        <w:jc w:val="both"/>
        <w:rPr>
          <w:i/>
          <w:sz w:val="24"/>
          <w:szCs w:val="24"/>
        </w:rPr>
      </w:pPr>
    </w:p>
    <w:p w14:paraId="2DA94668" w14:textId="77777777" w:rsidR="00B55C1C" w:rsidRDefault="00B55C1C" w:rsidP="003F6E11">
      <w:pPr>
        <w:shd w:val="clear" w:color="auto" w:fill="FFFFFF"/>
        <w:spacing w:before="100" w:beforeAutospacing="1"/>
        <w:jc w:val="both"/>
        <w:rPr>
          <w:i/>
          <w:sz w:val="24"/>
          <w:szCs w:val="24"/>
        </w:rPr>
      </w:pPr>
    </w:p>
    <w:p w14:paraId="375E2765" w14:textId="77777777" w:rsidR="00B55C1C" w:rsidRDefault="00B55C1C" w:rsidP="003F6E11">
      <w:pPr>
        <w:shd w:val="clear" w:color="auto" w:fill="FFFFFF"/>
        <w:spacing w:before="100" w:beforeAutospacing="1"/>
        <w:jc w:val="both"/>
        <w:rPr>
          <w:i/>
          <w:sz w:val="24"/>
          <w:szCs w:val="24"/>
        </w:rPr>
      </w:pPr>
    </w:p>
    <w:p w14:paraId="2ED05093" w14:textId="77777777" w:rsidR="00B55C1C" w:rsidRDefault="00B55C1C" w:rsidP="003F6E11">
      <w:pPr>
        <w:shd w:val="clear" w:color="auto" w:fill="FFFFFF"/>
        <w:spacing w:before="100" w:beforeAutospacing="1"/>
        <w:jc w:val="both"/>
        <w:rPr>
          <w:i/>
          <w:sz w:val="24"/>
          <w:szCs w:val="24"/>
        </w:rPr>
      </w:pPr>
    </w:p>
    <w:p w14:paraId="5D097442" w14:textId="77777777" w:rsidR="00B55C1C" w:rsidRDefault="00B55C1C" w:rsidP="003F6E11">
      <w:pPr>
        <w:shd w:val="clear" w:color="auto" w:fill="FFFFFF"/>
        <w:spacing w:before="100" w:beforeAutospacing="1"/>
        <w:jc w:val="both"/>
        <w:rPr>
          <w:i/>
          <w:sz w:val="24"/>
          <w:szCs w:val="24"/>
        </w:rPr>
      </w:pPr>
    </w:p>
    <w:p w14:paraId="69EB0E4A" w14:textId="77777777" w:rsidR="00B55C1C" w:rsidRDefault="00B55C1C" w:rsidP="003F6E11">
      <w:pPr>
        <w:shd w:val="clear" w:color="auto" w:fill="FFFFFF"/>
        <w:spacing w:before="100" w:beforeAutospacing="1"/>
        <w:jc w:val="both"/>
        <w:rPr>
          <w:i/>
          <w:sz w:val="24"/>
          <w:szCs w:val="24"/>
        </w:rPr>
      </w:pPr>
    </w:p>
    <w:p w14:paraId="2686CB8F" w14:textId="77777777" w:rsidR="00B55C1C" w:rsidRDefault="00B55C1C" w:rsidP="003F6E11">
      <w:pPr>
        <w:shd w:val="clear" w:color="auto" w:fill="FFFFFF"/>
        <w:spacing w:before="100" w:beforeAutospacing="1"/>
        <w:jc w:val="both"/>
        <w:rPr>
          <w:i/>
          <w:sz w:val="24"/>
          <w:szCs w:val="24"/>
        </w:rPr>
      </w:pPr>
    </w:p>
    <w:p w14:paraId="457009F8" w14:textId="77777777" w:rsidR="00B55C1C" w:rsidRDefault="00B55C1C" w:rsidP="003F6E11">
      <w:pPr>
        <w:shd w:val="clear" w:color="auto" w:fill="FFFFFF"/>
        <w:spacing w:before="100" w:beforeAutospacing="1"/>
        <w:jc w:val="both"/>
        <w:rPr>
          <w:i/>
          <w:sz w:val="24"/>
          <w:szCs w:val="24"/>
        </w:rPr>
      </w:pPr>
    </w:p>
    <w:p w14:paraId="5EEB832E" w14:textId="77777777" w:rsidR="000A6F6F" w:rsidRDefault="000A6F6F" w:rsidP="003F6E11">
      <w:pPr>
        <w:shd w:val="clear" w:color="auto" w:fill="FFFFFF"/>
        <w:spacing w:before="100" w:beforeAutospacing="1"/>
        <w:jc w:val="both"/>
        <w:rPr>
          <w:i/>
          <w:sz w:val="24"/>
          <w:szCs w:val="24"/>
        </w:rPr>
      </w:pPr>
    </w:p>
    <w:p w14:paraId="0834A98C" w14:textId="77777777" w:rsidR="000A6F6F" w:rsidRDefault="000A6F6F" w:rsidP="003F6E11">
      <w:pPr>
        <w:shd w:val="clear" w:color="auto" w:fill="FFFFFF"/>
        <w:spacing w:before="100" w:beforeAutospacing="1"/>
        <w:jc w:val="both"/>
        <w:rPr>
          <w:i/>
          <w:sz w:val="24"/>
          <w:szCs w:val="24"/>
        </w:rPr>
      </w:pPr>
    </w:p>
    <w:p w14:paraId="5CDAB7D9" w14:textId="77777777" w:rsidR="000A6F6F" w:rsidRDefault="000A6F6F" w:rsidP="003F6E11">
      <w:pPr>
        <w:shd w:val="clear" w:color="auto" w:fill="FFFFFF"/>
        <w:spacing w:before="100" w:beforeAutospacing="1"/>
        <w:jc w:val="both"/>
        <w:rPr>
          <w:i/>
          <w:sz w:val="24"/>
          <w:szCs w:val="24"/>
        </w:rPr>
      </w:pPr>
    </w:p>
    <w:p w14:paraId="6E58AC7B" w14:textId="77777777" w:rsidR="00F76C0A" w:rsidRDefault="00F76C0A" w:rsidP="00E3546D">
      <w:pPr>
        <w:spacing w:before="60" w:after="60"/>
        <w:ind w:left="283" w:right="-6"/>
        <w:jc w:val="right"/>
        <w:rPr>
          <w:rFonts w:eastAsia="Calibri"/>
          <w:b/>
          <w:bCs/>
          <w:sz w:val="24"/>
          <w:szCs w:val="24"/>
          <w:u w:color="000000"/>
          <w:bdr w:val="nil"/>
          <w:lang w:val="lv-LV" w:eastAsia="lv-LV"/>
        </w:rPr>
      </w:pPr>
    </w:p>
    <w:p w14:paraId="3644128A" w14:textId="11DD3576" w:rsidR="00B94D7A" w:rsidRPr="00AD586E" w:rsidRDefault="00B90BEE" w:rsidP="00E3546D">
      <w:pPr>
        <w:spacing w:before="60" w:after="60"/>
        <w:ind w:left="283" w:right="-6"/>
        <w:jc w:val="right"/>
        <w:rPr>
          <w:rFonts w:eastAsia="Times"/>
          <w:sz w:val="24"/>
          <w:szCs w:val="24"/>
          <w:u w:color="000000"/>
          <w:bdr w:val="nil"/>
          <w:lang w:val="lv-LV" w:eastAsia="lv-LV"/>
        </w:rPr>
      </w:pPr>
      <w:r>
        <w:rPr>
          <w:rFonts w:eastAsia="Calibri"/>
          <w:b/>
          <w:bCs/>
          <w:sz w:val="24"/>
          <w:szCs w:val="24"/>
          <w:u w:color="000000"/>
          <w:bdr w:val="nil"/>
          <w:lang w:val="lv-LV" w:eastAsia="lv-LV"/>
        </w:rPr>
        <w:t>1</w:t>
      </w:r>
      <w:r w:rsidR="00DA01FD">
        <w:rPr>
          <w:rFonts w:eastAsia="Calibri"/>
          <w:b/>
          <w:bCs/>
          <w:sz w:val="24"/>
          <w:szCs w:val="24"/>
          <w:u w:color="000000"/>
          <w:bdr w:val="nil"/>
          <w:lang w:val="lv-LV" w:eastAsia="lv-LV"/>
        </w:rPr>
        <w:t>3</w:t>
      </w:r>
      <w:r w:rsidR="00B94D7A" w:rsidRPr="00AD586E">
        <w:rPr>
          <w:rFonts w:eastAsia="Calibri"/>
          <w:b/>
          <w:bCs/>
          <w:sz w:val="24"/>
          <w:szCs w:val="24"/>
          <w:u w:color="000000"/>
          <w:bdr w:val="nil"/>
          <w:lang w:val="lv-LV" w:eastAsia="lv-LV"/>
        </w:rPr>
        <w:t>.pielikums</w:t>
      </w:r>
    </w:p>
    <w:p w14:paraId="6C88127E" w14:textId="77777777" w:rsidR="00B94D7A" w:rsidRPr="00AD586E" w:rsidRDefault="00B94D7A" w:rsidP="00E3546D">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AD586E">
        <w:rPr>
          <w:rFonts w:eastAsia="Calibri"/>
          <w:sz w:val="24"/>
          <w:szCs w:val="24"/>
          <w:u w:color="000000"/>
          <w:bdr w:val="nil"/>
          <w:lang w:val="lv-LV" w:eastAsia="lv-LV"/>
        </w:rPr>
        <w:t>Atklāta konkursa, identifikācijas</w:t>
      </w:r>
    </w:p>
    <w:p w14:paraId="3B3A6E39" w14:textId="7A065C37" w:rsidR="00B94D7A" w:rsidRPr="00AD586E" w:rsidRDefault="002448F6" w:rsidP="00E3546D">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AD586E">
        <w:rPr>
          <w:rFonts w:eastAsia="Calibri"/>
          <w:sz w:val="24"/>
          <w:szCs w:val="24"/>
          <w:u w:color="000000"/>
          <w:bdr w:val="nil"/>
          <w:lang w:val="lv-LV" w:eastAsia="lv-LV"/>
        </w:rPr>
        <w:t>Nr. </w:t>
      </w:r>
      <w:r w:rsidR="006A2356" w:rsidRPr="00AD586E">
        <w:rPr>
          <w:rFonts w:eastAsia="Calibri"/>
          <w:sz w:val="24"/>
          <w:szCs w:val="24"/>
          <w:u w:color="000000"/>
          <w:bdr w:val="nil"/>
          <w:lang w:val="lv-LV" w:eastAsia="lv-LV"/>
        </w:rPr>
        <w:t>R</w:t>
      </w:r>
      <w:r w:rsidR="00FC2CC1" w:rsidRPr="00AD586E">
        <w:rPr>
          <w:rFonts w:eastAsia="Calibri"/>
          <w:sz w:val="24"/>
          <w:szCs w:val="24"/>
          <w:u w:color="000000"/>
          <w:bdr w:val="nil"/>
          <w:lang w:val="lv-LV" w:eastAsia="lv-LV"/>
        </w:rPr>
        <w:t>NP 202</w:t>
      </w:r>
      <w:r w:rsidR="003A01E4" w:rsidRPr="00AD586E">
        <w:rPr>
          <w:rFonts w:eastAsia="Calibri"/>
          <w:sz w:val="24"/>
          <w:szCs w:val="24"/>
          <w:u w:color="000000"/>
          <w:bdr w:val="nil"/>
          <w:lang w:val="lv-LV" w:eastAsia="lv-LV"/>
        </w:rPr>
        <w:t>3</w:t>
      </w:r>
      <w:r w:rsidR="00FC2CC1" w:rsidRPr="00AD586E">
        <w:rPr>
          <w:rFonts w:eastAsia="Calibri"/>
          <w:sz w:val="24"/>
          <w:szCs w:val="24"/>
          <w:u w:color="000000"/>
          <w:bdr w:val="nil"/>
          <w:lang w:val="lv-LV" w:eastAsia="lv-LV"/>
        </w:rPr>
        <w:t>/</w:t>
      </w:r>
      <w:r w:rsidR="00FB19B5">
        <w:rPr>
          <w:rFonts w:eastAsia="Calibri"/>
          <w:sz w:val="24"/>
          <w:szCs w:val="24"/>
          <w:u w:color="000000"/>
          <w:bdr w:val="nil"/>
          <w:lang w:val="lv-LV" w:eastAsia="lv-LV"/>
        </w:rPr>
        <w:t>97</w:t>
      </w:r>
      <w:r w:rsidR="00B94D7A" w:rsidRPr="00AD586E">
        <w:rPr>
          <w:rFonts w:eastAsia="Calibri"/>
          <w:sz w:val="24"/>
          <w:szCs w:val="24"/>
          <w:u w:color="000000"/>
          <w:bdr w:val="nil"/>
          <w:lang w:val="lv-LV" w:eastAsia="lv-LV"/>
        </w:rPr>
        <w:t>, nolikumam</w:t>
      </w:r>
    </w:p>
    <w:p w14:paraId="40999D2A" w14:textId="48FB99E1" w:rsidR="003F6E11" w:rsidRPr="00AD586E" w:rsidRDefault="003F6E11" w:rsidP="001E267B">
      <w:pPr>
        <w:ind w:right="-514"/>
        <w:jc w:val="center"/>
        <w:rPr>
          <w:b/>
          <w:sz w:val="24"/>
          <w:szCs w:val="24"/>
        </w:rPr>
      </w:pPr>
      <w:r w:rsidRPr="00AD586E">
        <w:rPr>
          <w:b/>
          <w:sz w:val="24"/>
          <w:szCs w:val="24"/>
        </w:rPr>
        <w:t>LĪGUM</w:t>
      </w:r>
      <w:r w:rsidR="00AD586E">
        <w:rPr>
          <w:b/>
          <w:sz w:val="24"/>
          <w:szCs w:val="24"/>
        </w:rPr>
        <w:t>A PROJEKTS</w:t>
      </w:r>
    </w:p>
    <w:p w14:paraId="55790694" w14:textId="77777777" w:rsidR="00AD586E" w:rsidRDefault="00AD586E" w:rsidP="00AD586E">
      <w:pPr>
        <w:jc w:val="right"/>
        <w:rPr>
          <w:i/>
          <w:iCs/>
          <w:sz w:val="24"/>
          <w:szCs w:val="24"/>
        </w:rPr>
      </w:pPr>
    </w:p>
    <w:p w14:paraId="143E5D92" w14:textId="77777777" w:rsidR="00AD586E" w:rsidRPr="007F7FE6" w:rsidRDefault="00AD586E" w:rsidP="00AD586E">
      <w:pPr>
        <w:jc w:val="right"/>
        <w:rPr>
          <w:i/>
          <w:iCs/>
          <w:sz w:val="24"/>
          <w:szCs w:val="24"/>
        </w:rPr>
      </w:pPr>
      <w:proofErr w:type="spellStart"/>
      <w:r w:rsidRPr="007F7FE6">
        <w:rPr>
          <w:i/>
          <w:iCs/>
          <w:sz w:val="24"/>
          <w:szCs w:val="24"/>
        </w:rPr>
        <w:t>Parakstīšanas</w:t>
      </w:r>
      <w:proofErr w:type="spellEnd"/>
      <w:r w:rsidRPr="007F7FE6">
        <w:rPr>
          <w:i/>
          <w:iCs/>
          <w:sz w:val="24"/>
          <w:szCs w:val="24"/>
        </w:rPr>
        <w:t xml:space="preserve"> datums </w:t>
      </w:r>
      <w:proofErr w:type="spellStart"/>
      <w:r w:rsidRPr="007F7FE6">
        <w:rPr>
          <w:i/>
          <w:iCs/>
          <w:sz w:val="24"/>
          <w:szCs w:val="24"/>
        </w:rPr>
        <w:t>ir</w:t>
      </w:r>
      <w:proofErr w:type="spellEnd"/>
      <w:r w:rsidRPr="007F7FE6">
        <w:rPr>
          <w:i/>
          <w:iCs/>
          <w:sz w:val="24"/>
          <w:szCs w:val="24"/>
        </w:rPr>
        <w:t xml:space="preserve"> </w:t>
      </w:r>
      <w:proofErr w:type="spellStart"/>
      <w:r w:rsidRPr="007F7FE6">
        <w:rPr>
          <w:i/>
          <w:iCs/>
          <w:sz w:val="24"/>
          <w:szCs w:val="24"/>
        </w:rPr>
        <w:t>pēdējā</w:t>
      </w:r>
      <w:proofErr w:type="spellEnd"/>
      <w:r w:rsidRPr="007F7FE6">
        <w:rPr>
          <w:i/>
          <w:iCs/>
          <w:sz w:val="24"/>
          <w:szCs w:val="24"/>
        </w:rPr>
        <w:t xml:space="preserve"> </w:t>
      </w:r>
      <w:proofErr w:type="spellStart"/>
      <w:r w:rsidRPr="007F7FE6">
        <w:rPr>
          <w:i/>
          <w:iCs/>
          <w:sz w:val="24"/>
          <w:szCs w:val="24"/>
        </w:rPr>
        <w:t>pievienotā</w:t>
      </w:r>
      <w:proofErr w:type="spellEnd"/>
      <w:r w:rsidRPr="007F7FE6">
        <w:rPr>
          <w:i/>
          <w:iCs/>
          <w:sz w:val="24"/>
          <w:szCs w:val="24"/>
        </w:rPr>
        <w:t xml:space="preserve"> </w:t>
      </w:r>
      <w:proofErr w:type="spellStart"/>
      <w:r w:rsidRPr="007F7FE6">
        <w:rPr>
          <w:i/>
          <w:iCs/>
          <w:sz w:val="24"/>
          <w:szCs w:val="24"/>
        </w:rPr>
        <w:t>drošā</w:t>
      </w:r>
      <w:proofErr w:type="spellEnd"/>
      <w:r w:rsidRPr="007F7FE6">
        <w:rPr>
          <w:i/>
          <w:iCs/>
          <w:sz w:val="24"/>
          <w:szCs w:val="24"/>
        </w:rPr>
        <w:t xml:space="preserve"> </w:t>
      </w:r>
    </w:p>
    <w:p w14:paraId="37986250" w14:textId="77777777" w:rsidR="00AD586E" w:rsidRPr="007F7FE6" w:rsidRDefault="00AD586E" w:rsidP="00AD586E">
      <w:pPr>
        <w:jc w:val="right"/>
        <w:rPr>
          <w:i/>
          <w:iCs/>
          <w:sz w:val="24"/>
          <w:szCs w:val="24"/>
        </w:rPr>
      </w:pPr>
      <w:proofErr w:type="spellStart"/>
      <w:r w:rsidRPr="007F7FE6">
        <w:rPr>
          <w:i/>
          <w:iCs/>
          <w:sz w:val="24"/>
          <w:szCs w:val="24"/>
        </w:rPr>
        <w:t>elektroniskā</w:t>
      </w:r>
      <w:proofErr w:type="spellEnd"/>
      <w:r w:rsidRPr="007F7FE6">
        <w:rPr>
          <w:i/>
          <w:iCs/>
          <w:sz w:val="24"/>
          <w:szCs w:val="24"/>
        </w:rPr>
        <w:t xml:space="preserve"> </w:t>
      </w:r>
      <w:proofErr w:type="spellStart"/>
      <w:r w:rsidRPr="007F7FE6">
        <w:rPr>
          <w:i/>
          <w:iCs/>
          <w:sz w:val="24"/>
          <w:szCs w:val="24"/>
        </w:rPr>
        <w:t>paraksta</w:t>
      </w:r>
      <w:proofErr w:type="spellEnd"/>
      <w:r w:rsidRPr="007F7FE6">
        <w:rPr>
          <w:i/>
          <w:iCs/>
          <w:sz w:val="24"/>
          <w:szCs w:val="24"/>
        </w:rPr>
        <w:t xml:space="preserve"> un </w:t>
      </w:r>
      <w:proofErr w:type="spellStart"/>
      <w:r w:rsidRPr="007F7FE6">
        <w:rPr>
          <w:i/>
          <w:iCs/>
          <w:sz w:val="24"/>
          <w:szCs w:val="24"/>
        </w:rPr>
        <w:t>tā</w:t>
      </w:r>
      <w:proofErr w:type="spellEnd"/>
      <w:r w:rsidRPr="007F7FE6">
        <w:rPr>
          <w:i/>
          <w:iCs/>
          <w:sz w:val="24"/>
          <w:szCs w:val="24"/>
        </w:rPr>
        <w:t xml:space="preserve"> </w:t>
      </w:r>
      <w:proofErr w:type="spellStart"/>
      <w:r w:rsidRPr="007F7FE6">
        <w:rPr>
          <w:i/>
          <w:iCs/>
          <w:sz w:val="24"/>
          <w:szCs w:val="24"/>
        </w:rPr>
        <w:t>laika</w:t>
      </w:r>
      <w:proofErr w:type="spellEnd"/>
      <w:r w:rsidRPr="007F7FE6">
        <w:rPr>
          <w:i/>
          <w:iCs/>
          <w:sz w:val="24"/>
          <w:szCs w:val="24"/>
        </w:rPr>
        <w:t xml:space="preserve"> </w:t>
      </w:r>
      <w:proofErr w:type="spellStart"/>
      <w:r w:rsidRPr="007F7FE6">
        <w:rPr>
          <w:i/>
          <w:iCs/>
          <w:sz w:val="24"/>
          <w:szCs w:val="24"/>
        </w:rPr>
        <w:t>zīmoga</w:t>
      </w:r>
      <w:proofErr w:type="spellEnd"/>
      <w:r w:rsidRPr="007F7FE6">
        <w:rPr>
          <w:i/>
          <w:iCs/>
          <w:sz w:val="24"/>
          <w:szCs w:val="24"/>
        </w:rPr>
        <w:t xml:space="preserve"> datums</w:t>
      </w:r>
    </w:p>
    <w:p w14:paraId="1C356C22" w14:textId="77777777" w:rsidR="00AD586E" w:rsidRDefault="00AD586E" w:rsidP="003F6E11">
      <w:pPr>
        <w:spacing w:before="120" w:after="120"/>
        <w:jc w:val="both"/>
        <w:rPr>
          <w:b/>
          <w:sz w:val="24"/>
          <w:szCs w:val="24"/>
        </w:rPr>
      </w:pPr>
    </w:p>
    <w:p w14:paraId="5D437AF1" w14:textId="2BA120EC" w:rsidR="00AD586E" w:rsidRPr="007F7FE6" w:rsidRDefault="00AD586E" w:rsidP="00AD586E">
      <w:pPr>
        <w:jc w:val="both"/>
        <w:rPr>
          <w:sz w:val="24"/>
          <w:szCs w:val="24"/>
        </w:rPr>
      </w:pPr>
      <w:r w:rsidRPr="007F7FE6">
        <w:rPr>
          <w:b/>
          <w:sz w:val="24"/>
          <w:szCs w:val="24"/>
        </w:rPr>
        <w:t>Ropažu novada pašvaldība</w:t>
      </w:r>
      <w:r w:rsidRPr="007F7FE6">
        <w:rPr>
          <w:sz w:val="24"/>
          <w:szCs w:val="24"/>
        </w:rPr>
        <w:t xml:space="preserve">, </w:t>
      </w:r>
      <w:proofErr w:type="spellStart"/>
      <w:r w:rsidRPr="007F7FE6">
        <w:rPr>
          <w:sz w:val="24"/>
          <w:szCs w:val="24"/>
        </w:rPr>
        <w:t>reģistrācijas</w:t>
      </w:r>
      <w:proofErr w:type="spellEnd"/>
      <w:r w:rsidRPr="007F7FE6">
        <w:rPr>
          <w:sz w:val="24"/>
          <w:szCs w:val="24"/>
        </w:rPr>
        <w:t xml:space="preserve"> Nr.90000067986, </w:t>
      </w:r>
      <w:proofErr w:type="spellStart"/>
      <w:r w:rsidRPr="007F7FE6">
        <w:rPr>
          <w:sz w:val="24"/>
          <w:szCs w:val="24"/>
        </w:rPr>
        <w:t>juridiskā</w:t>
      </w:r>
      <w:proofErr w:type="spellEnd"/>
      <w:r w:rsidRPr="007F7FE6">
        <w:rPr>
          <w:sz w:val="24"/>
          <w:szCs w:val="24"/>
        </w:rPr>
        <w:t xml:space="preserve"> </w:t>
      </w:r>
      <w:proofErr w:type="spellStart"/>
      <w:r w:rsidRPr="007F7FE6">
        <w:rPr>
          <w:sz w:val="24"/>
          <w:szCs w:val="24"/>
        </w:rPr>
        <w:t>adrese</w:t>
      </w:r>
      <w:proofErr w:type="spellEnd"/>
      <w:r w:rsidRPr="007F7FE6">
        <w:rPr>
          <w:sz w:val="24"/>
          <w:szCs w:val="24"/>
        </w:rPr>
        <w:t xml:space="preserve">: </w:t>
      </w:r>
      <w:proofErr w:type="spellStart"/>
      <w:r w:rsidRPr="007F7FE6">
        <w:rPr>
          <w:sz w:val="24"/>
          <w:szCs w:val="24"/>
        </w:rPr>
        <w:t>Institūta</w:t>
      </w:r>
      <w:proofErr w:type="spellEnd"/>
      <w:r w:rsidRPr="007F7FE6">
        <w:rPr>
          <w:sz w:val="24"/>
          <w:szCs w:val="24"/>
        </w:rPr>
        <w:t xml:space="preserve"> </w:t>
      </w:r>
      <w:proofErr w:type="spellStart"/>
      <w:r w:rsidRPr="007F7FE6">
        <w:rPr>
          <w:sz w:val="24"/>
          <w:szCs w:val="24"/>
        </w:rPr>
        <w:t>iela</w:t>
      </w:r>
      <w:proofErr w:type="spellEnd"/>
      <w:r w:rsidRPr="007F7FE6">
        <w:rPr>
          <w:sz w:val="24"/>
          <w:szCs w:val="24"/>
        </w:rPr>
        <w:t xml:space="preserve"> 1a, Ulbroka, </w:t>
      </w:r>
      <w:proofErr w:type="spellStart"/>
      <w:r w:rsidRPr="007F7FE6">
        <w:rPr>
          <w:sz w:val="24"/>
          <w:szCs w:val="24"/>
        </w:rPr>
        <w:t>Stopiņu</w:t>
      </w:r>
      <w:proofErr w:type="spellEnd"/>
      <w:r w:rsidRPr="007F7FE6">
        <w:rPr>
          <w:sz w:val="24"/>
          <w:szCs w:val="24"/>
        </w:rPr>
        <w:t xml:space="preserve"> </w:t>
      </w:r>
      <w:proofErr w:type="spellStart"/>
      <w:r w:rsidRPr="007F7FE6">
        <w:rPr>
          <w:sz w:val="24"/>
          <w:szCs w:val="24"/>
        </w:rPr>
        <w:t>pagasts</w:t>
      </w:r>
      <w:proofErr w:type="spellEnd"/>
      <w:r w:rsidRPr="007F7FE6">
        <w:rPr>
          <w:sz w:val="24"/>
          <w:szCs w:val="24"/>
        </w:rPr>
        <w:t xml:space="preserve">, Ropažu </w:t>
      </w:r>
      <w:proofErr w:type="spellStart"/>
      <w:r w:rsidRPr="007F7FE6">
        <w:rPr>
          <w:sz w:val="24"/>
          <w:szCs w:val="24"/>
        </w:rPr>
        <w:t>novads</w:t>
      </w:r>
      <w:proofErr w:type="spellEnd"/>
      <w:r w:rsidRPr="007F7FE6">
        <w:rPr>
          <w:sz w:val="24"/>
          <w:szCs w:val="24"/>
        </w:rPr>
        <w:t>, LV-2130 (</w:t>
      </w:r>
      <w:proofErr w:type="spellStart"/>
      <w:r w:rsidRPr="007F7FE6">
        <w:rPr>
          <w:sz w:val="24"/>
          <w:szCs w:val="24"/>
        </w:rPr>
        <w:t>turpmāk</w:t>
      </w:r>
      <w:proofErr w:type="spellEnd"/>
      <w:r w:rsidRPr="007F7FE6">
        <w:rPr>
          <w:sz w:val="24"/>
          <w:szCs w:val="24"/>
        </w:rPr>
        <w:t xml:space="preserve"> </w:t>
      </w:r>
      <w:proofErr w:type="spellStart"/>
      <w:r w:rsidRPr="007F7FE6">
        <w:rPr>
          <w:sz w:val="24"/>
          <w:szCs w:val="24"/>
        </w:rPr>
        <w:t>tekstā</w:t>
      </w:r>
      <w:proofErr w:type="spellEnd"/>
      <w:r w:rsidRPr="007F7FE6">
        <w:rPr>
          <w:sz w:val="24"/>
          <w:szCs w:val="24"/>
        </w:rPr>
        <w:t> – </w:t>
      </w:r>
      <w:proofErr w:type="spellStart"/>
      <w:r w:rsidRPr="007F7FE6">
        <w:rPr>
          <w:sz w:val="24"/>
          <w:szCs w:val="24"/>
        </w:rPr>
        <w:t>Pasūtītājs</w:t>
      </w:r>
      <w:proofErr w:type="spellEnd"/>
      <w:r w:rsidRPr="007F7FE6">
        <w:rPr>
          <w:sz w:val="24"/>
          <w:szCs w:val="24"/>
        </w:rPr>
        <w:t xml:space="preserve">), </w:t>
      </w:r>
      <w:proofErr w:type="spellStart"/>
      <w:r w:rsidRPr="007F7FE6">
        <w:rPr>
          <w:sz w:val="24"/>
          <w:szCs w:val="24"/>
          <w:lang w:eastAsia="ru-RU"/>
        </w:rPr>
        <w:t>tās</w:t>
      </w:r>
      <w:proofErr w:type="spellEnd"/>
      <w:r w:rsidRPr="007F7FE6">
        <w:rPr>
          <w:sz w:val="24"/>
          <w:szCs w:val="24"/>
          <w:lang w:eastAsia="ru-RU"/>
        </w:rPr>
        <w:t xml:space="preserve"> ____________________ </w:t>
      </w:r>
      <w:proofErr w:type="spellStart"/>
      <w:r w:rsidRPr="007F7FE6">
        <w:rPr>
          <w:sz w:val="24"/>
          <w:szCs w:val="24"/>
          <w:lang w:eastAsia="ru-RU"/>
        </w:rPr>
        <w:t>personā</w:t>
      </w:r>
      <w:proofErr w:type="spellEnd"/>
      <w:r w:rsidRPr="007F7FE6">
        <w:rPr>
          <w:sz w:val="24"/>
          <w:szCs w:val="24"/>
          <w:lang w:eastAsia="ru-RU"/>
        </w:rPr>
        <w:t xml:space="preserve">, </w:t>
      </w:r>
      <w:proofErr w:type="spellStart"/>
      <w:r w:rsidRPr="007F7FE6">
        <w:rPr>
          <w:sz w:val="24"/>
          <w:szCs w:val="24"/>
          <w:lang w:eastAsia="ru-RU"/>
        </w:rPr>
        <w:t>kur</w:t>
      </w:r>
      <w:r>
        <w:rPr>
          <w:sz w:val="24"/>
          <w:szCs w:val="24"/>
          <w:lang w:eastAsia="ru-RU"/>
        </w:rPr>
        <w:t>a</w:t>
      </w:r>
      <w:proofErr w:type="spellEnd"/>
      <w:r w:rsidRPr="007F7FE6">
        <w:rPr>
          <w:sz w:val="24"/>
          <w:szCs w:val="24"/>
          <w:lang w:eastAsia="ru-RU"/>
        </w:rPr>
        <w:t xml:space="preserve"> </w:t>
      </w:r>
      <w:proofErr w:type="spellStart"/>
      <w:r w:rsidRPr="007F7FE6">
        <w:rPr>
          <w:sz w:val="24"/>
          <w:szCs w:val="24"/>
          <w:lang w:eastAsia="ru-RU"/>
        </w:rPr>
        <w:t>rīkojas</w:t>
      </w:r>
      <w:proofErr w:type="spellEnd"/>
      <w:r>
        <w:rPr>
          <w:sz w:val="24"/>
          <w:szCs w:val="24"/>
          <w:lang w:eastAsia="ru-RU"/>
        </w:rPr>
        <w:t xml:space="preserve"> </w:t>
      </w:r>
      <w:proofErr w:type="spellStart"/>
      <w:r>
        <w:rPr>
          <w:sz w:val="24"/>
          <w:szCs w:val="24"/>
          <w:lang w:eastAsia="ru-RU"/>
        </w:rPr>
        <w:t>saskaņā</w:t>
      </w:r>
      <w:proofErr w:type="spellEnd"/>
      <w:r>
        <w:rPr>
          <w:sz w:val="24"/>
          <w:szCs w:val="24"/>
          <w:lang w:eastAsia="ru-RU"/>
        </w:rPr>
        <w:t xml:space="preserve"> </w:t>
      </w:r>
      <w:proofErr w:type="spellStart"/>
      <w:r>
        <w:rPr>
          <w:sz w:val="24"/>
          <w:szCs w:val="24"/>
          <w:lang w:eastAsia="ru-RU"/>
        </w:rPr>
        <w:t>ar</w:t>
      </w:r>
      <w:proofErr w:type="spellEnd"/>
      <w:r w:rsidRPr="007F7FE6">
        <w:rPr>
          <w:sz w:val="24"/>
          <w:szCs w:val="24"/>
          <w:lang w:eastAsia="ru-RU"/>
        </w:rPr>
        <w:t xml:space="preserve"> </w:t>
      </w:r>
      <w:proofErr w:type="spellStart"/>
      <w:r w:rsidRPr="007F7FE6">
        <w:rPr>
          <w:sz w:val="24"/>
          <w:szCs w:val="24"/>
          <w:lang w:eastAsia="ru-RU"/>
        </w:rPr>
        <w:t>nolikum</w:t>
      </w:r>
      <w:r>
        <w:rPr>
          <w:sz w:val="24"/>
          <w:szCs w:val="24"/>
          <w:lang w:eastAsia="ru-RU"/>
        </w:rPr>
        <w:t>u</w:t>
      </w:r>
      <w:proofErr w:type="spellEnd"/>
      <w:r w:rsidRPr="007F7FE6">
        <w:rPr>
          <w:sz w:val="24"/>
          <w:szCs w:val="24"/>
        </w:rPr>
        <w:t xml:space="preserve">, no </w:t>
      </w:r>
      <w:proofErr w:type="spellStart"/>
      <w:r w:rsidRPr="007F7FE6">
        <w:rPr>
          <w:sz w:val="24"/>
          <w:szCs w:val="24"/>
        </w:rPr>
        <w:t>vienas</w:t>
      </w:r>
      <w:proofErr w:type="spellEnd"/>
      <w:r w:rsidRPr="007F7FE6">
        <w:rPr>
          <w:sz w:val="24"/>
          <w:szCs w:val="24"/>
        </w:rPr>
        <w:t xml:space="preserve"> </w:t>
      </w:r>
      <w:proofErr w:type="spellStart"/>
      <w:r w:rsidRPr="007F7FE6">
        <w:rPr>
          <w:sz w:val="24"/>
          <w:szCs w:val="24"/>
        </w:rPr>
        <w:t>puses</w:t>
      </w:r>
      <w:proofErr w:type="spellEnd"/>
      <w:r w:rsidRPr="007F7FE6">
        <w:rPr>
          <w:sz w:val="24"/>
          <w:szCs w:val="24"/>
        </w:rPr>
        <w:t xml:space="preserve">, un </w:t>
      </w:r>
    </w:p>
    <w:p w14:paraId="741136DF" w14:textId="77777777" w:rsidR="00AD586E" w:rsidRDefault="00AD586E" w:rsidP="00AD586E">
      <w:pPr>
        <w:widowControl w:val="0"/>
        <w:autoSpaceDE w:val="0"/>
        <w:autoSpaceDN w:val="0"/>
        <w:adjustRightInd w:val="0"/>
        <w:jc w:val="both"/>
        <w:rPr>
          <w:b/>
          <w:sz w:val="24"/>
          <w:szCs w:val="24"/>
          <w:lang w:eastAsia="lv-LV"/>
        </w:rPr>
      </w:pPr>
    </w:p>
    <w:p w14:paraId="00D0498B" w14:textId="342F3F26" w:rsidR="00AD586E" w:rsidRPr="007F7FE6" w:rsidRDefault="00AD586E" w:rsidP="00AD586E">
      <w:pPr>
        <w:widowControl w:val="0"/>
        <w:autoSpaceDE w:val="0"/>
        <w:autoSpaceDN w:val="0"/>
        <w:adjustRightInd w:val="0"/>
        <w:jc w:val="both"/>
        <w:rPr>
          <w:sz w:val="24"/>
          <w:szCs w:val="24"/>
          <w:lang w:eastAsia="lv-LV"/>
        </w:rPr>
      </w:pPr>
      <w:r w:rsidRPr="007F7FE6">
        <w:rPr>
          <w:b/>
          <w:sz w:val="24"/>
          <w:szCs w:val="24"/>
          <w:lang w:eastAsia="lv-LV"/>
        </w:rPr>
        <w:t>_______________________,</w:t>
      </w:r>
      <w:r w:rsidRPr="007F7FE6">
        <w:rPr>
          <w:sz w:val="24"/>
          <w:szCs w:val="24"/>
          <w:lang w:eastAsia="lv-LV"/>
        </w:rPr>
        <w:t xml:space="preserve"> </w:t>
      </w:r>
      <w:proofErr w:type="spellStart"/>
      <w:r w:rsidRPr="007F7FE6">
        <w:rPr>
          <w:sz w:val="24"/>
          <w:szCs w:val="24"/>
          <w:lang w:eastAsia="lv-LV"/>
        </w:rPr>
        <w:t>reģ</w:t>
      </w:r>
      <w:proofErr w:type="spellEnd"/>
      <w:r w:rsidRPr="007F7FE6">
        <w:rPr>
          <w:sz w:val="24"/>
          <w:szCs w:val="24"/>
          <w:lang w:eastAsia="lv-LV"/>
        </w:rPr>
        <w:t>. Nr. ___________________ (</w:t>
      </w:r>
      <w:proofErr w:type="spellStart"/>
      <w:r w:rsidRPr="007F7FE6">
        <w:rPr>
          <w:sz w:val="24"/>
          <w:szCs w:val="24"/>
          <w:lang w:eastAsia="lv-LV"/>
        </w:rPr>
        <w:t>turpmāk</w:t>
      </w:r>
      <w:proofErr w:type="spellEnd"/>
      <w:r w:rsidRPr="007F7FE6">
        <w:rPr>
          <w:sz w:val="24"/>
          <w:szCs w:val="24"/>
          <w:lang w:eastAsia="lv-LV"/>
        </w:rPr>
        <w:t xml:space="preserve"> – </w:t>
      </w:r>
      <w:proofErr w:type="spellStart"/>
      <w:r w:rsidR="008C1BD3" w:rsidRPr="00573DC9">
        <w:rPr>
          <w:sz w:val="24"/>
          <w:szCs w:val="24"/>
        </w:rPr>
        <w:t>Izpildītājs</w:t>
      </w:r>
      <w:proofErr w:type="spellEnd"/>
      <w:r w:rsidRPr="007F7FE6">
        <w:rPr>
          <w:sz w:val="24"/>
          <w:szCs w:val="24"/>
          <w:lang w:eastAsia="lv-LV"/>
        </w:rPr>
        <w:t xml:space="preserve">), </w:t>
      </w:r>
      <w:proofErr w:type="spellStart"/>
      <w:r w:rsidRPr="007F7FE6">
        <w:rPr>
          <w:sz w:val="24"/>
          <w:szCs w:val="24"/>
          <w:lang w:eastAsia="lv-LV"/>
        </w:rPr>
        <w:t>tās</w:t>
      </w:r>
      <w:proofErr w:type="spellEnd"/>
      <w:r w:rsidRPr="007F7FE6">
        <w:rPr>
          <w:sz w:val="24"/>
          <w:szCs w:val="24"/>
          <w:lang w:eastAsia="lv-LV"/>
        </w:rPr>
        <w:t xml:space="preserve"> </w:t>
      </w:r>
      <w:r>
        <w:rPr>
          <w:sz w:val="24"/>
          <w:szCs w:val="24"/>
          <w:lang w:eastAsia="lv-LV"/>
        </w:rPr>
        <w:t>_____________________</w:t>
      </w:r>
      <w:r w:rsidRPr="007F7FE6">
        <w:rPr>
          <w:sz w:val="24"/>
          <w:szCs w:val="24"/>
          <w:lang w:eastAsia="lv-LV"/>
        </w:rPr>
        <w:t xml:space="preserve"> </w:t>
      </w:r>
      <w:proofErr w:type="spellStart"/>
      <w:r w:rsidRPr="007F7FE6">
        <w:rPr>
          <w:sz w:val="24"/>
          <w:szCs w:val="24"/>
          <w:lang w:eastAsia="lv-LV"/>
        </w:rPr>
        <w:t>personā</w:t>
      </w:r>
      <w:proofErr w:type="spellEnd"/>
      <w:r w:rsidRPr="007F7FE6">
        <w:rPr>
          <w:sz w:val="24"/>
          <w:szCs w:val="24"/>
          <w:lang w:eastAsia="lv-LV"/>
        </w:rPr>
        <w:t xml:space="preserve">, </w:t>
      </w:r>
      <w:proofErr w:type="spellStart"/>
      <w:r w:rsidRPr="007F7FE6">
        <w:rPr>
          <w:sz w:val="24"/>
          <w:szCs w:val="24"/>
          <w:lang w:eastAsia="lv-LV"/>
        </w:rPr>
        <w:t>kura</w:t>
      </w:r>
      <w:proofErr w:type="spellEnd"/>
      <w:r w:rsidRPr="007F7FE6">
        <w:rPr>
          <w:sz w:val="24"/>
          <w:szCs w:val="24"/>
          <w:lang w:eastAsia="lv-LV"/>
        </w:rPr>
        <w:t xml:space="preserve"> </w:t>
      </w:r>
      <w:proofErr w:type="spellStart"/>
      <w:r w:rsidRPr="007F7FE6">
        <w:rPr>
          <w:sz w:val="24"/>
          <w:szCs w:val="24"/>
          <w:lang w:eastAsia="lv-LV"/>
        </w:rPr>
        <w:t>rīkojas</w:t>
      </w:r>
      <w:proofErr w:type="spellEnd"/>
      <w:r w:rsidRPr="007F7FE6">
        <w:rPr>
          <w:sz w:val="24"/>
          <w:szCs w:val="24"/>
          <w:lang w:eastAsia="lv-LV"/>
        </w:rPr>
        <w:t xml:space="preserve"> </w:t>
      </w:r>
      <w:proofErr w:type="spellStart"/>
      <w:r w:rsidRPr="007F7FE6">
        <w:rPr>
          <w:sz w:val="24"/>
          <w:szCs w:val="24"/>
          <w:lang w:eastAsia="lv-LV"/>
        </w:rPr>
        <w:t>saskaņā</w:t>
      </w:r>
      <w:proofErr w:type="spellEnd"/>
      <w:r w:rsidRPr="007F7FE6">
        <w:rPr>
          <w:sz w:val="24"/>
          <w:szCs w:val="24"/>
          <w:lang w:eastAsia="lv-LV"/>
        </w:rPr>
        <w:t xml:space="preserve"> </w:t>
      </w:r>
      <w:proofErr w:type="spellStart"/>
      <w:r w:rsidRPr="007F7FE6">
        <w:rPr>
          <w:sz w:val="24"/>
          <w:szCs w:val="24"/>
          <w:lang w:eastAsia="lv-LV"/>
        </w:rPr>
        <w:t>ar</w:t>
      </w:r>
      <w:proofErr w:type="spellEnd"/>
      <w:r w:rsidRPr="007F7FE6">
        <w:rPr>
          <w:sz w:val="24"/>
          <w:szCs w:val="24"/>
          <w:lang w:eastAsia="lv-LV"/>
        </w:rPr>
        <w:t xml:space="preserve"> ___________________, no </w:t>
      </w:r>
      <w:proofErr w:type="spellStart"/>
      <w:r w:rsidRPr="007F7FE6">
        <w:rPr>
          <w:sz w:val="24"/>
          <w:szCs w:val="24"/>
          <w:lang w:eastAsia="lv-LV"/>
        </w:rPr>
        <w:t>otras</w:t>
      </w:r>
      <w:proofErr w:type="spellEnd"/>
      <w:r w:rsidRPr="007F7FE6">
        <w:rPr>
          <w:sz w:val="24"/>
          <w:szCs w:val="24"/>
          <w:lang w:eastAsia="lv-LV"/>
        </w:rPr>
        <w:t xml:space="preserve"> </w:t>
      </w:r>
      <w:proofErr w:type="spellStart"/>
      <w:r w:rsidRPr="007F7FE6">
        <w:rPr>
          <w:sz w:val="24"/>
          <w:szCs w:val="24"/>
          <w:lang w:eastAsia="lv-LV"/>
        </w:rPr>
        <w:t>puses</w:t>
      </w:r>
      <w:proofErr w:type="spellEnd"/>
      <w:r w:rsidRPr="007F7FE6">
        <w:rPr>
          <w:sz w:val="24"/>
          <w:szCs w:val="24"/>
          <w:lang w:eastAsia="lv-LV"/>
        </w:rPr>
        <w:t>,</w:t>
      </w:r>
    </w:p>
    <w:p w14:paraId="51A212BE" w14:textId="77777777" w:rsidR="00AD586E" w:rsidRPr="007F7FE6" w:rsidRDefault="00AD586E" w:rsidP="00AD586E">
      <w:pPr>
        <w:widowControl w:val="0"/>
        <w:autoSpaceDE w:val="0"/>
        <w:autoSpaceDN w:val="0"/>
        <w:adjustRightInd w:val="0"/>
        <w:jc w:val="both"/>
        <w:rPr>
          <w:sz w:val="24"/>
          <w:szCs w:val="24"/>
          <w:lang w:eastAsia="lv-LV"/>
        </w:rPr>
      </w:pPr>
    </w:p>
    <w:p w14:paraId="51B5D42C" w14:textId="26E5D654" w:rsidR="00AD586E" w:rsidRPr="007F7FE6" w:rsidRDefault="00AD586E" w:rsidP="00AD586E">
      <w:pPr>
        <w:widowControl w:val="0"/>
        <w:autoSpaceDE w:val="0"/>
        <w:autoSpaceDN w:val="0"/>
        <w:adjustRightInd w:val="0"/>
        <w:jc w:val="both"/>
        <w:rPr>
          <w:sz w:val="24"/>
          <w:szCs w:val="24"/>
          <w:lang w:eastAsia="lv-LV"/>
        </w:rPr>
      </w:pPr>
      <w:proofErr w:type="spellStart"/>
      <w:r w:rsidRPr="00AD586E">
        <w:rPr>
          <w:sz w:val="24"/>
          <w:szCs w:val="24"/>
        </w:rPr>
        <w:t>turpmāk</w:t>
      </w:r>
      <w:proofErr w:type="spellEnd"/>
      <w:r w:rsidRPr="00AD586E">
        <w:rPr>
          <w:sz w:val="24"/>
          <w:szCs w:val="24"/>
        </w:rPr>
        <w:t xml:space="preserve"> abas </w:t>
      </w:r>
      <w:proofErr w:type="spellStart"/>
      <w:r w:rsidRPr="00AD586E">
        <w:rPr>
          <w:sz w:val="24"/>
          <w:szCs w:val="24"/>
        </w:rPr>
        <w:t>kopā</w:t>
      </w:r>
      <w:proofErr w:type="spellEnd"/>
      <w:r w:rsidRPr="00AD586E">
        <w:rPr>
          <w:sz w:val="24"/>
          <w:szCs w:val="24"/>
        </w:rPr>
        <w:t xml:space="preserve"> </w:t>
      </w:r>
      <w:proofErr w:type="spellStart"/>
      <w:r w:rsidRPr="00AD586E">
        <w:rPr>
          <w:sz w:val="24"/>
          <w:szCs w:val="24"/>
        </w:rPr>
        <w:t>sauktas</w:t>
      </w:r>
      <w:proofErr w:type="spellEnd"/>
      <w:r w:rsidRPr="00AD586E">
        <w:rPr>
          <w:sz w:val="24"/>
          <w:szCs w:val="24"/>
        </w:rPr>
        <w:t xml:space="preserve"> „</w:t>
      </w:r>
      <w:proofErr w:type="spellStart"/>
      <w:r w:rsidRPr="00AD586E">
        <w:rPr>
          <w:sz w:val="24"/>
          <w:szCs w:val="24"/>
        </w:rPr>
        <w:t>Puses</w:t>
      </w:r>
      <w:proofErr w:type="spellEnd"/>
      <w:r w:rsidRPr="00AD586E">
        <w:rPr>
          <w:sz w:val="24"/>
          <w:szCs w:val="24"/>
        </w:rPr>
        <w:t xml:space="preserve">” un </w:t>
      </w:r>
      <w:proofErr w:type="spellStart"/>
      <w:r w:rsidRPr="00AD586E">
        <w:rPr>
          <w:sz w:val="24"/>
          <w:szCs w:val="24"/>
        </w:rPr>
        <w:t>katra</w:t>
      </w:r>
      <w:proofErr w:type="spellEnd"/>
      <w:r w:rsidRPr="00AD586E">
        <w:rPr>
          <w:sz w:val="24"/>
          <w:szCs w:val="24"/>
        </w:rPr>
        <w:t xml:space="preserve"> </w:t>
      </w:r>
      <w:proofErr w:type="spellStart"/>
      <w:r w:rsidRPr="00AD586E">
        <w:rPr>
          <w:sz w:val="24"/>
          <w:szCs w:val="24"/>
        </w:rPr>
        <w:t>atsevišķi</w:t>
      </w:r>
      <w:proofErr w:type="spellEnd"/>
      <w:r w:rsidRPr="00AD586E">
        <w:rPr>
          <w:sz w:val="24"/>
          <w:szCs w:val="24"/>
        </w:rPr>
        <w:t xml:space="preserve"> „</w:t>
      </w:r>
      <w:proofErr w:type="spellStart"/>
      <w:r w:rsidRPr="00AD586E">
        <w:rPr>
          <w:sz w:val="24"/>
          <w:szCs w:val="24"/>
        </w:rPr>
        <w:t>Puse</w:t>
      </w:r>
      <w:proofErr w:type="spellEnd"/>
      <w:r w:rsidRPr="00AD586E">
        <w:rPr>
          <w:sz w:val="24"/>
          <w:szCs w:val="24"/>
        </w:rPr>
        <w:t>”</w:t>
      </w:r>
      <w:r w:rsidRPr="007F7FE6">
        <w:rPr>
          <w:sz w:val="24"/>
          <w:szCs w:val="24"/>
          <w:lang w:eastAsia="lv-LV"/>
        </w:rPr>
        <w:t xml:space="preserve">, </w:t>
      </w:r>
    </w:p>
    <w:p w14:paraId="4799766C" w14:textId="2336322D" w:rsidR="00AD586E" w:rsidRDefault="00AD586E" w:rsidP="00C51090">
      <w:pPr>
        <w:widowControl w:val="0"/>
        <w:autoSpaceDE w:val="0"/>
        <w:autoSpaceDN w:val="0"/>
        <w:adjustRightInd w:val="0"/>
        <w:spacing w:before="60" w:after="60"/>
        <w:jc w:val="both"/>
        <w:rPr>
          <w:sz w:val="24"/>
          <w:szCs w:val="24"/>
          <w:lang w:eastAsia="lv-LV"/>
        </w:rPr>
      </w:pPr>
      <w:proofErr w:type="spellStart"/>
      <w:r w:rsidRPr="007F7FE6">
        <w:rPr>
          <w:sz w:val="24"/>
          <w:szCs w:val="24"/>
          <w:lang w:eastAsia="lv-LV"/>
        </w:rPr>
        <w:t>pamatojoties</w:t>
      </w:r>
      <w:proofErr w:type="spellEnd"/>
      <w:r w:rsidRPr="007F7FE6">
        <w:rPr>
          <w:sz w:val="24"/>
          <w:szCs w:val="24"/>
          <w:lang w:eastAsia="lv-LV"/>
        </w:rPr>
        <w:t xml:space="preserve"> </w:t>
      </w:r>
      <w:proofErr w:type="spellStart"/>
      <w:r w:rsidRPr="007F7FE6">
        <w:rPr>
          <w:sz w:val="24"/>
          <w:szCs w:val="24"/>
          <w:lang w:eastAsia="lv-LV"/>
        </w:rPr>
        <w:t>uz</w:t>
      </w:r>
      <w:proofErr w:type="spellEnd"/>
      <w:r w:rsidRPr="007F7FE6">
        <w:rPr>
          <w:sz w:val="24"/>
          <w:szCs w:val="24"/>
          <w:lang w:eastAsia="lv-LV"/>
        </w:rPr>
        <w:t xml:space="preserve"> Ropažu novada </w:t>
      </w:r>
      <w:proofErr w:type="spellStart"/>
      <w:r w:rsidRPr="007F7FE6">
        <w:rPr>
          <w:sz w:val="24"/>
          <w:szCs w:val="24"/>
          <w:lang w:eastAsia="lv-LV"/>
        </w:rPr>
        <w:t>pašvaldības</w:t>
      </w:r>
      <w:proofErr w:type="spellEnd"/>
      <w:r w:rsidRPr="007F7FE6">
        <w:rPr>
          <w:sz w:val="24"/>
          <w:szCs w:val="24"/>
          <w:lang w:eastAsia="lv-LV"/>
        </w:rPr>
        <w:t xml:space="preserve"> </w:t>
      </w:r>
      <w:proofErr w:type="spellStart"/>
      <w:r w:rsidRPr="007F7FE6">
        <w:rPr>
          <w:sz w:val="24"/>
          <w:szCs w:val="24"/>
          <w:lang w:eastAsia="lv-LV"/>
        </w:rPr>
        <w:t>rīkotā</w:t>
      </w:r>
      <w:proofErr w:type="spellEnd"/>
      <w:r w:rsidRPr="007F7FE6">
        <w:rPr>
          <w:sz w:val="24"/>
          <w:szCs w:val="24"/>
          <w:lang w:eastAsia="lv-LV"/>
        </w:rPr>
        <w:t xml:space="preserve"> </w:t>
      </w:r>
      <w:proofErr w:type="spellStart"/>
      <w:r w:rsidR="00FA3F6E">
        <w:rPr>
          <w:sz w:val="24"/>
          <w:szCs w:val="24"/>
          <w:lang w:eastAsia="lv-LV"/>
        </w:rPr>
        <w:t>atklāt</w:t>
      </w:r>
      <w:r w:rsidR="000A6F6F">
        <w:rPr>
          <w:sz w:val="24"/>
          <w:szCs w:val="24"/>
          <w:lang w:eastAsia="lv-LV"/>
        </w:rPr>
        <w:t>ā</w:t>
      </w:r>
      <w:proofErr w:type="spellEnd"/>
      <w:r w:rsidR="00FA3F6E">
        <w:rPr>
          <w:sz w:val="24"/>
          <w:szCs w:val="24"/>
          <w:lang w:eastAsia="lv-LV"/>
        </w:rPr>
        <w:t xml:space="preserve"> </w:t>
      </w:r>
      <w:proofErr w:type="spellStart"/>
      <w:r w:rsidR="00FA3F6E">
        <w:rPr>
          <w:sz w:val="24"/>
          <w:szCs w:val="24"/>
          <w:lang w:eastAsia="lv-LV"/>
        </w:rPr>
        <w:t>konkursa</w:t>
      </w:r>
      <w:proofErr w:type="spellEnd"/>
      <w:r w:rsidRPr="007F7FE6">
        <w:rPr>
          <w:sz w:val="24"/>
          <w:szCs w:val="24"/>
          <w:lang w:eastAsia="lv-LV"/>
        </w:rPr>
        <w:t xml:space="preserve"> </w:t>
      </w:r>
      <w:r w:rsidRPr="00AD586E">
        <w:rPr>
          <w:b/>
          <w:bCs/>
          <w:sz w:val="24"/>
          <w:szCs w:val="24"/>
          <w:lang w:eastAsia="lv-LV"/>
        </w:rPr>
        <w:t>“</w:t>
      </w:r>
      <w:bookmarkStart w:id="26" w:name="_Hlk143088441"/>
      <w:r w:rsidR="00FB19B5">
        <w:rPr>
          <w:b/>
          <w:sz w:val="24"/>
          <w:szCs w:val="24"/>
          <w:lang w:val="lv-LV"/>
        </w:rPr>
        <w:t>Garkalnes sporta halles projektēšana un autoruzraudzība</w:t>
      </w:r>
      <w:bookmarkEnd w:id="26"/>
      <w:r w:rsidRPr="00AD586E">
        <w:rPr>
          <w:b/>
          <w:bCs/>
          <w:sz w:val="24"/>
          <w:szCs w:val="24"/>
          <w:lang w:eastAsia="lv-LV"/>
        </w:rPr>
        <w:t>”</w:t>
      </w:r>
      <w:r w:rsidRPr="007F7FE6">
        <w:rPr>
          <w:sz w:val="24"/>
          <w:szCs w:val="24"/>
          <w:lang w:eastAsia="lv-LV"/>
        </w:rPr>
        <w:t xml:space="preserve"> (</w:t>
      </w:r>
      <w:proofErr w:type="spellStart"/>
      <w:r w:rsidRPr="007F7FE6">
        <w:rPr>
          <w:sz w:val="24"/>
          <w:szCs w:val="24"/>
          <w:lang w:eastAsia="lv-LV"/>
        </w:rPr>
        <w:t>identifikācijas</w:t>
      </w:r>
      <w:proofErr w:type="spellEnd"/>
      <w:r w:rsidRPr="007F7FE6">
        <w:rPr>
          <w:sz w:val="24"/>
          <w:szCs w:val="24"/>
          <w:lang w:eastAsia="lv-LV"/>
        </w:rPr>
        <w:t xml:space="preserve"> Nr. RNP 2023/</w:t>
      </w:r>
      <w:r w:rsidR="00FB19B5">
        <w:rPr>
          <w:sz w:val="24"/>
          <w:szCs w:val="24"/>
          <w:lang w:eastAsia="lv-LV"/>
        </w:rPr>
        <w:t>97</w:t>
      </w:r>
      <w:r w:rsidRPr="007F7FE6">
        <w:rPr>
          <w:sz w:val="24"/>
          <w:szCs w:val="24"/>
          <w:lang w:eastAsia="lv-LV"/>
        </w:rPr>
        <w:t>) (</w:t>
      </w:r>
      <w:proofErr w:type="spellStart"/>
      <w:r w:rsidRPr="007F7FE6">
        <w:rPr>
          <w:sz w:val="24"/>
          <w:szCs w:val="24"/>
          <w:lang w:eastAsia="lv-LV"/>
        </w:rPr>
        <w:t>turpmāk</w:t>
      </w:r>
      <w:proofErr w:type="spellEnd"/>
      <w:r w:rsidRPr="007F7FE6">
        <w:rPr>
          <w:sz w:val="24"/>
          <w:szCs w:val="24"/>
          <w:lang w:eastAsia="lv-LV"/>
        </w:rPr>
        <w:t xml:space="preserve"> – </w:t>
      </w:r>
      <w:proofErr w:type="spellStart"/>
      <w:r w:rsidR="004A0C40">
        <w:rPr>
          <w:sz w:val="24"/>
          <w:szCs w:val="24"/>
          <w:lang w:eastAsia="lv-LV"/>
        </w:rPr>
        <w:t>I</w:t>
      </w:r>
      <w:r w:rsidRPr="007F7FE6">
        <w:rPr>
          <w:sz w:val="24"/>
          <w:szCs w:val="24"/>
          <w:lang w:eastAsia="lv-LV"/>
        </w:rPr>
        <w:t>epirkums</w:t>
      </w:r>
      <w:proofErr w:type="spellEnd"/>
      <w:r w:rsidRPr="007F7FE6">
        <w:rPr>
          <w:sz w:val="24"/>
          <w:szCs w:val="24"/>
          <w:lang w:eastAsia="lv-LV"/>
        </w:rPr>
        <w:t>)</w:t>
      </w:r>
      <w:r w:rsidR="00D61E61">
        <w:rPr>
          <w:sz w:val="24"/>
          <w:szCs w:val="24"/>
          <w:lang w:eastAsia="lv-LV"/>
        </w:rPr>
        <w:t xml:space="preserve"> </w:t>
      </w:r>
      <w:proofErr w:type="spellStart"/>
      <w:r w:rsidRPr="007F7FE6">
        <w:rPr>
          <w:sz w:val="24"/>
          <w:szCs w:val="24"/>
          <w:lang w:eastAsia="lv-LV"/>
        </w:rPr>
        <w:t>rezultātiem</w:t>
      </w:r>
      <w:proofErr w:type="spellEnd"/>
      <w:r w:rsidRPr="007F7FE6">
        <w:rPr>
          <w:sz w:val="24"/>
          <w:szCs w:val="24"/>
          <w:lang w:eastAsia="lv-LV"/>
        </w:rPr>
        <w:t xml:space="preserve">, </w:t>
      </w:r>
      <w:r w:rsidRPr="007F7FE6">
        <w:rPr>
          <w:sz w:val="24"/>
        </w:rPr>
        <w:t xml:space="preserve">bez </w:t>
      </w:r>
      <w:proofErr w:type="spellStart"/>
      <w:r w:rsidRPr="007F7FE6">
        <w:rPr>
          <w:sz w:val="24"/>
        </w:rPr>
        <w:t>maldības</w:t>
      </w:r>
      <w:proofErr w:type="spellEnd"/>
      <w:r w:rsidRPr="007F7FE6">
        <w:rPr>
          <w:sz w:val="24"/>
        </w:rPr>
        <w:t xml:space="preserve">, </w:t>
      </w:r>
      <w:proofErr w:type="spellStart"/>
      <w:r w:rsidRPr="007F7FE6">
        <w:rPr>
          <w:sz w:val="24"/>
        </w:rPr>
        <w:t>viltus</w:t>
      </w:r>
      <w:proofErr w:type="spellEnd"/>
      <w:r w:rsidRPr="007F7FE6">
        <w:rPr>
          <w:sz w:val="24"/>
        </w:rPr>
        <w:t xml:space="preserve"> un </w:t>
      </w:r>
      <w:proofErr w:type="spellStart"/>
      <w:r w:rsidRPr="007F7FE6">
        <w:rPr>
          <w:sz w:val="24"/>
        </w:rPr>
        <w:t>spaidiem</w:t>
      </w:r>
      <w:proofErr w:type="spellEnd"/>
      <w:r w:rsidRPr="007F7FE6">
        <w:rPr>
          <w:sz w:val="24"/>
        </w:rPr>
        <w:t xml:space="preserve"> </w:t>
      </w:r>
      <w:proofErr w:type="spellStart"/>
      <w:r w:rsidRPr="007F7FE6">
        <w:rPr>
          <w:sz w:val="24"/>
          <w:szCs w:val="24"/>
          <w:lang w:eastAsia="lv-LV"/>
        </w:rPr>
        <w:t>noslēdz</w:t>
      </w:r>
      <w:proofErr w:type="spellEnd"/>
      <w:r w:rsidRPr="007F7FE6">
        <w:rPr>
          <w:sz w:val="24"/>
          <w:szCs w:val="24"/>
          <w:lang w:eastAsia="lv-LV"/>
        </w:rPr>
        <w:t xml:space="preserve"> </w:t>
      </w:r>
      <w:proofErr w:type="spellStart"/>
      <w:r w:rsidRPr="007F7FE6">
        <w:rPr>
          <w:sz w:val="24"/>
          <w:szCs w:val="24"/>
          <w:lang w:eastAsia="lv-LV"/>
        </w:rPr>
        <w:t>šādu</w:t>
      </w:r>
      <w:proofErr w:type="spellEnd"/>
      <w:r w:rsidRPr="007F7FE6">
        <w:rPr>
          <w:sz w:val="24"/>
          <w:szCs w:val="24"/>
          <w:lang w:eastAsia="lv-LV"/>
        </w:rPr>
        <w:t xml:space="preserve"> </w:t>
      </w:r>
      <w:proofErr w:type="spellStart"/>
      <w:r w:rsidRPr="007F7FE6">
        <w:rPr>
          <w:sz w:val="24"/>
          <w:szCs w:val="24"/>
          <w:lang w:eastAsia="lv-LV"/>
        </w:rPr>
        <w:t>līgumu</w:t>
      </w:r>
      <w:proofErr w:type="spellEnd"/>
      <w:r w:rsidRPr="007F7FE6">
        <w:rPr>
          <w:sz w:val="24"/>
          <w:szCs w:val="24"/>
          <w:lang w:eastAsia="lv-LV"/>
        </w:rPr>
        <w:t xml:space="preserve"> (</w:t>
      </w:r>
      <w:proofErr w:type="spellStart"/>
      <w:r w:rsidRPr="007F7FE6">
        <w:rPr>
          <w:sz w:val="24"/>
          <w:szCs w:val="24"/>
          <w:lang w:eastAsia="lv-LV"/>
        </w:rPr>
        <w:t>turpmāk</w:t>
      </w:r>
      <w:proofErr w:type="spellEnd"/>
      <w:r w:rsidRPr="007F7FE6">
        <w:rPr>
          <w:sz w:val="24"/>
          <w:szCs w:val="24"/>
          <w:lang w:eastAsia="lv-LV"/>
        </w:rPr>
        <w:t xml:space="preserve"> - </w:t>
      </w:r>
      <w:proofErr w:type="spellStart"/>
      <w:r w:rsidRPr="007F7FE6">
        <w:rPr>
          <w:sz w:val="24"/>
          <w:szCs w:val="24"/>
          <w:lang w:eastAsia="lv-LV"/>
        </w:rPr>
        <w:t>Līgums</w:t>
      </w:r>
      <w:proofErr w:type="spellEnd"/>
      <w:r w:rsidRPr="007F7FE6">
        <w:rPr>
          <w:sz w:val="24"/>
          <w:szCs w:val="24"/>
          <w:lang w:eastAsia="lv-LV"/>
        </w:rPr>
        <w:t>):</w:t>
      </w:r>
    </w:p>
    <w:p w14:paraId="13D038C3" w14:textId="77777777" w:rsidR="000A5E48" w:rsidRDefault="000A5E48" w:rsidP="00345906">
      <w:pPr>
        <w:suppressAutoHyphens/>
        <w:jc w:val="right"/>
        <w:textAlignment w:val="baseline"/>
        <w:rPr>
          <w:rFonts w:eastAsia="Calibri"/>
          <w:b/>
          <w:sz w:val="24"/>
          <w:szCs w:val="24"/>
          <w:lang w:val="lv-LV" w:eastAsia="lv-LV"/>
        </w:rPr>
      </w:pPr>
    </w:p>
    <w:p w14:paraId="29CBC0B4" w14:textId="77777777" w:rsidR="006523BF" w:rsidRPr="00573DC9" w:rsidRDefault="006523BF" w:rsidP="007B37C7">
      <w:pPr>
        <w:pStyle w:val="Bezatstarpm"/>
        <w:numPr>
          <w:ilvl w:val="0"/>
          <w:numId w:val="69"/>
        </w:numPr>
        <w:suppressAutoHyphens/>
        <w:jc w:val="center"/>
        <w:rPr>
          <w:b/>
          <w:bCs/>
          <w:sz w:val="24"/>
          <w:szCs w:val="24"/>
        </w:rPr>
      </w:pPr>
      <w:proofErr w:type="spellStart"/>
      <w:r w:rsidRPr="00573DC9">
        <w:rPr>
          <w:b/>
          <w:bCs/>
          <w:sz w:val="24"/>
          <w:szCs w:val="24"/>
        </w:rPr>
        <w:t>Līguma</w:t>
      </w:r>
      <w:proofErr w:type="spellEnd"/>
      <w:r w:rsidRPr="00573DC9">
        <w:rPr>
          <w:b/>
          <w:bCs/>
          <w:sz w:val="24"/>
          <w:szCs w:val="24"/>
        </w:rPr>
        <w:t xml:space="preserve"> </w:t>
      </w:r>
      <w:proofErr w:type="spellStart"/>
      <w:r w:rsidRPr="00573DC9">
        <w:rPr>
          <w:b/>
          <w:bCs/>
          <w:sz w:val="24"/>
          <w:szCs w:val="24"/>
        </w:rPr>
        <w:t>priekšmets</w:t>
      </w:r>
      <w:proofErr w:type="spellEnd"/>
    </w:p>
    <w:p w14:paraId="08AC8DD7" w14:textId="4C20CFDD" w:rsidR="006523BF" w:rsidRPr="00573DC9" w:rsidRDefault="006523BF" w:rsidP="007B37C7">
      <w:pPr>
        <w:numPr>
          <w:ilvl w:val="1"/>
          <w:numId w:val="69"/>
        </w:numPr>
        <w:suppressAutoHyphens/>
        <w:jc w:val="both"/>
        <w:rPr>
          <w:color w:val="000000"/>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uzdod</w:t>
      </w:r>
      <w:proofErr w:type="spellEnd"/>
      <w:r w:rsidRPr="00573DC9">
        <w:rPr>
          <w:sz w:val="24"/>
          <w:szCs w:val="24"/>
        </w:rPr>
        <w:t xml:space="preserve">, </w:t>
      </w:r>
      <w:proofErr w:type="spellStart"/>
      <w:r w:rsidRPr="00573DC9">
        <w:rPr>
          <w:sz w:val="24"/>
          <w:szCs w:val="24"/>
        </w:rPr>
        <w:t>apmaksā</w:t>
      </w:r>
      <w:proofErr w:type="spellEnd"/>
      <w:r w:rsidRPr="00573DC9">
        <w:rPr>
          <w:sz w:val="24"/>
          <w:szCs w:val="24"/>
        </w:rPr>
        <w:t xml:space="preserve"> un </w:t>
      </w:r>
      <w:proofErr w:type="spellStart"/>
      <w:r w:rsidRPr="00573DC9">
        <w:rPr>
          <w:sz w:val="24"/>
          <w:szCs w:val="24"/>
        </w:rPr>
        <w:t>saņem</w:t>
      </w:r>
      <w:proofErr w:type="spellEnd"/>
      <w:r w:rsidRPr="00573DC9">
        <w:rPr>
          <w:sz w:val="24"/>
          <w:szCs w:val="24"/>
        </w:rPr>
        <w:t xml:space="preserve">, un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veic</w:t>
      </w:r>
      <w:proofErr w:type="spellEnd"/>
      <w:r w:rsidRPr="00573DC9">
        <w:rPr>
          <w:sz w:val="24"/>
          <w:szCs w:val="24"/>
        </w:rPr>
        <w:t xml:space="preserve"> </w:t>
      </w:r>
      <w:r w:rsidR="008C1BD3">
        <w:rPr>
          <w:b/>
          <w:sz w:val="24"/>
          <w:szCs w:val="24"/>
          <w:lang w:val="lv-LV"/>
        </w:rPr>
        <w:t xml:space="preserve">Garkalnes sporta halles projektēšanu </w:t>
      </w:r>
      <w:r w:rsidR="008C1BD3" w:rsidRPr="00573DC9">
        <w:rPr>
          <w:sz w:val="24"/>
          <w:szCs w:val="24"/>
        </w:rPr>
        <w:t>(</w:t>
      </w:r>
      <w:proofErr w:type="spellStart"/>
      <w:r w:rsidR="008C1BD3" w:rsidRPr="00573DC9">
        <w:rPr>
          <w:sz w:val="24"/>
          <w:szCs w:val="24"/>
        </w:rPr>
        <w:t>turpmāk</w:t>
      </w:r>
      <w:proofErr w:type="spellEnd"/>
      <w:r w:rsidR="008C1BD3" w:rsidRPr="00573DC9">
        <w:rPr>
          <w:sz w:val="24"/>
          <w:szCs w:val="24"/>
        </w:rPr>
        <w:t xml:space="preserve"> – </w:t>
      </w:r>
      <w:proofErr w:type="spellStart"/>
      <w:r w:rsidR="008C1BD3" w:rsidRPr="00573DC9">
        <w:rPr>
          <w:sz w:val="24"/>
          <w:szCs w:val="24"/>
        </w:rPr>
        <w:t>Dokumentācija</w:t>
      </w:r>
      <w:proofErr w:type="spellEnd"/>
      <w:r w:rsidR="00F76C0A">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pielikumiem</w:t>
      </w:r>
      <w:proofErr w:type="spellEnd"/>
      <w:r w:rsidRPr="00573DC9">
        <w:rPr>
          <w:sz w:val="24"/>
          <w:szCs w:val="24"/>
        </w:rPr>
        <w:t xml:space="preserve"> un </w:t>
      </w:r>
      <w:proofErr w:type="spellStart"/>
      <w:r w:rsidRPr="00573DC9">
        <w:rPr>
          <w:sz w:val="24"/>
          <w:szCs w:val="24"/>
        </w:rPr>
        <w:t>atbilstoši</w:t>
      </w:r>
      <w:proofErr w:type="spellEnd"/>
      <w:r w:rsidRPr="00573DC9">
        <w:rPr>
          <w:sz w:val="24"/>
          <w:szCs w:val="24"/>
        </w:rPr>
        <w:t xml:space="preserve"> </w:t>
      </w:r>
      <w:proofErr w:type="spellStart"/>
      <w:r w:rsidRPr="00573DC9">
        <w:rPr>
          <w:sz w:val="24"/>
          <w:szCs w:val="24"/>
        </w:rPr>
        <w:t>Būvniecības</w:t>
      </w:r>
      <w:proofErr w:type="spellEnd"/>
      <w:r w:rsidRPr="00573DC9">
        <w:rPr>
          <w:sz w:val="24"/>
          <w:szCs w:val="24"/>
        </w:rPr>
        <w:t xml:space="preserve"> </w:t>
      </w:r>
      <w:proofErr w:type="spellStart"/>
      <w:r w:rsidRPr="00573DC9">
        <w:rPr>
          <w:sz w:val="24"/>
          <w:szCs w:val="24"/>
        </w:rPr>
        <w:t>likumam</w:t>
      </w:r>
      <w:proofErr w:type="spellEnd"/>
      <w:r w:rsidRPr="00573DC9">
        <w:rPr>
          <w:sz w:val="24"/>
          <w:szCs w:val="24"/>
        </w:rPr>
        <w:t xml:space="preserve">, </w:t>
      </w:r>
      <w:proofErr w:type="spellStart"/>
      <w:r w:rsidRPr="00573DC9">
        <w:rPr>
          <w:sz w:val="24"/>
          <w:szCs w:val="24"/>
        </w:rPr>
        <w:t>Ministru</w:t>
      </w:r>
      <w:proofErr w:type="spellEnd"/>
      <w:r w:rsidRPr="00573DC9">
        <w:rPr>
          <w:sz w:val="24"/>
          <w:szCs w:val="24"/>
        </w:rPr>
        <w:t xml:space="preserve"> </w:t>
      </w:r>
      <w:proofErr w:type="spellStart"/>
      <w:r w:rsidRPr="00573DC9">
        <w:rPr>
          <w:sz w:val="24"/>
          <w:szCs w:val="24"/>
        </w:rPr>
        <w:t>kabineta</w:t>
      </w:r>
      <w:proofErr w:type="spellEnd"/>
      <w:r w:rsidRPr="00573DC9">
        <w:rPr>
          <w:sz w:val="24"/>
          <w:szCs w:val="24"/>
        </w:rPr>
        <w:t xml:space="preserve"> 2014.gada 19.augusta </w:t>
      </w:r>
      <w:proofErr w:type="spellStart"/>
      <w:r w:rsidRPr="00573DC9">
        <w:rPr>
          <w:sz w:val="24"/>
          <w:szCs w:val="24"/>
        </w:rPr>
        <w:t>noteikumiem</w:t>
      </w:r>
      <w:proofErr w:type="spellEnd"/>
      <w:r w:rsidRPr="00573DC9">
        <w:rPr>
          <w:sz w:val="24"/>
          <w:szCs w:val="24"/>
        </w:rPr>
        <w:t xml:space="preserve"> Nr.500 “</w:t>
      </w:r>
      <w:proofErr w:type="spellStart"/>
      <w:r w:rsidRPr="00573DC9">
        <w:rPr>
          <w:sz w:val="24"/>
          <w:szCs w:val="24"/>
        </w:rPr>
        <w:t>Vispārīgie</w:t>
      </w:r>
      <w:proofErr w:type="spellEnd"/>
      <w:r w:rsidRPr="00573DC9">
        <w:rPr>
          <w:sz w:val="24"/>
          <w:szCs w:val="24"/>
        </w:rPr>
        <w:t xml:space="preserve"> </w:t>
      </w:r>
      <w:proofErr w:type="spellStart"/>
      <w:r w:rsidRPr="00573DC9">
        <w:rPr>
          <w:sz w:val="24"/>
          <w:szCs w:val="24"/>
        </w:rPr>
        <w:t>būvnoteikumi</w:t>
      </w:r>
      <w:proofErr w:type="spellEnd"/>
      <w:r w:rsidRPr="00573DC9">
        <w:rPr>
          <w:sz w:val="24"/>
          <w:szCs w:val="24"/>
        </w:rPr>
        <w:t>” (</w:t>
      </w:r>
      <w:proofErr w:type="spellStart"/>
      <w:r w:rsidRPr="00573DC9">
        <w:rPr>
          <w:sz w:val="24"/>
          <w:szCs w:val="24"/>
        </w:rPr>
        <w:t>turpmāk</w:t>
      </w:r>
      <w:proofErr w:type="spellEnd"/>
      <w:r w:rsidRPr="00573DC9">
        <w:rPr>
          <w:sz w:val="24"/>
          <w:szCs w:val="24"/>
        </w:rPr>
        <w:t xml:space="preserve"> - </w:t>
      </w:r>
      <w:proofErr w:type="spellStart"/>
      <w:r w:rsidRPr="00573DC9">
        <w:rPr>
          <w:sz w:val="24"/>
          <w:szCs w:val="24"/>
        </w:rPr>
        <w:t>Vispārīgie</w:t>
      </w:r>
      <w:proofErr w:type="spellEnd"/>
      <w:r w:rsidRPr="00573DC9">
        <w:rPr>
          <w:sz w:val="24"/>
          <w:szCs w:val="24"/>
        </w:rPr>
        <w:t xml:space="preserve"> </w:t>
      </w:r>
      <w:proofErr w:type="spellStart"/>
      <w:r w:rsidRPr="00573DC9">
        <w:rPr>
          <w:sz w:val="24"/>
          <w:szCs w:val="24"/>
        </w:rPr>
        <w:t>būvnoteikumi</w:t>
      </w:r>
      <w:proofErr w:type="spellEnd"/>
      <w:r w:rsidRPr="00573DC9">
        <w:rPr>
          <w:sz w:val="24"/>
          <w:szCs w:val="24"/>
        </w:rPr>
        <w:t xml:space="preserve">) un </w:t>
      </w:r>
      <w:proofErr w:type="spellStart"/>
      <w:r w:rsidRPr="00573DC9">
        <w:rPr>
          <w:sz w:val="24"/>
          <w:szCs w:val="24"/>
        </w:rPr>
        <w:t>citiem</w:t>
      </w:r>
      <w:proofErr w:type="spellEnd"/>
      <w:r w:rsidRPr="00573DC9">
        <w:rPr>
          <w:sz w:val="24"/>
          <w:szCs w:val="24"/>
        </w:rPr>
        <w:t xml:space="preserve"> </w:t>
      </w:r>
      <w:proofErr w:type="spellStart"/>
      <w:r w:rsidRPr="00573DC9">
        <w:rPr>
          <w:sz w:val="24"/>
          <w:szCs w:val="24"/>
        </w:rPr>
        <w:t>Latvijas</w:t>
      </w:r>
      <w:proofErr w:type="spellEnd"/>
      <w:r w:rsidRPr="00573DC9">
        <w:rPr>
          <w:sz w:val="24"/>
          <w:szCs w:val="24"/>
        </w:rPr>
        <w:t xml:space="preserve"> </w:t>
      </w:r>
      <w:proofErr w:type="spellStart"/>
      <w:r w:rsidRPr="00573DC9">
        <w:rPr>
          <w:sz w:val="24"/>
          <w:szCs w:val="24"/>
        </w:rPr>
        <w:t>Republikā</w:t>
      </w:r>
      <w:proofErr w:type="spellEnd"/>
      <w:r w:rsidRPr="00573DC9">
        <w:rPr>
          <w:sz w:val="24"/>
          <w:szCs w:val="24"/>
        </w:rPr>
        <w:t xml:space="preserve"> </w:t>
      </w:r>
      <w:proofErr w:type="spellStart"/>
      <w:r w:rsidRPr="00573DC9">
        <w:rPr>
          <w:sz w:val="24"/>
          <w:szCs w:val="24"/>
        </w:rPr>
        <w:t>spēkā</w:t>
      </w:r>
      <w:proofErr w:type="spellEnd"/>
      <w:r w:rsidRPr="00573DC9">
        <w:rPr>
          <w:sz w:val="24"/>
          <w:szCs w:val="24"/>
        </w:rPr>
        <w:t xml:space="preserve"> </w:t>
      </w:r>
      <w:proofErr w:type="spellStart"/>
      <w:r w:rsidRPr="00573DC9">
        <w:rPr>
          <w:sz w:val="24"/>
          <w:szCs w:val="24"/>
        </w:rPr>
        <w:t>esošajiem</w:t>
      </w:r>
      <w:proofErr w:type="spellEnd"/>
      <w:r w:rsidRPr="00573DC9">
        <w:rPr>
          <w:sz w:val="24"/>
          <w:szCs w:val="24"/>
        </w:rPr>
        <w:t xml:space="preserve"> </w:t>
      </w:r>
      <w:proofErr w:type="spellStart"/>
      <w:r w:rsidRPr="00573DC9">
        <w:rPr>
          <w:sz w:val="24"/>
          <w:szCs w:val="24"/>
        </w:rPr>
        <w:t>normatīvajiem</w:t>
      </w:r>
      <w:proofErr w:type="spellEnd"/>
      <w:r w:rsidRPr="00573DC9">
        <w:rPr>
          <w:sz w:val="24"/>
          <w:szCs w:val="24"/>
        </w:rPr>
        <w:t xml:space="preserve"> </w:t>
      </w:r>
      <w:proofErr w:type="spellStart"/>
      <w:r w:rsidRPr="00573DC9">
        <w:rPr>
          <w:sz w:val="24"/>
          <w:szCs w:val="24"/>
        </w:rPr>
        <w:t>aktiem</w:t>
      </w:r>
      <w:proofErr w:type="spellEnd"/>
      <w:r w:rsidRPr="00573DC9">
        <w:rPr>
          <w:sz w:val="24"/>
          <w:szCs w:val="24"/>
        </w:rPr>
        <w:t xml:space="preserve"> (</w:t>
      </w:r>
      <w:proofErr w:type="spellStart"/>
      <w:r w:rsidRPr="00573DC9">
        <w:rPr>
          <w:sz w:val="24"/>
          <w:szCs w:val="24"/>
        </w:rPr>
        <w:t>turpmāk</w:t>
      </w:r>
      <w:proofErr w:type="spellEnd"/>
      <w:r w:rsidRPr="00573DC9">
        <w:rPr>
          <w:sz w:val="24"/>
          <w:szCs w:val="24"/>
        </w:rPr>
        <w:t xml:space="preserve">  – </w:t>
      </w:r>
      <w:proofErr w:type="spellStart"/>
      <w:r w:rsidRPr="00573DC9">
        <w:rPr>
          <w:sz w:val="24"/>
          <w:szCs w:val="24"/>
        </w:rPr>
        <w:t>Darbs</w:t>
      </w:r>
      <w:proofErr w:type="spellEnd"/>
      <w:r w:rsidRPr="00573DC9">
        <w:rPr>
          <w:sz w:val="24"/>
          <w:szCs w:val="24"/>
        </w:rPr>
        <w:t xml:space="preserve">).  </w:t>
      </w:r>
    </w:p>
    <w:p w14:paraId="5ECA196A" w14:textId="77777777" w:rsidR="006523BF" w:rsidRPr="00573DC9" w:rsidRDefault="006523BF" w:rsidP="007B37C7">
      <w:pPr>
        <w:pStyle w:val="Virsraksts11"/>
        <w:numPr>
          <w:ilvl w:val="1"/>
          <w:numId w:val="69"/>
        </w:numPr>
        <w:tabs>
          <w:tab w:val="left" w:pos="0"/>
          <w:tab w:val="num" w:pos="284"/>
          <w:tab w:val="num" w:pos="426"/>
        </w:tabs>
        <w:autoSpaceDE w:val="0"/>
        <w:jc w:val="both"/>
        <w:rPr>
          <w:b w:val="0"/>
          <w:bCs w:val="0"/>
          <w:sz w:val="24"/>
          <w:szCs w:val="24"/>
          <w:lang w:val="lv-LV"/>
        </w:rPr>
      </w:pPr>
      <w:r w:rsidRPr="00573DC9">
        <w:rPr>
          <w:b w:val="0"/>
          <w:sz w:val="24"/>
          <w:szCs w:val="24"/>
          <w:lang w:val="lv-LV"/>
        </w:rPr>
        <w:t>Līguma pielikumi ir:</w:t>
      </w:r>
    </w:p>
    <w:p w14:paraId="0A3DED13" w14:textId="286DCABE" w:rsidR="006523BF" w:rsidRPr="00573DC9" w:rsidRDefault="006523BF" w:rsidP="007B37C7">
      <w:pPr>
        <w:pStyle w:val="Pamattekstsaratkpi"/>
        <w:numPr>
          <w:ilvl w:val="2"/>
          <w:numId w:val="69"/>
        </w:numPr>
        <w:tabs>
          <w:tab w:val="left" w:pos="0"/>
          <w:tab w:val="left" w:pos="709"/>
          <w:tab w:val="left" w:pos="956"/>
        </w:tabs>
        <w:suppressAutoHyphens/>
        <w:autoSpaceDE w:val="0"/>
        <w:spacing w:after="0"/>
        <w:ind w:left="426"/>
        <w:jc w:val="both"/>
        <w:rPr>
          <w:lang w:val="lv-LV"/>
        </w:rPr>
      </w:pPr>
      <w:r w:rsidRPr="00573DC9">
        <w:rPr>
          <w:lang w:val="lv-LV"/>
        </w:rPr>
        <w:t xml:space="preserve"> </w:t>
      </w:r>
      <w:r w:rsidR="00EE0245">
        <w:rPr>
          <w:lang w:val="lv-LV"/>
        </w:rPr>
        <w:t>Tehniskā specifikācija</w:t>
      </w:r>
      <w:r w:rsidRPr="00573DC9">
        <w:rPr>
          <w:lang w:val="lv-LV"/>
        </w:rPr>
        <w:t>;</w:t>
      </w:r>
    </w:p>
    <w:p w14:paraId="04BCA528" w14:textId="77777777" w:rsidR="006523BF" w:rsidRPr="00573DC9" w:rsidRDefault="006523BF" w:rsidP="007B37C7">
      <w:pPr>
        <w:pStyle w:val="Pamattekstsaratkpi"/>
        <w:numPr>
          <w:ilvl w:val="2"/>
          <w:numId w:val="69"/>
        </w:numPr>
        <w:tabs>
          <w:tab w:val="left" w:pos="0"/>
          <w:tab w:val="left" w:pos="709"/>
          <w:tab w:val="left" w:pos="956"/>
        </w:tabs>
        <w:suppressAutoHyphens/>
        <w:autoSpaceDE w:val="0"/>
        <w:spacing w:after="0"/>
        <w:ind w:left="426"/>
        <w:jc w:val="both"/>
        <w:rPr>
          <w:lang w:val="lv-LV"/>
        </w:rPr>
      </w:pPr>
      <w:r w:rsidRPr="00573DC9">
        <w:rPr>
          <w:lang w:val="lv-LV"/>
        </w:rPr>
        <w:t xml:space="preserve"> Izpildītāja finanšu piedāvājums Iepirkumā.</w:t>
      </w:r>
    </w:p>
    <w:p w14:paraId="5418AC4C" w14:textId="77777777" w:rsidR="006523BF" w:rsidRPr="00573DC9" w:rsidRDefault="006523BF" w:rsidP="006523BF">
      <w:pPr>
        <w:autoSpaceDE w:val="0"/>
        <w:jc w:val="both"/>
        <w:rPr>
          <w:sz w:val="24"/>
          <w:szCs w:val="24"/>
        </w:rPr>
      </w:pPr>
    </w:p>
    <w:p w14:paraId="5196C55C" w14:textId="77777777" w:rsidR="006523BF" w:rsidRPr="00573DC9" w:rsidRDefault="006523BF" w:rsidP="007B37C7">
      <w:pPr>
        <w:numPr>
          <w:ilvl w:val="0"/>
          <w:numId w:val="69"/>
        </w:numPr>
        <w:tabs>
          <w:tab w:val="left" w:pos="567"/>
          <w:tab w:val="left" w:pos="720"/>
          <w:tab w:val="left" w:pos="1080"/>
        </w:tabs>
        <w:suppressAutoHyphens/>
        <w:autoSpaceDE w:val="0"/>
        <w:ind w:left="360"/>
        <w:jc w:val="center"/>
        <w:rPr>
          <w:b/>
          <w:bCs/>
          <w:sz w:val="24"/>
          <w:szCs w:val="24"/>
        </w:rPr>
      </w:pPr>
      <w:proofErr w:type="spellStart"/>
      <w:r w:rsidRPr="00573DC9">
        <w:rPr>
          <w:b/>
          <w:bCs/>
          <w:sz w:val="24"/>
          <w:szCs w:val="24"/>
        </w:rPr>
        <w:t>Vispārīgie</w:t>
      </w:r>
      <w:proofErr w:type="spellEnd"/>
      <w:r w:rsidRPr="00573DC9">
        <w:rPr>
          <w:b/>
          <w:bCs/>
          <w:sz w:val="24"/>
          <w:szCs w:val="24"/>
        </w:rPr>
        <w:t xml:space="preserve"> </w:t>
      </w:r>
      <w:proofErr w:type="spellStart"/>
      <w:r w:rsidRPr="00573DC9">
        <w:rPr>
          <w:b/>
          <w:bCs/>
          <w:sz w:val="24"/>
          <w:szCs w:val="24"/>
        </w:rPr>
        <w:t>jautājumi</w:t>
      </w:r>
      <w:proofErr w:type="spellEnd"/>
    </w:p>
    <w:p w14:paraId="201E4DE3" w14:textId="77777777" w:rsidR="006523BF" w:rsidRPr="00573DC9" w:rsidRDefault="006523BF" w:rsidP="007B37C7">
      <w:pPr>
        <w:numPr>
          <w:ilvl w:val="1"/>
          <w:numId w:val="69"/>
        </w:numPr>
        <w:tabs>
          <w:tab w:val="left" w:pos="0"/>
          <w:tab w:val="left" w:pos="142"/>
        </w:tabs>
        <w:suppressAutoHyphens/>
        <w:autoSpaceDE w:val="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apliecina</w:t>
      </w:r>
      <w:proofErr w:type="spellEnd"/>
      <w:r w:rsidRPr="00573DC9">
        <w:rPr>
          <w:sz w:val="24"/>
          <w:szCs w:val="24"/>
        </w:rPr>
        <w:t xml:space="preserve"> </w:t>
      </w:r>
      <w:proofErr w:type="spellStart"/>
      <w:r w:rsidRPr="00573DC9">
        <w:rPr>
          <w:sz w:val="24"/>
          <w:szCs w:val="24"/>
        </w:rPr>
        <w:t>savu</w:t>
      </w:r>
      <w:proofErr w:type="spellEnd"/>
      <w:r w:rsidRPr="00573DC9">
        <w:rPr>
          <w:sz w:val="24"/>
          <w:szCs w:val="24"/>
        </w:rPr>
        <w:t xml:space="preserve"> </w:t>
      </w:r>
      <w:proofErr w:type="spellStart"/>
      <w:r w:rsidRPr="00573DC9">
        <w:rPr>
          <w:sz w:val="24"/>
          <w:szCs w:val="24"/>
        </w:rPr>
        <w:t>nolūku</w:t>
      </w:r>
      <w:proofErr w:type="spellEnd"/>
      <w:r w:rsidRPr="00573DC9">
        <w:rPr>
          <w:sz w:val="24"/>
          <w:szCs w:val="24"/>
        </w:rPr>
        <w:t xml:space="preserve"> un </w:t>
      </w:r>
      <w:proofErr w:type="spellStart"/>
      <w:r w:rsidRPr="00573DC9">
        <w:rPr>
          <w:sz w:val="24"/>
          <w:szCs w:val="24"/>
        </w:rPr>
        <w:t>gatavību</w:t>
      </w:r>
      <w:proofErr w:type="spellEnd"/>
      <w:r w:rsidRPr="00573DC9">
        <w:rPr>
          <w:sz w:val="24"/>
          <w:szCs w:val="24"/>
        </w:rPr>
        <w:t xml:space="preserve"> </w:t>
      </w:r>
      <w:proofErr w:type="spellStart"/>
      <w:r w:rsidRPr="00573DC9">
        <w:rPr>
          <w:sz w:val="24"/>
          <w:szCs w:val="24"/>
        </w:rPr>
        <w:t>pielikt</w:t>
      </w:r>
      <w:proofErr w:type="spellEnd"/>
      <w:r w:rsidRPr="00573DC9">
        <w:rPr>
          <w:sz w:val="24"/>
          <w:szCs w:val="24"/>
        </w:rPr>
        <w:t xml:space="preserve"> </w:t>
      </w:r>
      <w:proofErr w:type="spellStart"/>
      <w:r w:rsidRPr="00573DC9">
        <w:rPr>
          <w:sz w:val="24"/>
          <w:szCs w:val="24"/>
        </w:rPr>
        <w:t>maksimālas</w:t>
      </w:r>
      <w:proofErr w:type="spellEnd"/>
      <w:r w:rsidRPr="00573DC9">
        <w:rPr>
          <w:sz w:val="24"/>
          <w:szCs w:val="24"/>
        </w:rPr>
        <w:t xml:space="preserve"> </w:t>
      </w:r>
      <w:proofErr w:type="spellStart"/>
      <w:r w:rsidRPr="00573DC9">
        <w:rPr>
          <w:sz w:val="24"/>
          <w:szCs w:val="24"/>
        </w:rPr>
        <w:t>pūles</w:t>
      </w:r>
      <w:proofErr w:type="spellEnd"/>
      <w:r w:rsidRPr="00573DC9">
        <w:rPr>
          <w:sz w:val="24"/>
          <w:szCs w:val="24"/>
        </w:rPr>
        <w:t xml:space="preserve">, </w:t>
      </w:r>
      <w:proofErr w:type="spellStart"/>
      <w:r w:rsidRPr="00573DC9">
        <w:rPr>
          <w:sz w:val="24"/>
          <w:szCs w:val="24"/>
        </w:rPr>
        <w:t>lai</w:t>
      </w:r>
      <w:proofErr w:type="spellEnd"/>
      <w:r w:rsidRPr="00573DC9">
        <w:rPr>
          <w:sz w:val="24"/>
          <w:szCs w:val="24"/>
        </w:rPr>
        <w:t xml:space="preserve"> </w:t>
      </w:r>
      <w:proofErr w:type="spellStart"/>
      <w:r w:rsidRPr="00573DC9">
        <w:rPr>
          <w:sz w:val="24"/>
          <w:szCs w:val="24"/>
        </w:rPr>
        <w:t>pienācīgi</w:t>
      </w:r>
      <w:proofErr w:type="spellEnd"/>
      <w:r w:rsidRPr="00573DC9">
        <w:rPr>
          <w:sz w:val="24"/>
          <w:szCs w:val="24"/>
        </w:rPr>
        <w:t xml:space="preserve"> </w:t>
      </w:r>
      <w:proofErr w:type="spellStart"/>
      <w:r w:rsidRPr="00573DC9">
        <w:rPr>
          <w:sz w:val="24"/>
          <w:szCs w:val="24"/>
        </w:rPr>
        <w:t>izpildītu</w:t>
      </w:r>
      <w:proofErr w:type="spellEnd"/>
      <w:r w:rsidRPr="00573DC9">
        <w:rPr>
          <w:sz w:val="24"/>
          <w:szCs w:val="24"/>
        </w:rPr>
        <w:t xml:space="preserve"> </w:t>
      </w:r>
      <w:proofErr w:type="spellStart"/>
      <w:r w:rsidRPr="00573DC9">
        <w:rPr>
          <w:sz w:val="24"/>
          <w:szCs w:val="24"/>
        </w:rPr>
        <w:t>līgumsaistības</w:t>
      </w:r>
      <w:proofErr w:type="spellEnd"/>
      <w:r w:rsidRPr="00573DC9">
        <w:rPr>
          <w:sz w:val="24"/>
          <w:szCs w:val="24"/>
        </w:rPr>
        <w:t>.</w:t>
      </w:r>
    </w:p>
    <w:p w14:paraId="792F8315" w14:textId="77777777" w:rsidR="006523BF" w:rsidRPr="00573DC9" w:rsidRDefault="006523BF" w:rsidP="007B37C7">
      <w:pPr>
        <w:numPr>
          <w:ilvl w:val="1"/>
          <w:numId w:val="69"/>
        </w:numPr>
        <w:tabs>
          <w:tab w:val="left" w:pos="0"/>
          <w:tab w:val="left" w:pos="142"/>
        </w:tabs>
        <w:suppressAutoHyphens/>
        <w:autoSpaceDE w:val="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apliecina</w:t>
      </w:r>
      <w:proofErr w:type="spellEnd"/>
      <w:r w:rsidRPr="00573DC9">
        <w:rPr>
          <w:sz w:val="24"/>
          <w:szCs w:val="24"/>
        </w:rPr>
        <w:t xml:space="preserve">, ka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sniegušas</w:t>
      </w:r>
      <w:proofErr w:type="spellEnd"/>
      <w:r w:rsidRPr="00573DC9">
        <w:rPr>
          <w:sz w:val="24"/>
          <w:szCs w:val="24"/>
        </w:rPr>
        <w:t xml:space="preserve"> </w:t>
      </w:r>
      <w:proofErr w:type="spellStart"/>
      <w:r w:rsidRPr="00573DC9">
        <w:rPr>
          <w:sz w:val="24"/>
          <w:szCs w:val="24"/>
        </w:rPr>
        <w:t>otrai</w:t>
      </w:r>
      <w:proofErr w:type="spellEnd"/>
      <w:r w:rsidRPr="00573DC9">
        <w:rPr>
          <w:sz w:val="24"/>
          <w:szCs w:val="24"/>
        </w:rPr>
        <w:t xml:space="preserve"> Pusei </w:t>
      </w:r>
      <w:proofErr w:type="spellStart"/>
      <w:r w:rsidRPr="00573DC9">
        <w:rPr>
          <w:sz w:val="24"/>
          <w:szCs w:val="24"/>
        </w:rPr>
        <w:t>patiesu</w:t>
      </w:r>
      <w:proofErr w:type="spellEnd"/>
      <w:r w:rsidRPr="00573DC9">
        <w:rPr>
          <w:sz w:val="24"/>
          <w:szCs w:val="24"/>
        </w:rPr>
        <w:t xml:space="preserve"> un </w:t>
      </w:r>
      <w:proofErr w:type="spellStart"/>
      <w:r w:rsidRPr="00573DC9">
        <w:rPr>
          <w:sz w:val="24"/>
          <w:szCs w:val="24"/>
        </w:rPr>
        <w:t>pilnīgu</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w:t>
      </w:r>
    </w:p>
    <w:p w14:paraId="2EC4BE42" w14:textId="77777777" w:rsidR="006523BF" w:rsidRPr="00573DC9" w:rsidRDefault="006523BF" w:rsidP="007B37C7">
      <w:pPr>
        <w:numPr>
          <w:ilvl w:val="1"/>
          <w:numId w:val="69"/>
        </w:numPr>
        <w:tabs>
          <w:tab w:val="left" w:pos="0"/>
          <w:tab w:val="left" w:pos="142"/>
        </w:tabs>
        <w:suppressAutoHyphens/>
        <w:autoSpaceDE w:val="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apstiprina</w:t>
      </w:r>
      <w:proofErr w:type="spellEnd"/>
      <w:r w:rsidRPr="00573DC9">
        <w:rPr>
          <w:sz w:val="24"/>
          <w:szCs w:val="24"/>
        </w:rPr>
        <w:t xml:space="preserve">, ka </w:t>
      </w:r>
      <w:proofErr w:type="spellStart"/>
      <w:r w:rsidRPr="00573DC9">
        <w:rPr>
          <w:sz w:val="24"/>
          <w:szCs w:val="24"/>
        </w:rPr>
        <w:t>tās</w:t>
      </w:r>
      <w:proofErr w:type="spellEnd"/>
      <w:r w:rsidRPr="00573DC9">
        <w:rPr>
          <w:sz w:val="24"/>
          <w:szCs w:val="24"/>
        </w:rPr>
        <w:t xml:space="preserve"> </w:t>
      </w:r>
      <w:proofErr w:type="spellStart"/>
      <w:r w:rsidRPr="00573DC9">
        <w:rPr>
          <w:sz w:val="24"/>
          <w:szCs w:val="24"/>
        </w:rPr>
        <w:t>rūpīgi</w:t>
      </w:r>
      <w:proofErr w:type="spellEnd"/>
      <w:r w:rsidRPr="00573DC9">
        <w:rPr>
          <w:sz w:val="24"/>
          <w:szCs w:val="24"/>
        </w:rPr>
        <w:t xml:space="preserve"> </w:t>
      </w:r>
      <w:proofErr w:type="spellStart"/>
      <w:r w:rsidRPr="00573DC9">
        <w:rPr>
          <w:sz w:val="24"/>
          <w:szCs w:val="24"/>
        </w:rPr>
        <w:t>iepazinušās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un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pielikumiem</w:t>
      </w:r>
      <w:proofErr w:type="spellEnd"/>
      <w:r w:rsidRPr="00573DC9">
        <w:rPr>
          <w:sz w:val="24"/>
          <w:szCs w:val="24"/>
        </w:rPr>
        <w:t xml:space="preserve"> un ka </w:t>
      </w:r>
      <w:proofErr w:type="spellStart"/>
      <w:r w:rsidRPr="00573DC9">
        <w:rPr>
          <w:sz w:val="24"/>
          <w:szCs w:val="24"/>
        </w:rPr>
        <w:t>visi</w:t>
      </w:r>
      <w:proofErr w:type="spellEnd"/>
      <w:r w:rsidRPr="00573DC9">
        <w:rPr>
          <w:sz w:val="24"/>
          <w:szCs w:val="24"/>
        </w:rPr>
        <w:t xml:space="preserve"> </w:t>
      </w:r>
      <w:proofErr w:type="spellStart"/>
      <w:r w:rsidRPr="00573DC9">
        <w:rPr>
          <w:sz w:val="24"/>
          <w:szCs w:val="24"/>
        </w:rPr>
        <w:t>noteikumi</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tām</w:t>
      </w:r>
      <w:proofErr w:type="spellEnd"/>
      <w:r w:rsidRPr="00573DC9">
        <w:rPr>
          <w:sz w:val="24"/>
          <w:szCs w:val="24"/>
        </w:rPr>
        <w:t xml:space="preserve"> </w:t>
      </w:r>
      <w:proofErr w:type="spellStart"/>
      <w:r w:rsidRPr="00573DC9">
        <w:rPr>
          <w:sz w:val="24"/>
          <w:szCs w:val="24"/>
        </w:rPr>
        <w:t>saprotami</w:t>
      </w:r>
      <w:proofErr w:type="spellEnd"/>
      <w:r w:rsidRPr="00573DC9">
        <w:rPr>
          <w:sz w:val="24"/>
          <w:szCs w:val="24"/>
        </w:rPr>
        <w:t xml:space="preserve"> un </w:t>
      </w:r>
      <w:proofErr w:type="spellStart"/>
      <w:r w:rsidRPr="00573DC9">
        <w:rPr>
          <w:sz w:val="24"/>
          <w:szCs w:val="24"/>
        </w:rPr>
        <w:t>pieņemami</w:t>
      </w:r>
      <w:proofErr w:type="spellEnd"/>
      <w:r w:rsidRPr="00573DC9">
        <w:rPr>
          <w:sz w:val="24"/>
          <w:szCs w:val="24"/>
        </w:rPr>
        <w:t>.</w:t>
      </w:r>
    </w:p>
    <w:p w14:paraId="4CC3A6BE" w14:textId="77777777" w:rsidR="006523BF" w:rsidRDefault="006523BF" w:rsidP="007B37C7">
      <w:pPr>
        <w:numPr>
          <w:ilvl w:val="1"/>
          <w:numId w:val="69"/>
        </w:numPr>
        <w:tabs>
          <w:tab w:val="left" w:pos="0"/>
          <w:tab w:val="left" w:pos="142"/>
        </w:tabs>
        <w:suppressAutoHyphens/>
        <w:autoSpaceDE w:val="0"/>
        <w:jc w:val="both"/>
        <w:rPr>
          <w:sz w:val="24"/>
          <w:szCs w:val="24"/>
        </w:rPr>
      </w:pP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izpildes</w:t>
      </w:r>
      <w:proofErr w:type="spellEnd"/>
      <w:r w:rsidRPr="00573DC9">
        <w:rPr>
          <w:sz w:val="24"/>
          <w:szCs w:val="24"/>
        </w:rPr>
        <w:t xml:space="preserve"> </w:t>
      </w:r>
      <w:proofErr w:type="spellStart"/>
      <w:r w:rsidRPr="00573DC9">
        <w:rPr>
          <w:sz w:val="24"/>
          <w:szCs w:val="24"/>
        </w:rPr>
        <w:t>oficiālā</w:t>
      </w:r>
      <w:proofErr w:type="spellEnd"/>
      <w:r w:rsidRPr="00573DC9">
        <w:rPr>
          <w:sz w:val="24"/>
          <w:szCs w:val="24"/>
        </w:rPr>
        <w:t xml:space="preserve"> un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valoda</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latviešu</w:t>
      </w:r>
      <w:proofErr w:type="spellEnd"/>
      <w:r w:rsidRPr="00573DC9">
        <w:rPr>
          <w:sz w:val="24"/>
          <w:szCs w:val="24"/>
        </w:rPr>
        <w:t xml:space="preserve"> </w:t>
      </w:r>
      <w:proofErr w:type="spellStart"/>
      <w:r w:rsidRPr="00573DC9">
        <w:rPr>
          <w:sz w:val="24"/>
          <w:szCs w:val="24"/>
        </w:rPr>
        <w:t>valoda</w:t>
      </w:r>
      <w:proofErr w:type="spellEnd"/>
      <w:r w:rsidRPr="00573DC9">
        <w:rPr>
          <w:sz w:val="24"/>
          <w:szCs w:val="24"/>
        </w:rPr>
        <w:t xml:space="preserve">. </w:t>
      </w:r>
      <w:proofErr w:type="spellStart"/>
      <w:r w:rsidRPr="00573DC9">
        <w:rPr>
          <w:sz w:val="24"/>
          <w:szCs w:val="24"/>
        </w:rPr>
        <w:t>Visām</w:t>
      </w:r>
      <w:proofErr w:type="spellEnd"/>
      <w:r w:rsidRPr="00573DC9">
        <w:rPr>
          <w:sz w:val="24"/>
          <w:szCs w:val="24"/>
        </w:rPr>
        <w:t xml:space="preserve"> </w:t>
      </w:r>
      <w:proofErr w:type="spellStart"/>
      <w:r w:rsidRPr="00573DC9">
        <w:rPr>
          <w:sz w:val="24"/>
          <w:szCs w:val="24"/>
        </w:rPr>
        <w:t>personām</w:t>
      </w:r>
      <w:proofErr w:type="spellEnd"/>
      <w:r w:rsidRPr="00573DC9">
        <w:rPr>
          <w:sz w:val="24"/>
          <w:szCs w:val="24"/>
        </w:rPr>
        <w:t xml:space="preserve">, kas </w:t>
      </w:r>
      <w:proofErr w:type="spellStart"/>
      <w:r w:rsidRPr="00573DC9">
        <w:rPr>
          <w:sz w:val="24"/>
          <w:szCs w:val="24"/>
        </w:rPr>
        <w:t>iesaistītas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izpildē</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jānodrošina</w:t>
      </w:r>
      <w:proofErr w:type="spellEnd"/>
      <w:r w:rsidRPr="00573DC9">
        <w:rPr>
          <w:sz w:val="24"/>
          <w:szCs w:val="24"/>
        </w:rPr>
        <w:t xml:space="preserve"> </w:t>
      </w:r>
      <w:proofErr w:type="spellStart"/>
      <w:r w:rsidRPr="00573DC9">
        <w:rPr>
          <w:sz w:val="24"/>
          <w:szCs w:val="24"/>
        </w:rPr>
        <w:t>saziņa</w:t>
      </w:r>
      <w:proofErr w:type="spellEnd"/>
      <w:r w:rsidRPr="00573DC9">
        <w:rPr>
          <w:sz w:val="24"/>
          <w:szCs w:val="24"/>
        </w:rPr>
        <w:t xml:space="preserve"> </w:t>
      </w:r>
      <w:proofErr w:type="spellStart"/>
      <w:r w:rsidRPr="00573DC9">
        <w:rPr>
          <w:sz w:val="24"/>
          <w:szCs w:val="24"/>
        </w:rPr>
        <w:t>latviešu</w:t>
      </w:r>
      <w:proofErr w:type="spellEnd"/>
      <w:r w:rsidRPr="00573DC9">
        <w:rPr>
          <w:sz w:val="24"/>
          <w:szCs w:val="24"/>
        </w:rPr>
        <w:t xml:space="preserve"> </w:t>
      </w:r>
      <w:proofErr w:type="spellStart"/>
      <w:r w:rsidRPr="00573DC9">
        <w:rPr>
          <w:sz w:val="24"/>
          <w:szCs w:val="24"/>
        </w:rPr>
        <w:t>valodā</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w:t>
      </w:r>
      <w:proofErr w:type="spellStart"/>
      <w:r w:rsidRPr="00573DC9">
        <w:rPr>
          <w:sz w:val="24"/>
          <w:szCs w:val="24"/>
        </w:rPr>
        <w:t>šīs</w:t>
      </w:r>
      <w:proofErr w:type="spellEnd"/>
      <w:r w:rsidRPr="00573DC9">
        <w:rPr>
          <w:sz w:val="24"/>
          <w:szCs w:val="24"/>
        </w:rPr>
        <w:t xml:space="preserve"> personas </w:t>
      </w:r>
      <w:proofErr w:type="spellStart"/>
      <w:r w:rsidRPr="00573DC9">
        <w:rPr>
          <w:sz w:val="24"/>
          <w:szCs w:val="24"/>
        </w:rPr>
        <w:t>kompetencei</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izpildē</w:t>
      </w:r>
      <w:proofErr w:type="spellEnd"/>
      <w:r w:rsidRPr="00573DC9">
        <w:rPr>
          <w:sz w:val="24"/>
          <w:szCs w:val="24"/>
        </w:rPr>
        <w:t xml:space="preserve">. Visi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w:t>
      </w:r>
      <w:proofErr w:type="spellStart"/>
      <w:r w:rsidRPr="00573DC9">
        <w:rPr>
          <w:sz w:val="24"/>
          <w:szCs w:val="24"/>
        </w:rPr>
        <w:t>saistītie</w:t>
      </w:r>
      <w:proofErr w:type="spellEnd"/>
      <w:r w:rsidRPr="00573DC9">
        <w:rPr>
          <w:sz w:val="24"/>
          <w:szCs w:val="24"/>
        </w:rPr>
        <w:t xml:space="preserve"> </w:t>
      </w:r>
      <w:proofErr w:type="spellStart"/>
      <w:r w:rsidRPr="00573DC9">
        <w:rPr>
          <w:sz w:val="24"/>
          <w:szCs w:val="24"/>
        </w:rPr>
        <w:t>dokumenti</w:t>
      </w:r>
      <w:proofErr w:type="spellEnd"/>
      <w:r w:rsidRPr="00573DC9">
        <w:rPr>
          <w:sz w:val="24"/>
          <w:szCs w:val="24"/>
        </w:rPr>
        <w:t xml:space="preserve"> </w:t>
      </w:r>
      <w:proofErr w:type="spellStart"/>
      <w:r w:rsidRPr="00573DC9">
        <w:rPr>
          <w:sz w:val="24"/>
          <w:szCs w:val="24"/>
        </w:rPr>
        <w:t>jāsagatavo</w:t>
      </w:r>
      <w:proofErr w:type="spellEnd"/>
      <w:r w:rsidRPr="00573DC9">
        <w:rPr>
          <w:sz w:val="24"/>
          <w:szCs w:val="24"/>
        </w:rPr>
        <w:t xml:space="preserve"> </w:t>
      </w:r>
      <w:proofErr w:type="spellStart"/>
      <w:r w:rsidRPr="00573DC9">
        <w:rPr>
          <w:sz w:val="24"/>
          <w:szCs w:val="24"/>
        </w:rPr>
        <w:t>latviešu</w:t>
      </w:r>
      <w:proofErr w:type="spellEnd"/>
      <w:r w:rsidRPr="00573DC9">
        <w:rPr>
          <w:sz w:val="24"/>
          <w:szCs w:val="24"/>
        </w:rPr>
        <w:t xml:space="preserve"> </w:t>
      </w:r>
      <w:proofErr w:type="spellStart"/>
      <w:r w:rsidRPr="00573DC9">
        <w:rPr>
          <w:sz w:val="24"/>
          <w:szCs w:val="24"/>
        </w:rPr>
        <w:t>valodā</w:t>
      </w:r>
      <w:proofErr w:type="spellEnd"/>
      <w:r w:rsidRPr="00573DC9">
        <w:rPr>
          <w:sz w:val="24"/>
          <w:szCs w:val="24"/>
        </w:rPr>
        <w:t xml:space="preserve">. </w:t>
      </w:r>
      <w:proofErr w:type="spellStart"/>
      <w:r w:rsidRPr="00573DC9">
        <w:rPr>
          <w:sz w:val="24"/>
          <w:szCs w:val="24"/>
        </w:rPr>
        <w:t>Dokumentiem</w:t>
      </w:r>
      <w:proofErr w:type="spellEnd"/>
      <w:r w:rsidRPr="00573DC9">
        <w:rPr>
          <w:sz w:val="24"/>
          <w:szCs w:val="24"/>
        </w:rPr>
        <w:t xml:space="preserve">, </w:t>
      </w:r>
      <w:proofErr w:type="spellStart"/>
      <w:r w:rsidRPr="00573DC9">
        <w:rPr>
          <w:sz w:val="24"/>
          <w:szCs w:val="24"/>
        </w:rPr>
        <w:t>kuri</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izdoti</w:t>
      </w:r>
      <w:proofErr w:type="spellEnd"/>
      <w:r w:rsidRPr="00573DC9">
        <w:rPr>
          <w:sz w:val="24"/>
          <w:szCs w:val="24"/>
        </w:rPr>
        <w:t xml:space="preserve"> </w:t>
      </w:r>
      <w:proofErr w:type="spellStart"/>
      <w:r w:rsidRPr="00573DC9">
        <w:rPr>
          <w:sz w:val="24"/>
          <w:szCs w:val="24"/>
        </w:rPr>
        <w:t>svešvalodā</w:t>
      </w:r>
      <w:proofErr w:type="spellEnd"/>
      <w:r w:rsidRPr="00573DC9">
        <w:rPr>
          <w:sz w:val="24"/>
          <w:szCs w:val="24"/>
        </w:rPr>
        <w:t xml:space="preserve">, </w:t>
      </w:r>
      <w:proofErr w:type="spellStart"/>
      <w:r w:rsidRPr="00573DC9">
        <w:rPr>
          <w:sz w:val="24"/>
          <w:szCs w:val="24"/>
        </w:rPr>
        <w:t>jāpievieno</w:t>
      </w:r>
      <w:proofErr w:type="spellEnd"/>
      <w:r w:rsidRPr="00573DC9">
        <w:rPr>
          <w:sz w:val="24"/>
          <w:szCs w:val="24"/>
        </w:rPr>
        <w:t xml:space="preserve"> </w:t>
      </w:r>
      <w:proofErr w:type="spellStart"/>
      <w:r w:rsidRPr="00573DC9">
        <w:rPr>
          <w:sz w:val="24"/>
          <w:szCs w:val="24"/>
        </w:rPr>
        <w:t>normatīvajos</w:t>
      </w:r>
      <w:proofErr w:type="spellEnd"/>
      <w:r w:rsidRPr="00573DC9">
        <w:rPr>
          <w:sz w:val="24"/>
          <w:szCs w:val="24"/>
        </w:rPr>
        <w:t xml:space="preserve"> </w:t>
      </w:r>
      <w:proofErr w:type="spellStart"/>
      <w:r w:rsidRPr="00573DC9">
        <w:rPr>
          <w:sz w:val="24"/>
          <w:szCs w:val="24"/>
        </w:rPr>
        <w:t>aktos</w:t>
      </w:r>
      <w:proofErr w:type="spellEnd"/>
      <w:r w:rsidRPr="00573DC9">
        <w:rPr>
          <w:sz w:val="24"/>
          <w:szCs w:val="24"/>
        </w:rPr>
        <w:t xml:space="preserve"> </w:t>
      </w:r>
      <w:proofErr w:type="spellStart"/>
      <w:r w:rsidRPr="00573DC9">
        <w:rPr>
          <w:sz w:val="24"/>
          <w:szCs w:val="24"/>
        </w:rPr>
        <w:t>noteiktajā</w:t>
      </w:r>
      <w:proofErr w:type="spellEnd"/>
      <w:r w:rsidRPr="00573DC9">
        <w:rPr>
          <w:sz w:val="24"/>
          <w:szCs w:val="24"/>
        </w:rPr>
        <w:t xml:space="preserve"> </w:t>
      </w:r>
      <w:proofErr w:type="spellStart"/>
      <w:r w:rsidRPr="00573DC9">
        <w:rPr>
          <w:sz w:val="24"/>
          <w:szCs w:val="24"/>
        </w:rPr>
        <w:t>kārtībā</w:t>
      </w:r>
      <w:proofErr w:type="spellEnd"/>
      <w:r w:rsidRPr="00573DC9">
        <w:rPr>
          <w:sz w:val="24"/>
          <w:szCs w:val="24"/>
        </w:rPr>
        <w:t xml:space="preserve"> </w:t>
      </w:r>
      <w:proofErr w:type="spellStart"/>
      <w:r w:rsidRPr="00573DC9">
        <w:rPr>
          <w:sz w:val="24"/>
          <w:szCs w:val="24"/>
        </w:rPr>
        <w:t>apliecināts</w:t>
      </w:r>
      <w:proofErr w:type="spellEnd"/>
      <w:r w:rsidRPr="00573DC9">
        <w:rPr>
          <w:sz w:val="24"/>
          <w:szCs w:val="24"/>
        </w:rPr>
        <w:t xml:space="preserve"> </w:t>
      </w:r>
      <w:proofErr w:type="spellStart"/>
      <w:r w:rsidRPr="00573DC9">
        <w:rPr>
          <w:sz w:val="24"/>
          <w:szCs w:val="24"/>
        </w:rPr>
        <w:t>tulkojums</w:t>
      </w:r>
      <w:proofErr w:type="spellEnd"/>
      <w:r w:rsidRPr="00573DC9">
        <w:rPr>
          <w:sz w:val="24"/>
          <w:szCs w:val="24"/>
        </w:rPr>
        <w:t xml:space="preserve"> </w:t>
      </w:r>
      <w:proofErr w:type="spellStart"/>
      <w:r w:rsidRPr="00573DC9">
        <w:rPr>
          <w:sz w:val="24"/>
          <w:szCs w:val="24"/>
        </w:rPr>
        <w:t>latviešu</w:t>
      </w:r>
      <w:proofErr w:type="spellEnd"/>
      <w:r w:rsidRPr="00573DC9">
        <w:rPr>
          <w:sz w:val="24"/>
          <w:szCs w:val="24"/>
        </w:rPr>
        <w:t xml:space="preserve"> </w:t>
      </w:r>
      <w:proofErr w:type="spellStart"/>
      <w:r w:rsidRPr="00573DC9">
        <w:rPr>
          <w:sz w:val="24"/>
          <w:szCs w:val="24"/>
        </w:rPr>
        <w:t>valodā</w:t>
      </w:r>
      <w:proofErr w:type="spellEnd"/>
      <w:r w:rsidRPr="00573DC9">
        <w:rPr>
          <w:sz w:val="24"/>
          <w:szCs w:val="24"/>
        </w:rPr>
        <w:t>.</w:t>
      </w:r>
    </w:p>
    <w:p w14:paraId="45906414" w14:textId="77777777" w:rsidR="0094144B" w:rsidRPr="00573DC9" w:rsidRDefault="0094144B" w:rsidP="0094144B">
      <w:pPr>
        <w:tabs>
          <w:tab w:val="left" w:pos="142"/>
        </w:tabs>
        <w:suppressAutoHyphens/>
        <w:autoSpaceDE w:val="0"/>
        <w:jc w:val="both"/>
        <w:rPr>
          <w:sz w:val="24"/>
          <w:szCs w:val="24"/>
        </w:rPr>
      </w:pPr>
    </w:p>
    <w:p w14:paraId="08E0ACC8" w14:textId="77777777" w:rsidR="006523BF" w:rsidRPr="00573DC9" w:rsidRDefault="006523BF" w:rsidP="007B37C7">
      <w:pPr>
        <w:numPr>
          <w:ilvl w:val="0"/>
          <w:numId w:val="69"/>
        </w:numPr>
        <w:tabs>
          <w:tab w:val="left" w:pos="360"/>
          <w:tab w:val="left" w:pos="720"/>
          <w:tab w:val="left" w:pos="1080"/>
        </w:tabs>
        <w:suppressAutoHyphens/>
        <w:autoSpaceDE w:val="0"/>
        <w:ind w:left="360"/>
        <w:jc w:val="center"/>
        <w:rPr>
          <w:b/>
          <w:bCs/>
          <w:sz w:val="24"/>
          <w:szCs w:val="24"/>
        </w:rPr>
      </w:pPr>
      <w:proofErr w:type="spellStart"/>
      <w:r w:rsidRPr="00573DC9">
        <w:rPr>
          <w:b/>
          <w:bCs/>
          <w:sz w:val="24"/>
          <w:szCs w:val="24"/>
        </w:rPr>
        <w:t>Izpildītāja</w:t>
      </w:r>
      <w:proofErr w:type="spellEnd"/>
      <w:r w:rsidRPr="00573DC9">
        <w:rPr>
          <w:b/>
          <w:bCs/>
          <w:sz w:val="24"/>
          <w:szCs w:val="24"/>
        </w:rPr>
        <w:t xml:space="preserve"> </w:t>
      </w:r>
      <w:proofErr w:type="spellStart"/>
      <w:r w:rsidRPr="00573DC9">
        <w:rPr>
          <w:b/>
          <w:bCs/>
          <w:sz w:val="24"/>
          <w:szCs w:val="24"/>
        </w:rPr>
        <w:t>apliecinājums</w:t>
      </w:r>
      <w:proofErr w:type="spellEnd"/>
    </w:p>
    <w:p w14:paraId="2E511B65" w14:textId="77777777" w:rsidR="006523BF" w:rsidRPr="00573DC9" w:rsidRDefault="006523BF" w:rsidP="007B37C7">
      <w:pPr>
        <w:numPr>
          <w:ilvl w:val="1"/>
          <w:numId w:val="69"/>
        </w:numPr>
        <w:tabs>
          <w:tab w:val="left" w:pos="426"/>
          <w:tab w:val="num" w:pos="567"/>
        </w:tabs>
        <w:suppressAutoHyphens/>
        <w:autoSpaceDE w:val="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apliecina</w:t>
      </w:r>
      <w:proofErr w:type="spellEnd"/>
      <w:r w:rsidRPr="00573DC9">
        <w:rPr>
          <w:sz w:val="24"/>
          <w:szCs w:val="24"/>
        </w:rPr>
        <w:t xml:space="preserve">, ka </w:t>
      </w:r>
      <w:proofErr w:type="spellStart"/>
      <w:r w:rsidRPr="00573DC9">
        <w:rPr>
          <w:sz w:val="24"/>
          <w:szCs w:val="24"/>
        </w:rPr>
        <w:t>Līguma</w:t>
      </w:r>
      <w:proofErr w:type="spellEnd"/>
      <w:r w:rsidRPr="00573DC9">
        <w:rPr>
          <w:sz w:val="24"/>
          <w:szCs w:val="24"/>
        </w:rPr>
        <w:t xml:space="preserve"> summa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pilnīgi</w:t>
      </w:r>
      <w:proofErr w:type="spellEnd"/>
      <w:r w:rsidRPr="00573DC9">
        <w:rPr>
          <w:sz w:val="24"/>
          <w:szCs w:val="24"/>
        </w:rPr>
        <w:t xml:space="preserve"> </w:t>
      </w:r>
      <w:proofErr w:type="spellStart"/>
      <w:r w:rsidRPr="00573DC9">
        <w:rPr>
          <w:sz w:val="24"/>
          <w:szCs w:val="24"/>
        </w:rPr>
        <w:t>pietiekama</w:t>
      </w:r>
      <w:proofErr w:type="spellEnd"/>
      <w:r w:rsidRPr="00573DC9">
        <w:rPr>
          <w:sz w:val="24"/>
          <w:szCs w:val="24"/>
        </w:rPr>
        <w:t xml:space="preserve">, </w:t>
      </w:r>
      <w:proofErr w:type="spellStart"/>
      <w:r w:rsidRPr="00573DC9">
        <w:rPr>
          <w:sz w:val="24"/>
          <w:szCs w:val="24"/>
        </w:rPr>
        <w:t>lai</w:t>
      </w:r>
      <w:proofErr w:type="spellEnd"/>
      <w:r w:rsidRPr="00573DC9">
        <w:rPr>
          <w:sz w:val="24"/>
          <w:szCs w:val="24"/>
        </w:rPr>
        <w:t xml:space="preserve"> </w:t>
      </w:r>
      <w:proofErr w:type="spellStart"/>
      <w:r w:rsidRPr="00573DC9">
        <w:rPr>
          <w:sz w:val="24"/>
          <w:szCs w:val="24"/>
        </w:rPr>
        <w:t>izpildītu</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prasības</w:t>
      </w:r>
      <w:proofErr w:type="spellEnd"/>
      <w:r w:rsidRPr="00573DC9">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w:t>
      </w:r>
    </w:p>
    <w:p w14:paraId="7894C801" w14:textId="77777777" w:rsidR="006523BF" w:rsidRPr="00573DC9" w:rsidRDefault="006523BF" w:rsidP="007B37C7">
      <w:pPr>
        <w:numPr>
          <w:ilvl w:val="1"/>
          <w:numId w:val="69"/>
        </w:numPr>
        <w:tabs>
          <w:tab w:val="left" w:pos="0"/>
          <w:tab w:val="left" w:pos="142"/>
        </w:tabs>
        <w:suppressAutoHyphens/>
        <w:autoSpaceDE w:val="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apliecina</w:t>
      </w:r>
      <w:proofErr w:type="spellEnd"/>
      <w:r w:rsidRPr="00573DC9">
        <w:rPr>
          <w:sz w:val="24"/>
          <w:szCs w:val="24"/>
        </w:rPr>
        <w:t xml:space="preserve">, ka tam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nepieciešamās</w:t>
      </w:r>
      <w:proofErr w:type="spellEnd"/>
      <w:r w:rsidRPr="00573DC9">
        <w:rPr>
          <w:sz w:val="24"/>
          <w:szCs w:val="24"/>
        </w:rPr>
        <w:t xml:space="preserve"> </w:t>
      </w:r>
      <w:proofErr w:type="spellStart"/>
      <w:r w:rsidRPr="00573DC9">
        <w:rPr>
          <w:sz w:val="24"/>
          <w:szCs w:val="24"/>
        </w:rPr>
        <w:t>speciālās</w:t>
      </w:r>
      <w:proofErr w:type="spellEnd"/>
      <w:r w:rsidRPr="00573DC9">
        <w:rPr>
          <w:sz w:val="24"/>
          <w:szCs w:val="24"/>
        </w:rPr>
        <w:t xml:space="preserve"> </w:t>
      </w:r>
      <w:proofErr w:type="spellStart"/>
      <w:r w:rsidRPr="00573DC9">
        <w:rPr>
          <w:sz w:val="24"/>
          <w:szCs w:val="24"/>
        </w:rPr>
        <w:t>atļaujas</w:t>
      </w:r>
      <w:proofErr w:type="spellEnd"/>
      <w:r w:rsidRPr="00573DC9">
        <w:rPr>
          <w:sz w:val="24"/>
          <w:szCs w:val="24"/>
        </w:rPr>
        <w:t xml:space="preserve"> un </w:t>
      </w:r>
      <w:proofErr w:type="spellStart"/>
      <w:r w:rsidRPr="00573DC9">
        <w:rPr>
          <w:sz w:val="24"/>
          <w:szCs w:val="24"/>
        </w:rPr>
        <w:t>sertifikāti</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noteiktā</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veikšanai</w:t>
      </w:r>
      <w:proofErr w:type="spellEnd"/>
      <w:r w:rsidRPr="00573DC9">
        <w:rPr>
          <w:sz w:val="24"/>
          <w:szCs w:val="24"/>
        </w:rPr>
        <w:t>.</w:t>
      </w:r>
    </w:p>
    <w:p w14:paraId="7EC9D827" w14:textId="77777777" w:rsidR="006523BF" w:rsidRPr="00573DC9" w:rsidRDefault="006523BF" w:rsidP="007B37C7">
      <w:pPr>
        <w:numPr>
          <w:ilvl w:val="1"/>
          <w:numId w:val="69"/>
        </w:numPr>
        <w:tabs>
          <w:tab w:val="left" w:pos="426"/>
          <w:tab w:val="num" w:pos="567"/>
        </w:tabs>
        <w:suppressAutoHyphens/>
        <w:autoSpaceDE w:val="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apliecina</w:t>
      </w:r>
      <w:proofErr w:type="spellEnd"/>
      <w:r w:rsidRPr="00573DC9">
        <w:rPr>
          <w:sz w:val="24"/>
          <w:szCs w:val="24"/>
        </w:rPr>
        <w:t xml:space="preserve">, ka ne </w:t>
      </w:r>
      <w:proofErr w:type="spellStart"/>
      <w:r w:rsidRPr="00573DC9">
        <w:rPr>
          <w:sz w:val="24"/>
          <w:szCs w:val="24"/>
        </w:rPr>
        <w:t>vēlāk</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nākamajā</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dienā</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noslēgšanas</w:t>
      </w:r>
      <w:proofErr w:type="spellEnd"/>
      <w:r w:rsidRPr="00573DC9">
        <w:rPr>
          <w:sz w:val="24"/>
          <w:szCs w:val="24"/>
        </w:rPr>
        <w:t xml:space="preserve"> </w:t>
      </w:r>
      <w:proofErr w:type="spellStart"/>
      <w:r w:rsidRPr="00573DC9">
        <w:rPr>
          <w:sz w:val="24"/>
          <w:szCs w:val="24"/>
        </w:rPr>
        <w:t>iesniegs</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izpildē</w:t>
      </w:r>
      <w:proofErr w:type="spellEnd"/>
      <w:r w:rsidRPr="00573DC9">
        <w:rPr>
          <w:sz w:val="24"/>
          <w:szCs w:val="24"/>
        </w:rPr>
        <w:t xml:space="preserve"> </w:t>
      </w:r>
      <w:proofErr w:type="spellStart"/>
      <w:r w:rsidRPr="00573DC9">
        <w:rPr>
          <w:sz w:val="24"/>
          <w:szCs w:val="24"/>
        </w:rPr>
        <w:t>iesaistīto</w:t>
      </w:r>
      <w:proofErr w:type="spellEnd"/>
      <w:r w:rsidRPr="00573DC9">
        <w:rPr>
          <w:sz w:val="24"/>
          <w:szCs w:val="24"/>
        </w:rPr>
        <w:t xml:space="preserve"> </w:t>
      </w:r>
      <w:proofErr w:type="spellStart"/>
      <w:r w:rsidRPr="00573DC9">
        <w:rPr>
          <w:sz w:val="24"/>
          <w:szCs w:val="24"/>
        </w:rPr>
        <w:t>apakšuzņēmēju</w:t>
      </w:r>
      <w:proofErr w:type="spellEnd"/>
      <w:r w:rsidRPr="00573DC9">
        <w:rPr>
          <w:sz w:val="24"/>
          <w:szCs w:val="24"/>
        </w:rPr>
        <w:t xml:space="preserve"> (ja </w:t>
      </w:r>
      <w:proofErr w:type="spellStart"/>
      <w:r w:rsidRPr="00573DC9">
        <w:rPr>
          <w:sz w:val="24"/>
          <w:szCs w:val="24"/>
        </w:rPr>
        <w:t>tādus</w:t>
      </w:r>
      <w:proofErr w:type="spellEnd"/>
      <w:r w:rsidRPr="00573DC9">
        <w:rPr>
          <w:sz w:val="24"/>
          <w:szCs w:val="24"/>
        </w:rPr>
        <w:t xml:space="preserve"> </w:t>
      </w:r>
      <w:proofErr w:type="spellStart"/>
      <w:r w:rsidRPr="00573DC9">
        <w:rPr>
          <w:sz w:val="24"/>
          <w:szCs w:val="24"/>
        </w:rPr>
        <w:t>plānots</w:t>
      </w:r>
      <w:proofErr w:type="spellEnd"/>
      <w:r w:rsidRPr="00573DC9">
        <w:rPr>
          <w:sz w:val="24"/>
          <w:szCs w:val="24"/>
        </w:rPr>
        <w:t xml:space="preserve"> </w:t>
      </w:r>
      <w:proofErr w:type="spellStart"/>
      <w:r w:rsidRPr="00573DC9">
        <w:rPr>
          <w:sz w:val="24"/>
          <w:szCs w:val="24"/>
        </w:rPr>
        <w:t>iesaistīt</w:t>
      </w:r>
      <w:proofErr w:type="spellEnd"/>
      <w:r w:rsidRPr="00573DC9">
        <w:rPr>
          <w:sz w:val="24"/>
          <w:szCs w:val="24"/>
        </w:rPr>
        <w:t xml:space="preserve">) </w:t>
      </w:r>
      <w:proofErr w:type="spellStart"/>
      <w:r w:rsidRPr="00573DC9">
        <w:rPr>
          <w:sz w:val="24"/>
          <w:szCs w:val="24"/>
        </w:rPr>
        <w:t>sarakstu</w:t>
      </w:r>
      <w:proofErr w:type="spellEnd"/>
      <w:r w:rsidRPr="00573DC9">
        <w:rPr>
          <w:sz w:val="24"/>
          <w:szCs w:val="24"/>
        </w:rPr>
        <w:t xml:space="preserve">, </w:t>
      </w:r>
      <w:proofErr w:type="spellStart"/>
      <w:r w:rsidRPr="00573DC9">
        <w:rPr>
          <w:sz w:val="24"/>
          <w:szCs w:val="24"/>
        </w:rPr>
        <w:t>kurā</w:t>
      </w:r>
      <w:proofErr w:type="spellEnd"/>
      <w:r w:rsidRPr="00573DC9">
        <w:rPr>
          <w:sz w:val="24"/>
          <w:szCs w:val="24"/>
        </w:rPr>
        <w:t xml:space="preserve"> </w:t>
      </w:r>
      <w:proofErr w:type="spellStart"/>
      <w:r w:rsidRPr="00573DC9">
        <w:rPr>
          <w:sz w:val="24"/>
          <w:szCs w:val="24"/>
        </w:rPr>
        <w:t>norāda</w:t>
      </w:r>
      <w:proofErr w:type="spellEnd"/>
      <w:r w:rsidRPr="00573DC9">
        <w:rPr>
          <w:sz w:val="24"/>
          <w:szCs w:val="24"/>
        </w:rPr>
        <w:t xml:space="preserve"> </w:t>
      </w:r>
      <w:proofErr w:type="spellStart"/>
      <w:r w:rsidRPr="00573DC9">
        <w:rPr>
          <w:sz w:val="24"/>
          <w:szCs w:val="24"/>
        </w:rPr>
        <w:t>apakšuzņēmēja</w:t>
      </w:r>
      <w:proofErr w:type="spellEnd"/>
      <w:r w:rsidRPr="00573DC9">
        <w:rPr>
          <w:sz w:val="24"/>
          <w:szCs w:val="24"/>
        </w:rPr>
        <w:t xml:space="preserve"> </w:t>
      </w:r>
      <w:proofErr w:type="spellStart"/>
      <w:r w:rsidRPr="00573DC9">
        <w:rPr>
          <w:sz w:val="24"/>
          <w:szCs w:val="24"/>
        </w:rPr>
        <w:t>nosaukumu</w:t>
      </w:r>
      <w:proofErr w:type="spellEnd"/>
      <w:r w:rsidRPr="00573DC9">
        <w:rPr>
          <w:sz w:val="24"/>
          <w:szCs w:val="24"/>
        </w:rPr>
        <w:t xml:space="preserve">, </w:t>
      </w:r>
      <w:proofErr w:type="spellStart"/>
      <w:r w:rsidRPr="00573DC9">
        <w:rPr>
          <w:sz w:val="24"/>
          <w:szCs w:val="24"/>
        </w:rPr>
        <w:t>kontaktinformāciju</w:t>
      </w:r>
      <w:proofErr w:type="spellEnd"/>
      <w:r w:rsidRPr="00573DC9">
        <w:rPr>
          <w:sz w:val="24"/>
          <w:szCs w:val="24"/>
        </w:rPr>
        <w:t xml:space="preserve"> un to </w:t>
      </w:r>
      <w:proofErr w:type="spellStart"/>
      <w:r w:rsidRPr="00573DC9">
        <w:rPr>
          <w:sz w:val="24"/>
          <w:szCs w:val="24"/>
        </w:rPr>
        <w:t>pārstāvēttiesīgo</w:t>
      </w:r>
      <w:proofErr w:type="spellEnd"/>
      <w:r w:rsidRPr="00573DC9">
        <w:rPr>
          <w:sz w:val="24"/>
          <w:szCs w:val="24"/>
        </w:rPr>
        <w:t xml:space="preserve"> </w:t>
      </w:r>
      <w:proofErr w:type="spellStart"/>
      <w:r w:rsidRPr="00573DC9">
        <w:rPr>
          <w:sz w:val="24"/>
          <w:szCs w:val="24"/>
        </w:rPr>
        <w:t>personu</w:t>
      </w:r>
      <w:proofErr w:type="spellEnd"/>
      <w:r w:rsidRPr="00573DC9">
        <w:rPr>
          <w:sz w:val="24"/>
          <w:szCs w:val="24"/>
        </w:rPr>
        <w:t xml:space="preserve">. </w:t>
      </w:r>
      <w:proofErr w:type="spellStart"/>
      <w:r w:rsidRPr="00573DC9">
        <w:rPr>
          <w:sz w:val="24"/>
          <w:szCs w:val="24"/>
        </w:rPr>
        <w:t>Sarakstā</w:t>
      </w:r>
      <w:proofErr w:type="spellEnd"/>
      <w:r w:rsidRPr="00573DC9">
        <w:rPr>
          <w:sz w:val="24"/>
          <w:szCs w:val="24"/>
        </w:rPr>
        <w:t xml:space="preserve"> </w:t>
      </w:r>
      <w:proofErr w:type="spellStart"/>
      <w:r w:rsidRPr="00573DC9">
        <w:rPr>
          <w:sz w:val="24"/>
          <w:szCs w:val="24"/>
        </w:rPr>
        <w:t>norāda</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apakšuzņēmēju</w:t>
      </w:r>
      <w:proofErr w:type="spellEnd"/>
      <w:r w:rsidRPr="00573DC9">
        <w:rPr>
          <w:sz w:val="24"/>
          <w:szCs w:val="24"/>
        </w:rPr>
        <w:t xml:space="preserve"> </w:t>
      </w:r>
      <w:proofErr w:type="spellStart"/>
      <w:r w:rsidRPr="00573DC9">
        <w:rPr>
          <w:sz w:val="24"/>
          <w:szCs w:val="24"/>
        </w:rPr>
        <w:t>apakšuzņēmējus</w:t>
      </w:r>
      <w:proofErr w:type="spellEnd"/>
      <w:r w:rsidRPr="00573DC9">
        <w:rPr>
          <w:sz w:val="24"/>
          <w:szCs w:val="24"/>
        </w:rPr>
        <w:t>.</w:t>
      </w:r>
    </w:p>
    <w:p w14:paraId="207651DF" w14:textId="77777777" w:rsidR="006523BF" w:rsidRPr="005D1D93" w:rsidRDefault="006523BF" w:rsidP="007B37C7">
      <w:pPr>
        <w:numPr>
          <w:ilvl w:val="1"/>
          <w:numId w:val="69"/>
        </w:numPr>
        <w:tabs>
          <w:tab w:val="left" w:pos="426"/>
          <w:tab w:val="num" w:pos="567"/>
        </w:tabs>
        <w:suppressAutoHyphens/>
        <w:autoSpaceDE w:val="0"/>
        <w:jc w:val="both"/>
        <w:rPr>
          <w:sz w:val="24"/>
          <w:szCs w:val="24"/>
        </w:rPr>
      </w:pPr>
      <w:proofErr w:type="spellStart"/>
      <w:r w:rsidRPr="00573DC9">
        <w:rPr>
          <w:sz w:val="24"/>
          <w:szCs w:val="24"/>
          <w:lang w:eastAsia="lv-LV"/>
        </w:rPr>
        <w:t>Izpildītājs</w:t>
      </w:r>
      <w:proofErr w:type="spellEnd"/>
      <w:r w:rsidRPr="00573DC9">
        <w:rPr>
          <w:sz w:val="24"/>
          <w:szCs w:val="24"/>
          <w:lang w:eastAsia="lv-LV"/>
        </w:rPr>
        <w:t xml:space="preserve"> </w:t>
      </w:r>
      <w:proofErr w:type="spellStart"/>
      <w:r w:rsidRPr="00573DC9">
        <w:rPr>
          <w:sz w:val="24"/>
          <w:szCs w:val="24"/>
          <w:lang w:eastAsia="lv-LV"/>
        </w:rPr>
        <w:t>apliecina</w:t>
      </w:r>
      <w:proofErr w:type="spellEnd"/>
      <w:r w:rsidRPr="00573DC9">
        <w:rPr>
          <w:sz w:val="24"/>
          <w:szCs w:val="24"/>
          <w:lang w:eastAsia="lv-LV"/>
        </w:rPr>
        <w:t xml:space="preserve">, ka </w:t>
      </w:r>
      <w:proofErr w:type="spellStart"/>
      <w:r w:rsidRPr="00573DC9">
        <w:rPr>
          <w:sz w:val="24"/>
          <w:szCs w:val="24"/>
          <w:lang w:eastAsia="lv-LV"/>
        </w:rPr>
        <w:t>Līguma</w:t>
      </w:r>
      <w:proofErr w:type="spellEnd"/>
      <w:r w:rsidRPr="00573DC9">
        <w:rPr>
          <w:sz w:val="24"/>
          <w:szCs w:val="24"/>
          <w:lang w:eastAsia="lv-LV"/>
        </w:rPr>
        <w:t xml:space="preserve"> </w:t>
      </w:r>
      <w:proofErr w:type="spellStart"/>
      <w:r w:rsidRPr="00573DC9">
        <w:rPr>
          <w:sz w:val="24"/>
          <w:szCs w:val="24"/>
          <w:lang w:eastAsia="lv-LV"/>
        </w:rPr>
        <w:t>izpildes</w:t>
      </w:r>
      <w:proofErr w:type="spellEnd"/>
      <w:r w:rsidRPr="00573DC9">
        <w:rPr>
          <w:sz w:val="24"/>
          <w:szCs w:val="24"/>
          <w:lang w:eastAsia="lv-LV"/>
        </w:rPr>
        <w:t xml:space="preserve"> </w:t>
      </w:r>
      <w:proofErr w:type="spellStart"/>
      <w:r w:rsidRPr="00573DC9">
        <w:rPr>
          <w:sz w:val="24"/>
          <w:szCs w:val="24"/>
          <w:lang w:eastAsia="lv-LV"/>
        </w:rPr>
        <w:t>laikā</w:t>
      </w:r>
      <w:proofErr w:type="spellEnd"/>
      <w:r w:rsidRPr="00573DC9">
        <w:rPr>
          <w:sz w:val="24"/>
          <w:szCs w:val="24"/>
          <w:lang w:eastAsia="lv-LV"/>
        </w:rPr>
        <w:t xml:space="preserve"> </w:t>
      </w:r>
      <w:proofErr w:type="spellStart"/>
      <w:r w:rsidRPr="00573DC9">
        <w:rPr>
          <w:sz w:val="24"/>
          <w:szCs w:val="24"/>
          <w:lang w:eastAsia="lv-LV"/>
        </w:rPr>
        <w:t>nekavējoties</w:t>
      </w:r>
      <w:proofErr w:type="spellEnd"/>
      <w:r w:rsidRPr="00573DC9">
        <w:rPr>
          <w:sz w:val="24"/>
          <w:szCs w:val="24"/>
          <w:lang w:eastAsia="lv-LV"/>
        </w:rPr>
        <w:t xml:space="preserve"> </w:t>
      </w:r>
      <w:proofErr w:type="spellStart"/>
      <w:r w:rsidRPr="00573DC9">
        <w:rPr>
          <w:sz w:val="24"/>
          <w:szCs w:val="24"/>
          <w:lang w:eastAsia="lv-LV"/>
        </w:rPr>
        <w:t>paziņos</w:t>
      </w:r>
      <w:proofErr w:type="spellEnd"/>
      <w:r w:rsidRPr="00573DC9">
        <w:rPr>
          <w:sz w:val="24"/>
          <w:szCs w:val="24"/>
          <w:lang w:eastAsia="lv-LV"/>
        </w:rPr>
        <w:t xml:space="preserve"> </w:t>
      </w:r>
      <w:proofErr w:type="spellStart"/>
      <w:r w:rsidRPr="00573DC9">
        <w:rPr>
          <w:sz w:val="24"/>
          <w:szCs w:val="24"/>
          <w:lang w:eastAsia="lv-LV"/>
        </w:rPr>
        <w:t>Pasūtītājam</w:t>
      </w:r>
      <w:proofErr w:type="spellEnd"/>
      <w:r w:rsidRPr="00573DC9">
        <w:rPr>
          <w:sz w:val="24"/>
          <w:szCs w:val="24"/>
          <w:lang w:eastAsia="lv-LV"/>
        </w:rPr>
        <w:t xml:space="preserve"> par </w:t>
      </w:r>
      <w:proofErr w:type="spellStart"/>
      <w:r w:rsidRPr="00573DC9">
        <w:rPr>
          <w:sz w:val="24"/>
          <w:szCs w:val="24"/>
          <w:lang w:eastAsia="lv-LV"/>
        </w:rPr>
        <w:t>jebkurām</w:t>
      </w:r>
      <w:proofErr w:type="spellEnd"/>
      <w:r w:rsidRPr="00573DC9">
        <w:rPr>
          <w:sz w:val="24"/>
          <w:szCs w:val="24"/>
          <w:lang w:eastAsia="lv-LV"/>
        </w:rPr>
        <w:t xml:space="preserve"> </w:t>
      </w:r>
      <w:proofErr w:type="spellStart"/>
      <w:r w:rsidRPr="00573DC9">
        <w:rPr>
          <w:sz w:val="24"/>
          <w:szCs w:val="24"/>
          <w:lang w:eastAsia="lv-LV"/>
        </w:rPr>
        <w:t>Līguma</w:t>
      </w:r>
      <w:proofErr w:type="spellEnd"/>
      <w:r w:rsidRPr="00573DC9">
        <w:rPr>
          <w:sz w:val="24"/>
          <w:szCs w:val="24"/>
          <w:lang w:eastAsia="lv-LV"/>
        </w:rPr>
        <w:t xml:space="preserve"> 16.sadaļā </w:t>
      </w:r>
      <w:proofErr w:type="spellStart"/>
      <w:r w:rsidRPr="00573DC9">
        <w:rPr>
          <w:sz w:val="24"/>
          <w:szCs w:val="24"/>
          <w:lang w:eastAsia="lv-LV"/>
        </w:rPr>
        <w:t>minētās</w:t>
      </w:r>
      <w:proofErr w:type="spellEnd"/>
      <w:r w:rsidRPr="00573DC9">
        <w:rPr>
          <w:sz w:val="24"/>
          <w:szCs w:val="24"/>
          <w:lang w:eastAsia="lv-LV"/>
        </w:rPr>
        <w:t xml:space="preserve"> </w:t>
      </w:r>
      <w:proofErr w:type="spellStart"/>
      <w:r w:rsidRPr="00573DC9">
        <w:rPr>
          <w:sz w:val="24"/>
          <w:szCs w:val="24"/>
          <w:lang w:eastAsia="lv-LV"/>
        </w:rPr>
        <w:t>informācijas</w:t>
      </w:r>
      <w:proofErr w:type="spellEnd"/>
      <w:r w:rsidRPr="00573DC9">
        <w:rPr>
          <w:sz w:val="24"/>
          <w:szCs w:val="24"/>
          <w:lang w:eastAsia="lv-LV"/>
        </w:rPr>
        <w:t xml:space="preserve"> un </w:t>
      </w:r>
      <w:proofErr w:type="spellStart"/>
      <w:r w:rsidRPr="00573DC9">
        <w:rPr>
          <w:sz w:val="24"/>
          <w:szCs w:val="24"/>
          <w:lang w:eastAsia="lv-LV"/>
        </w:rPr>
        <w:t>piesaistīto</w:t>
      </w:r>
      <w:proofErr w:type="spellEnd"/>
      <w:r w:rsidRPr="00573DC9">
        <w:rPr>
          <w:sz w:val="24"/>
          <w:szCs w:val="24"/>
          <w:lang w:eastAsia="lv-LV"/>
        </w:rPr>
        <w:t xml:space="preserve"> </w:t>
      </w:r>
      <w:proofErr w:type="spellStart"/>
      <w:r w:rsidRPr="00573DC9">
        <w:rPr>
          <w:sz w:val="24"/>
          <w:szCs w:val="24"/>
          <w:lang w:eastAsia="lv-LV"/>
        </w:rPr>
        <w:t>speciālistu</w:t>
      </w:r>
      <w:proofErr w:type="spellEnd"/>
      <w:r w:rsidRPr="00573DC9">
        <w:rPr>
          <w:sz w:val="24"/>
          <w:szCs w:val="24"/>
          <w:lang w:eastAsia="lv-LV"/>
        </w:rPr>
        <w:t xml:space="preserve"> </w:t>
      </w:r>
      <w:proofErr w:type="spellStart"/>
      <w:r w:rsidRPr="00573DC9">
        <w:rPr>
          <w:sz w:val="24"/>
          <w:szCs w:val="24"/>
          <w:lang w:eastAsia="lv-LV"/>
        </w:rPr>
        <w:t>izmaiņām</w:t>
      </w:r>
      <w:proofErr w:type="spellEnd"/>
      <w:r w:rsidRPr="00573DC9">
        <w:rPr>
          <w:sz w:val="24"/>
          <w:szCs w:val="24"/>
          <w:lang w:eastAsia="lv-LV"/>
        </w:rPr>
        <w:t xml:space="preserve">, </w:t>
      </w:r>
      <w:proofErr w:type="spellStart"/>
      <w:r w:rsidRPr="00573DC9">
        <w:rPr>
          <w:sz w:val="24"/>
          <w:szCs w:val="24"/>
          <w:lang w:eastAsia="lv-LV"/>
        </w:rPr>
        <w:t>kā</w:t>
      </w:r>
      <w:proofErr w:type="spellEnd"/>
      <w:r w:rsidRPr="00573DC9">
        <w:rPr>
          <w:sz w:val="24"/>
          <w:szCs w:val="24"/>
          <w:lang w:eastAsia="lv-LV"/>
        </w:rPr>
        <w:t xml:space="preserve"> </w:t>
      </w:r>
      <w:proofErr w:type="spellStart"/>
      <w:r w:rsidRPr="00573DC9">
        <w:rPr>
          <w:sz w:val="24"/>
          <w:szCs w:val="24"/>
          <w:lang w:eastAsia="lv-LV"/>
        </w:rPr>
        <w:t>arī</w:t>
      </w:r>
      <w:proofErr w:type="spellEnd"/>
      <w:r w:rsidRPr="00573DC9">
        <w:rPr>
          <w:sz w:val="24"/>
          <w:szCs w:val="24"/>
          <w:lang w:eastAsia="lv-LV"/>
        </w:rPr>
        <w:t xml:space="preserve"> </w:t>
      </w:r>
      <w:proofErr w:type="spellStart"/>
      <w:r w:rsidRPr="00573DC9">
        <w:rPr>
          <w:sz w:val="24"/>
          <w:szCs w:val="24"/>
          <w:lang w:eastAsia="lv-LV"/>
        </w:rPr>
        <w:t>papildinās</w:t>
      </w:r>
      <w:proofErr w:type="spellEnd"/>
      <w:r w:rsidRPr="00573DC9">
        <w:rPr>
          <w:sz w:val="24"/>
          <w:szCs w:val="24"/>
          <w:lang w:eastAsia="lv-LV"/>
        </w:rPr>
        <w:t xml:space="preserve"> </w:t>
      </w:r>
      <w:proofErr w:type="spellStart"/>
      <w:r w:rsidRPr="00573DC9">
        <w:rPr>
          <w:sz w:val="24"/>
          <w:szCs w:val="24"/>
          <w:lang w:eastAsia="lv-LV"/>
        </w:rPr>
        <w:t>sarakstu</w:t>
      </w:r>
      <w:proofErr w:type="spellEnd"/>
      <w:r w:rsidRPr="00573DC9">
        <w:rPr>
          <w:sz w:val="24"/>
          <w:szCs w:val="24"/>
          <w:lang w:eastAsia="lv-LV"/>
        </w:rPr>
        <w:t xml:space="preserve"> </w:t>
      </w:r>
      <w:proofErr w:type="spellStart"/>
      <w:r w:rsidRPr="00573DC9">
        <w:rPr>
          <w:sz w:val="24"/>
          <w:szCs w:val="24"/>
          <w:lang w:eastAsia="lv-LV"/>
        </w:rPr>
        <w:t>ar</w:t>
      </w:r>
      <w:proofErr w:type="spellEnd"/>
      <w:r w:rsidRPr="00573DC9">
        <w:rPr>
          <w:sz w:val="24"/>
          <w:szCs w:val="24"/>
          <w:lang w:eastAsia="lv-LV"/>
        </w:rPr>
        <w:t xml:space="preserve"> </w:t>
      </w:r>
      <w:proofErr w:type="spellStart"/>
      <w:r w:rsidRPr="00573DC9">
        <w:rPr>
          <w:sz w:val="24"/>
          <w:szCs w:val="24"/>
          <w:lang w:eastAsia="lv-LV"/>
        </w:rPr>
        <w:t>informāciju</w:t>
      </w:r>
      <w:proofErr w:type="spellEnd"/>
      <w:r w:rsidRPr="00573DC9">
        <w:rPr>
          <w:sz w:val="24"/>
          <w:szCs w:val="24"/>
          <w:lang w:eastAsia="lv-LV"/>
        </w:rPr>
        <w:t xml:space="preserve"> par </w:t>
      </w:r>
      <w:proofErr w:type="spellStart"/>
      <w:r w:rsidRPr="00573DC9">
        <w:rPr>
          <w:sz w:val="24"/>
          <w:szCs w:val="24"/>
          <w:lang w:eastAsia="lv-LV"/>
        </w:rPr>
        <w:t>apakšuzņēmēju</w:t>
      </w:r>
      <w:proofErr w:type="spellEnd"/>
      <w:r w:rsidRPr="00573DC9">
        <w:rPr>
          <w:sz w:val="24"/>
          <w:szCs w:val="24"/>
          <w:lang w:eastAsia="lv-LV"/>
        </w:rPr>
        <w:t xml:space="preserve">, kas </w:t>
      </w:r>
      <w:proofErr w:type="spellStart"/>
      <w:r w:rsidRPr="00573DC9">
        <w:rPr>
          <w:sz w:val="24"/>
          <w:szCs w:val="24"/>
          <w:lang w:eastAsia="lv-LV"/>
        </w:rPr>
        <w:t>tiks</w:t>
      </w:r>
      <w:proofErr w:type="spellEnd"/>
      <w:r w:rsidRPr="00573DC9">
        <w:rPr>
          <w:sz w:val="24"/>
          <w:szCs w:val="24"/>
          <w:lang w:eastAsia="lv-LV"/>
        </w:rPr>
        <w:t xml:space="preserve"> </w:t>
      </w:r>
      <w:proofErr w:type="spellStart"/>
      <w:r w:rsidRPr="00573DC9">
        <w:rPr>
          <w:sz w:val="24"/>
          <w:szCs w:val="24"/>
          <w:lang w:eastAsia="lv-LV"/>
        </w:rPr>
        <w:t>vēlāk</w:t>
      </w:r>
      <w:proofErr w:type="spellEnd"/>
      <w:r w:rsidRPr="00573DC9">
        <w:rPr>
          <w:sz w:val="24"/>
          <w:szCs w:val="24"/>
          <w:lang w:eastAsia="lv-LV"/>
        </w:rPr>
        <w:t xml:space="preserve"> </w:t>
      </w:r>
      <w:proofErr w:type="spellStart"/>
      <w:r w:rsidRPr="00573DC9">
        <w:rPr>
          <w:sz w:val="24"/>
          <w:szCs w:val="24"/>
          <w:lang w:eastAsia="lv-LV"/>
        </w:rPr>
        <w:t>iesaistīti</w:t>
      </w:r>
      <w:proofErr w:type="spellEnd"/>
      <w:r w:rsidRPr="00573DC9">
        <w:rPr>
          <w:sz w:val="24"/>
          <w:szCs w:val="24"/>
          <w:lang w:eastAsia="lv-LV"/>
        </w:rPr>
        <w:t xml:space="preserve"> </w:t>
      </w:r>
      <w:proofErr w:type="spellStart"/>
      <w:r w:rsidRPr="00573DC9">
        <w:rPr>
          <w:sz w:val="24"/>
          <w:szCs w:val="24"/>
          <w:lang w:eastAsia="lv-LV"/>
        </w:rPr>
        <w:t>Līguma</w:t>
      </w:r>
      <w:proofErr w:type="spellEnd"/>
      <w:r w:rsidRPr="00573DC9">
        <w:rPr>
          <w:color w:val="000000"/>
          <w:sz w:val="24"/>
          <w:szCs w:val="24"/>
          <w:lang w:eastAsia="lv-LV"/>
        </w:rPr>
        <w:t xml:space="preserve"> </w:t>
      </w:r>
      <w:proofErr w:type="spellStart"/>
      <w:r w:rsidRPr="00573DC9">
        <w:rPr>
          <w:color w:val="000000"/>
          <w:sz w:val="24"/>
          <w:szCs w:val="24"/>
          <w:lang w:eastAsia="lv-LV"/>
        </w:rPr>
        <w:t>izpildē</w:t>
      </w:r>
      <w:proofErr w:type="spellEnd"/>
      <w:r w:rsidRPr="00573DC9">
        <w:rPr>
          <w:color w:val="000000"/>
          <w:sz w:val="24"/>
          <w:szCs w:val="24"/>
          <w:lang w:eastAsia="lv-LV"/>
        </w:rPr>
        <w:t>.</w:t>
      </w:r>
    </w:p>
    <w:p w14:paraId="484C24EE" w14:textId="77777777" w:rsidR="005D1D93" w:rsidRPr="00573DC9" w:rsidRDefault="005D1D93" w:rsidP="005D1D93">
      <w:pPr>
        <w:tabs>
          <w:tab w:val="left" w:pos="426"/>
        </w:tabs>
        <w:suppressAutoHyphens/>
        <w:autoSpaceDE w:val="0"/>
        <w:jc w:val="both"/>
        <w:rPr>
          <w:sz w:val="24"/>
          <w:szCs w:val="24"/>
        </w:rPr>
      </w:pPr>
    </w:p>
    <w:p w14:paraId="762F9BAB" w14:textId="77777777" w:rsidR="006523BF" w:rsidRPr="00573DC9" w:rsidRDefault="006523BF" w:rsidP="007B37C7">
      <w:pPr>
        <w:numPr>
          <w:ilvl w:val="0"/>
          <w:numId w:val="69"/>
        </w:numPr>
        <w:tabs>
          <w:tab w:val="left" w:pos="360"/>
          <w:tab w:val="left" w:pos="720"/>
          <w:tab w:val="left" w:pos="1080"/>
        </w:tabs>
        <w:suppressAutoHyphens/>
        <w:autoSpaceDE w:val="0"/>
        <w:ind w:left="360"/>
        <w:jc w:val="center"/>
        <w:rPr>
          <w:b/>
          <w:bCs/>
          <w:sz w:val="24"/>
          <w:szCs w:val="24"/>
        </w:rPr>
      </w:pPr>
      <w:proofErr w:type="spellStart"/>
      <w:r w:rsidRPr="00573DC9">
        <w:rPr>
          <w:b/>
          <w:bCs/>
          <w:sz w:val="24"/>
          <w:szCs w:val="24"/>
        </w:rPr>
        <w:t>Līguma</w:t>
      </w:r>
      <w:proofErr w:type="spellEnd"/>
      <w:r w:rsidRPr="00573DC9">
        <w:rPr>
          <w:b/>
          <w:bCs/>
          <w:sz w:val="24"/>
          <w:szCs w:val="24"/>
        </w:rPr>
        <w:t xml:space="preserve"> un </w:t>
      </w:r>
      <w:proofErr w:type="spellStart"/>
      <w:r w:rsidRPr="00573DC9">
        <w:rPr>
          <w:b/>
          <w:bCs/>
          <w:sz w:val="24"/>
          <w:szCs w:val="24"/>
        </w:rPr>
        <w:t>Darba</w:t>
      </w:r>
      <w:proofErr w:type="spellEnd"/>
      <w:r w:rsidRPr="00573DC9">
        <w:rPr>
          <w:b/>
          <w:bCs/>
          <w:sz w:val="24"/>
          <w:szCs w:val="24"/>
        </w:rPr>
        <w:t xml:space="preserve"> </w:t>
      </w:r>
      <w:proofErr w:type="spellStart"/>
      <w:r w:rsidRPr="00573DC9">
        <w:rPr>
          <w:b/>
          <w:bCs/>
          <w:sz w:val="24"/>
          <w:szCs w:val="24"/>
        </w:rPr>
        <w:t>izpildes</w:t>
      </w:r>
      <w:proofErr w:type="spellEnd"/>
      <w:r w:rsidRPr="00573DC9">
        <w:rPr>
          <w:b/>
          <w:bCs/>
          <w:sz w:val="24"/>
          <w:szCs w:val="24"/>
        </w:rPr>
        <w:t xml:space="preserve"> </w:t>
      </w:r>
      <w:proofErr w:type="spellStart"/>
      <w:r w:rsidRPr="00573DC9">
        <w:rPr>
          <w:b/>
          <w:bCs/>
          <w:sz w:val="24"/>
          <w:szCs w:val="24"/>
        </w:rPr>
        <w:t>termiņi</w:t>
      </w:r>
      <w:proofErr w:type="spellEnd"/>
    </w:p>
    <w:p w14:paraId="1B73F026" w14:textId="77777777" w:rsidR="006523BF" w:rsidRPr="00573DC9" w:rsidRDefault="006523BF" w:rsidP="007B37C7">
      <w:pPr>
        <w:numPr>
          <w:ilvl w:val="1"/>
          <w:numId w:val="69"/>
        </w:numPr>
        <w:tabs>
          <w:tab w:val="left" w:pos="0"/>
        </w:tabs>
        <w:suppressAutoHyphens/>
        <w:autoSpaceDE w:val="0"/>
        <w:jc w:val="both"/>
        <w:rPr>
          <w:sz w:val="24"/>
          <w:szCs w:val="24"/>
        </w:rPr>
      </w:pPr>
      <w:proofErr w:type="spellStart"/>
      <w:r w:rsidRPr="00573DC9">
        <w:rPr>
          <w:sz w:val="24"/>
          <w:szCs w:val="24"/>
        </w:rPr>
        <w:t>Līgums</w:t>
      </w:r>
      <w:proofErr w:type="spellEnd"/>
      <w:r w:rsidRPr="00573DC9">
        <w:rPr>
          <w:sz w:val="24"/>
          <w:szCs w:val="24"/>
        </w:rPr>
        <w:t xml:space="preserve"> </w:t>
      </w:r>
      <w:proofErr w:type="spellStart"/>
      <w:r w:rsidRPr="00573DC9">
        <w:rPr>
          <w:sz w:val="24"/>
          <w:szCs w:val="24"/>
        </w:rPr>
        <w:t>stājas</w:t>
      </w:r>
      <w:proofErr w:type="spellEnd"/>
      <w:r w:rsidRPr="00573DC9">
        <w:rPr>
          <w:sz w:val="24"/>
          <w:szCs w:val="24"/>
        </w:rPr>
        <w:t xml:space="preserve"> </w:t>
      </w:r>
      <w:proofErr w:type="spellStart"/>
      <w:r w:rsidRPr="00573DC9">
        <w:rPr>
          <w:sz w:val="24"/>
          <w:szCs w:val="24"/>
        </w:rPr>
        <w:t>spēkā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abpusēju</w:t>
      </w:r>
      <w:proofErr w:type="spellEnd"/>
      <w:r w:rsidRPr="00573DC9">
        <w:rPr>
          <w:sz w:val="24"/>
          <w:szCs w:val="24"/>
        </w:rPr>
        <w:t xml:space="preserve"> </w:t>
      </w:r>
      <w:proofErr w:type="spellStart"/>
      <w:r w:rsidRPr="00573DC9">
        <w:rPr>
          <w:sz w:val="24"/>
          <w:szCs w:val="24"/>
        </w:rPr>
        <w:t>parakstīšanas</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un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attiecības</w:t>
      </w:r>
      <w:proofErr w:type="spellEnd"/>
      <w:r w:rsidRPr="00573DC9">
        <w:rPr>
          <w:sz w:val="24"/>
          <w:szCs w:val="24"/>
        </w:rPr>
        <w:t xml:space="preserve"> </w:t>
      </w:r>
      <w:proofErr w:type="spellStart"/>
      <w:r w:rsidRPr="00573DC9">
        <w:rPr>
          <w:sz w:val="24"/>
          <w:szCs w:val="24"/>
        </w:rPr>
        <w:t>atzīstamas</w:t>
      </w:r>
      <w:proofErr w:type="spellEnd"/>
      <w:r w:rsidRPr="00573DC9">
        <w:rPr>
          <w:sz w:val="24"/>
          <w:szCs w:val="24"/>
        </w:rPr>
        <w:t xml:space="preserve"> par </w:t>
      </w:r>
      <w:proofErr w:type="spellStart"/>
      <w:r w:rsidRPr="00573DC9">
        <w:rPr>
          <w:sz w:val="24"/>
          <w:szCs w:val="24"/>
        </w:rPr>
        <w:t>pabeigtām</w:t>
      </w:r>
      <w:proofErr w:type="spellEnd"/>
      <w:r w:rsidRPr="00573DC9">
        <w:rPr>
          <w:sz w:val="24"/>
          <w:szCs w:val="24"/>
        </w:rPr>
        <w:t xml:space="preserve"> </w:t>
      </w:r>
      <w:proofErr w:type="spellStart"/>
      <w:r w:rsidRPr="00573DC9">
        <w:rPr>
          <w:sz w:val="24"/>
          <w:szCs w:val="24"/>
        </w:rPr>
        <w:t>tikai</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tam, </w:t>
      </w:r>
      <w:proofErr w:type="spellStart"/>
      <w:r w:rsidRPr="00573DC9">
        <w:rPr>
          <w:sz w:val="24"/>
          <w:szCs w:val="24"/>
        </w:rPr>
        <w:t>kad</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pilnībā</w:t>
      </w:r>
      <w:proofErr w:type="spellEnd"/>
      <w:r w:rsidRPr="00573DC9">
        <w:rPr>
          <w:sz w:val="24"/>
          <w:szCs w:val="24"/>
        </w:rPr>
        <w:t xml:space="preserve"> </w:t>
      </w:r>
      <w:proofErr w:type="spellStart"/>
      <w:r w:rsidRPr="00573DC9">
        <w:rPr>
          <w:sz w:val="24"/>
          <w:szCs w:val="24"/>
        </w:rPr>
        <w:t>izpildījušas</w:t>
      </w:r>
      <w:proofErr w:type="spellEnd"/>
      <w:r w:rsidRPr="00573DC9">
        <w:rPr>
          <w:sz w:val="24"/>
          <w:szCs w:val="24"/>
        </w:rPr>
        <w:t xml:space="preserve"> </w:t>
      </w:r>
      <w:proofErr w:type="spellStart"/>
      <w:r w:rsidRPr="00573DC9">
        <w:rPr>
          <w:sz w:val="24"/>
          <w:szCs w:val="24"/>
        </w:rPr>
        <w:t>savstarpējās</w:t>
      </w:r>
      <w:proofErr w:type="spellEnd"/>
      <w:r w:rsidRPr="00573DC9">
        <w:rPr>
          <w:sz w:val="24"/>
          <w:szCs w:val="24"/>
        </w:rPr>
        <w:t xml:space="preserve"> </w:t>
      </w:r>
      <w:proofErr w:type="spellStart"/>
      <w:r w:rsidRPr="00573DC9">
        <w:rPr>
          <w:sz w:val="24"/>
          <w:szCs w:val="24"/>
        </w:rPr>
        <w:t>saistības</w:t>
      </w:r>
      <w:proofErr w:type="spellEnd"/>
      <w:r w:rsidRPr="00573DC9">
        <w:rPr>
          <w:sz w:val="24"/>
          <w:szCs w:val="24"/>
        </w:rPr>
        <w:t xml:space="preserve">, kas </w:t>
      </w:r>
      <w:proofErr w:type="spellStart"/>
      <w:r w:rsidRPr="00573DC9">
        <w:rPr>
          <w:sz w:val="24"/>
          <w:szCs w:val="24"/>
        </w:rPr>
        <w:t>izriet</w:t>
      </w:r>
      <w:proofErr w:type="spellEnd"/>
      <w:r w:rsidRPr="00573DC9">
        <w:rPr>
          <w:sz w:val="24"/>
          <w:szCs w:val="24"/>
        </w:rPr>
        <w:t xml:space="preserve"> no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noteikumiem</w:t>
      </w:r>
      <w:proofErr w:type="spellEnd"/>
      <w:r w:rsidRPr="00573DC9">
        <w:rPr>
          <w:sz w:val="24"/>
          <w:szCs w:val="24"/>
        </w:rPr>
        <w:t>.</w:t>
      </w:r>
    </w:p>
    <w:p w14:paraId="4E897A1B" w14:textId="32AD44C9" w:rsidR="00EE0245" w:rsidRPr="00F76C0A" w:rsidRDefault="006523BF" w:rsidP="00EE0245">
      <w:pPr>
        <w:numPr>
          <w:ilvl w:val="1"/>
          <w:numId w:val="69"/>
        </w:numPr>
        <w:tabs>
          <w:tab w:val="left" w:pos="0"/>
        </w:tabs>
        <w:suppressAutoHyphens/>
        <w:autoSpaceDE w:val="0"/>
        <w:jc w:val="both"/>
        <w:rPr>
          <w:sz w:val="24"/>
          <w:szCs w:val="24"/>
        </w:rPr>
      </w:pPr>
      <w:proofErr w:type="spellStart"/>
      <w:r w:rsidRPr="00F76C0A">
        <w:rPr>
          <w:sz w:val="24"/>
          <w:szCs w:val="24"/>
        </w:rPr>
        <w:t>Izpildītājs</w:t>
      </w:r>
      <w:proofErr w:type="spellEnd"/>
      <w:r w:rsidRPr="00F76C0A">
        <w:rPr>
          <w:sz w:val="24"/>
          <w:szCs w:val="24"/>
        </w:rPr>
        <w:t xml:space="preserve"> </w:t>
      </w:r>
      <w:proofErr w:type="spellStart"/>
      <w:r w:rsidRPr="00F76C0A">
        <w:rPr>
          <w:sz w:val="24"/>
          <w:szCs w:val="24"/>
        </w:rPr>
        <w:t>apņemas</w:t>
      </w:r>
      <w:proofErr w:type="spellEnd"/>
      <w:r w:rsidRPr="00F76C0A">
        <w:rPr>
          <w:sz w:val="24"/>
          <w:szCs w:val="24"/>
        </w:rPr>
        <w:t xml:space="preserve"> </w:t>
      </w:r>
      <w:proofErr w:type="spellStart"/>
      <w:r w:rsidRPr="00F76C0A">
        <w:rPr>
          <w:sz w:val="24"/>
          <w:szCs w:val="24"/>
        </w:rPr>
        <w:t>pabeigt</w:t>
      </w:r>
      <w:proofErr w:type="spellEnd"/>
      <w:r w:rsidRPr="00F76C0A">
        <w:rPr>
          <w:sz w:val="24"/>
          <w:szCs w:val="24"/>
        </w:rPr>
        <w:t xml:space="preserve"> </w:t>
      </w:r>
      <w:proofErr w:type="spellStart"/>
      <w:r w:rsidRPr="00F76C0A">
        <w:rPr>
          <w:sz w:val="24"/>
          <w:szCs w:val="24"/>
        </w:rPr>
        <w:t>Darbu</w:t>
      </w:r>
      <w:proofErr w:type="spellEnd"/>
      <w:r w:rsidRPr="00F76C0A">
        <w:rPr>
          <w:sz w:val="24"/>
          <w:szCs w:val="24"/>
        </w:rPr>
        <w:t xml:space="preserve"> un </w:t>
      </w:r>
      <w:proofErr w:type="spellStart"/>
      <w:r w:rsidRPr="00F76C0A">
        <w:rPr>
          <w:sz w:val="24"/>
          <w:szCs w:val="24"/>
        </w:rPr>
        <w:t>nodot</w:t>
      </w:r>
      <w:proofErr w:type="spellEnd"/>
      <w:r w:rsidRPr="00F76C0A">
        <w:rPr>
          <w:sz w:val="24"/>
          <w:szCs w:val="24"/>
        </w:rPr>
        <w:t xml:space="preserve"> </w:t>
      </w:r>
      <w:proofErr w:type="spellStart"/>
      <w:r w:rsidRPr="00F76C0A">
        <w:rPr>
          <w:sz w:val="24"/>
          <w:szCs w:val="24"/>
        </w:rPr>
        <w:t>Darbu</w:t>
      </w:r>
      <w:proofErr w:type="spellEnd"/>
      <w:r w:rsidRPr="00F76C0A">
        <w:rPr>
          <w:sz w:val="24"/>
          <w:szCs w:val="24"/>
        </w:rPr>
        <w:t xml:space="preserve"> </w:t>
      </w:r>
      <w:proofErr w:type="spellStart"/>
      <w:r w:rsidRPr="00F76C0A">
        <w:rPr>
          <w:sz w:val="24"/>
          <w:szCs w:val="24"/>
        </w:rPr>
        <w:t>Pasūtītājam</w:t>
      </w:r>
      <w:proofErr w:type="spellEnd"/>
      <w:r w:rsidRPr="00F76C0A">
        <w:rPr>
          <w:sz w:val="24"/>
          <w:szCs w:val="24"/>
        </w:rPr>
        <w:t xml:space="preserve"> </w:t>
      </w:r>
      <w:proofErr w:type="spellStart"/>
      <w:r w:rsidRPr="00F76C0A">
        <w:rPr>
          <w:sz w:val="24"/>
          <w:szCs w:val="24"/>
        </w:rPr>
        <w:t>ar</w:t>
      </w:r>
      <w:proofErr w:type="spellEnd"/>
      <w:r w:rsidRPr="00F76C0A">
        <w:rPr>
          <w:sz w:val="24"/>
          <w:szCs w:val="24"/>
        </w:rPr>
        <w:t xml:space="preserve"> </w:t>
      </w:r>
      <w:proofErr w:type="spellStart"/>
      <w:r w:rsidRPr="00F76C0A">
        <w:rPr>
          <w:sz w:val="24"/>
          <w:szCs w:val="24"/>
        </w:rPr>
        <w:t>nodošanas</w:t>
      </w:r>
      <w:proofErr w:type="spellEnd"/>
      <w:r w:rsidRPr="00F76C0A">
        <w:rPr>
          <w:sz w:val="24"/>
          <w:szCs w:val="24"/>
        </w:rPr>
        <w:t xml:space="preserve"> – </w:t>
      </w:r>
      <w:proofErr w:type="spellStart"/>
      <w:r w:rsidRPr="00F76C0A">
        <w:rPr>
          <w:sz w:val="24"/>
          <w:szCs w:val="24"/>
        </w:rPr>
        <w:t>pieņemšanas</w:t>
      </w:r>
      <w:proofErr w:type="spellEnd"/>
      <w:r w:rsidRPr="00F76C0A">
        <w:rPr>
          <w:sz w:val="24"/>
          <w:szCs w:val="24"/>
        </w:rPr>
        <w:t xml:space="preserve"> </w:t>
      </w:r>
      <w:proofErr w:type="spellStart"/>
      <w:r w:rsidRPr="00F76C0A">
        <w:rPr>
          <w:sz w:val="24"/>
          <w:szCs w:val="24"/>
        </w:rPr>
        <w:t>aktu</w:t>
      </w:r>
      <w:proofErr w:type="spellEnd"/>
      <w:r w:rsidRPr="00F76C0A">
        <w:rPr>
          <w:sz w:val="24"/>
          <w:szCs w:val="24"/>
        </w:rPr>
        <w:t xml:space="preserve">, </w:t>
      </w:r>
      <w:proofErr w:type="spellStart"/>
      <w:r w:rsidRPr="00F76C0A">
        <w:rPr>
          <w:sz w:val="24"/>
          <w:szCs w:val="24"/>
        </w:rPr>
        <w:t>ievērojot</w:t>
      </w:r>
      <w:proofErr w:type="spellEnd"/>
      <w:r w:rsidRPr="00F76C0A">
        <w:rPr>
          <w:sz w:val="24"/>
          <w:szCs w:val="24"/>
        </w:rPr>
        <w:t xml:space="preserve"> </w:t>
      </w:r>
      <w:proofErr w:type="spellStart"/>
      <w:r w:rsidRPr="00F76C0A">
        <w:rPr>
          <w:sz w:val="24"/>
          <w:szCs w:val="24"/>
        </w:rPr>
        <w:t>Līguma</w:t>
      </w:r>
      <w:proofErr w:type="spellEnd"/>
      <w:r w:rsidRPr="00F76C0A">
        <w:rPr>
          <w:sz w:val="24"/>
          <w:szCs w:val="24"/>
        </w:rPr>
        <w:t xml:space="preserve"> 10.1.punktu, </w:t>
      </w:r>
      <w:r w:rsidR="00D2245F" w:rsidRPr="00F76C0A">
        <w:rPr>
          <w:b/>
          <w:bCs/>
          <w:sz w:val="24"/>
          <w:szCs w:val="24"/>
        </w:rPr>
        <w:t>9</w:t>
      </w:r>
      <w:r w:rsidR="00F07881" w:rsidRPr="00F76C0A">
        <w:rPr>
          <w:b/>
          <w:bCs/>
          <w:sz w:val="24"/>
          <w:szCs w:val="24"/>
        </w:rPr>
        <w:t xml:space="preserve"> </w:t>
      </w:r>
      <w:r w:rsidR="00F07881" w:rsidRPr="00F76C0A">
        <w:rPr>
          <w:b/>
          <w:sz w:val="24"/>
          <w:szCs w:val="24"/>
        </w:rPr>
        <w:t>(</w:t>
      </w:r>
      <w:proofErr w:type="spellStart"/>
      <w:r w:rsidR="00D2245F" w:rsidRPr="00F76C0A">
        <w:rPr>
          <w:b/>
          <w:sz w:val="24"/>
          <w:szCs w:val="24"/>
        </w:rPr>
        <w:t>deviņu</w:t>
      </w:r>
      <w:proofErr w:type="spellEnd"/>
      <w:r w:rsidR="00F07881" w:rsidRPr="00F76C0A">
        <w:rPr>
          <w:b/>
          <w:sz w:val="24"/>
          <w:szCs w:val="24"/>
        </w:rPr>
        <w:t xml:space="preserve">) </w:t>
      </w:r>
      <w:proofErr w:type="spellStart"/>
      <w:r w:rsidR="00F07881" w:rsidRPr="00F76C0A">
        <w:rPr>
          <w:b/>
          <w:sz w:val="24"/>
          <w:szCs w:val="24"/>
        </w:rPr>
        <w:t>mēnešu</w:t>
      </w:r>
      <w:proofErr w:type="spellEnd"/>
      <w:r w:rsidR="00F07881" w:rsidRPr="00F76C0A">
        <w:rPr>
          <w:sz w:val="24"/>
          <w:szCs w:val="24"/>
        </w:rPr>
        <w:t xml:space="preserve"> </w:t>
      </w:r>
      <w:proofErr w:type="spellStart"/>
      <w:r w:rsidR="00F07881" w:rsidRPr="00F76C0A">
        <w:rPr>
          <w:sz w:val="24"/>
          <w:szCs w:val="24"/>
        </w:rPr>
        <w:t>laikā</w:t>
      </w:r>
      <w:proofErr w:type="spellEnd"/>
      <w:r w:rsidR="00F07881" w:rsidRPr="00F76C0A">
        <w:rPr>
          <w:sz w:val="24"/>
          <w:szCs w:val="24"/>
        </w:rPr>
        <w:t xml:space="preserve"> no </w:t>
      </w:r>
      <w:proofErr w:type="spellStart"/>
      <w:r w:rsidR="00F07881" w:rsidRPr="00F76C0A">
        <w:rPr>
          <w:sz w:val="24"/>
          <w:szCs w:val="24"/>
        </w:rPr>
        <w:t>līguma</w:t>
      </w:r>
      <w:proofErr w:type="spellEnd"/>
      <w:r w:rsidR="00F07881" w:rsidRPr="00F76C0A">
        <w:rPr>
          <w:sz w:val="24"/>
          <w:szCs w:val="24"/>
        </w:rPr>
        <w:t xml:space="preserve"> </w:t>
      </w:r>
      <w:proofErr w:type="spellStart"/>
      <w:r w:rsidR="00F07881" w:rsidRPr="00F76C0A">
        <w:rPr>
          <w:sz w:val="24"/>
          <w:szCs w:val="24"/>
        </w:rPr>
        <w:t>noslēgšanas</w:t>
      </w:r>
      <w:proofErr w:type="spellEnd"/>
      <w:r w:rsidR="00F07881" w:rsidRPr="00F76C0A">
        <w:rPr>
          <w:sz w:val="24"/>
          <w:szCs w:val="24"/>
        </w:rPr>
        <w:t xml:space="preserve"> </w:t>
      </w:r>
      <w:r w:rsidR="00F07881" w:rsidRPr="00F76C0A">
        <w:rPr>
          <w:sz w:val="24"/>
          <w:szCs w:val="24"/>
          <w:lang w:val="lv-LV"/>
        </w:rPr>
        <w:t>dienas</w:t>
      </w:r>
      <w:r w:rsidR="00262DD0" w:rsidRPr="00F76C0A">
        <w:rPr>
          <w:sz w:val="24"/>
          <w:szCs w:val="24"/>
          <w:lang w:val="lv-LV"/>
        </w:rPr>
        <w:t xml:space="preserve">, ieskaitot </w:t>
      </w:r>
      <w:proofErr w:type="spellStart"/>
      <w:r w:rsidR="00262DD0" w:rsidRPr="00F76C0A">
        <w:rPr>
          <w:sz w:val="24"/>
          <w:szCs w:val="24"/>
          <w:lang w:val="lv-LV"/>
        </w:rPr>
        <w:t>būvpropjekta</w:t>
      </w:r>
      <w:proofErr w:type="spellEnd"/>
      <w:r w:rsidR="00262DD0" w:rsidRPr="00F76C0A">
        <w:rPr>
          <w:sz w:val="24"/>
          <w:szCs w:val="24"/>
          <w:lang w:val="lv-LV"/>
        </w:rPr>
        <w:t xml:space="preserve"> ekspertīzes veikšanu</w:t>
      </w:r>
      <w:r w:rsidRPr="00F76C0A">
        <w:rPr>
          <w:sz w:val="24"/>
          <w:szCs w:val="24"/>
        </w:rPr>
        <w:t>.</w:t>
      </w:r>
    </w:p>
    <w:p w14:paraId="39EC1AD6" w14:textId="782B7DA9" w:rsidR="00EE0245" w:rsidRPr="00F76C0A" w:rsidRDefault="006523BF" w:rsidP="005D1D93">
      <w:pPr>
        <w:numPr>
          <w:ilvl w:val="1"/>
          <w:numId w:val="69"/>
        </w:numPr>
        <w:pBdr>
          <w:top w:val="nil"/>
          <w:left w:val="nil"/>
          <w:bottom w:val="nil"/>
          <w:right w:val="nil"/>
          <w:between w:val="nil"/>
          <w:bar w:val="nil"/>
        </w:pBdr>
        <w:tabs>
          <w:tab w:val="left" w:pos="0"/>
        </w:tabs>
        <w:suppressAutoHyphens/>
        <w:autoSpaceDE w:val="0"/>
        <w:jc w:val="both"/>
        <w:rPr>
          <w:sz w:val="24"/>
          <w:szCs w:val="24"/>
        </w:rPr>
      </w:pPr>
      <w:proofErr w:type="spellStart"/>
      <w:r w:rsidRPr="00F76C0A">
        <w:rPr>
          <w:bCs/>
          <w:sz w:val="24"/>
          <w:szCs w:val="24"/>
        </w:rPr>
        <w:t>Izpildītājs</w:t>
      </w:r>
      <w:proofErr w:type="spellEnd"/>
      <w:r w:rsidRPr="00F76C0A">
        <w:rPr>
          <w:bCs/>
          <w:sz w:val="24"/>
          <w:szCs w:val="24"/>
        </w:rPr>
        <w:t xml:space="preserve"> </w:t>
      </w:r>
      <w:proofErr w:type="spellStart"/>
      <w:r w:rsidRPr="00F76C0A">
        <w:rPr>
          <w:bCs/>
          <w:sz w:val="24"/>
          <w:szCs w:val="24"/>
        </w:rPr>
        <w:t>apņemas</w:t>
      </w:r>
      <w:proofErr w:type="spellEnd"/>
      <w:r w:rsidRPr="00F76C0A">
        <w:rPr>
          <w:bCs/>
          <w:sz w:val="24"/>
          <w:szCs w:val="24"/>
        </w:rPr>
        <w:t xml:space="preserve"> </w:t>
      </w:r>
      <w:proofErr w:type="spellStart"/>
      <w:r w:rsidR="00A07F8A" w:rsidRPr="00F76C0A">
        <w:rPr>
          <w:bCs/>
          <w:sz w:val="24"/>
          <w:szCs w:val="24"/>
        </w:rPr>
        <w:t>iesniegt</w:t>
      </w:r>
      <w:proofErr w:type="spellEnd"/>
      <w:r w:rsidR="00A07F8A" w:rsidRPr="00F76C0A">
        <w:rPr>
          <w:bCs/>
          <w:sz w:val="24"/>
          <w:szCs w:val="24"/>
        </w:rPr>
        <w:t xml:space="preserve"> </w:t>
      </w:r>
      <w:r w:rsidR="00EE0245" w:rsidRPr="00F76C0A">
        <w:rPr>
          <w:sz w:val="24"/>
          <w:szCs w:val="24"/>
          <w:lang w:val="lv-LV"/>
        </w:rPr>
        <w:t>b</w:t>
      </w:r>
      <w:proofErr w:type="spellStart"/>
      <w:r w:rsidR="00EE0245" w:rsidRPr="00F76C0A">
        <w:rPr>
          <w:sz w:val="24"/>
          <w:szCs w:val="24"/>
        </w:rPr>
        <w:t>ūvprojekt</w:t>
      </w:r>
      <w:r w:rsidR="005D1D93" w:rsidRPr="00F76C0A">
        <w:rPr>
          <w:sz w:val="24"/>
          <w:szCs w:val="24"/>
        </w:rPr>
        <w:t>u</w:t>
      </w:r>
      <w:proofErr w:type="spellEnd"/>
      <w:r w:rsidR="00EE0245" w:rsidRPr="00F76C0A">
        <w:rPr>
          <w:sz w:val="24"/>
          <w:szCs w:val="24"/>
        </w:rPr>
        <w:t xml:space="preserve"> </w:t>
      </w:r>
      <w:proofErr w:type="spellStart"/>
      <w:r w:rsidR="00EE0245" w:rsidRPr="00F76C0A">
        <w:rPr>
          <w:sz w:val="24"/>
          <w:szCs w:val="24"/>
        </w:rPr>
        <w:t>minimālā</w:t>
      </w:r>
      <w:proofErr w:type="spellEnd"/>
      <w:r w:rsidR="00EE0245" w:rsidRPr="00F76C0A">
        <w:rPr>
          <w:sz w:val="24"/>
          <w:szCs w:val="24"/>
        </w:rPr>
        <w:t xml:space="preserve"> </w:t>
      </w:r>
      <w:proofErr w:type="spellStart"/>
      <w:r w:rsidR="00EE0245" w:rsidRPr="00F76C0A">
        <w:rPr>
          <w:sz w:val="24"/>
          <w:szCs w:val="24"/>
        </w:rPr>
        <w:t>sastāvā</w:t>
      </w:r>
      <w:proofErr w:type="spellEnd"/>
      <w:r w:rsidR="00EE0245" w:rsidRPr="00F76C0A">
        <w:rPr>
          <w:sz w:val="24"/>
          <w:szCs w:val="24"/>
          <w:lang w:val="lv-LV"/>
        </w:rPr>
        <w:t xml:space="preserve"> </w:t>
      </w:r>
      <w:r w:rsidR="00EE0245" w:rsidRPr="00F76C0A">
        <w:rPr>
          <w:sz w:val="24"/>
          <w:szCs w:val="24"/>
        </w:rPr>
        <w:t xml:space="preserve">– </w:t>
      </w:r>
      <w:r w:rsidR="00EE0245" w:rsidRPr="00F76C0A">
        <w:rPr>
          <w:b/>
          <w:sz w:val="24"/>
          <w:szCs w:val="24"/>
        </w:rPr>
        <w:t>4 (</w:t>
      </w:r>
      <w:proofErr w:type="spellStart"/>
      <w:r w:rsidR="00EE0245" w:rsidRPr="00F76C0A">
        <w:rPr>
          <w:b/>
          <w:sz w:val="24"/>
          <w:szCs w:val="24"/>
        </w:rPr>
        <w:t>četru</w:t>
      </w:r>
      <w:proofErr w:type="spellEnd"/>
      <w:r w:rsidR="00EE0245" w:rsidRPr="00F76C0A">
        <w:rPr>
          <w:b/>
          <w:sz w:val="24"/>
          <w:szCs w:val="24"/>
        </w:rPr>
        <w:t xml:space="preserve">) </w:t>
      </w:r>
      <w:proofErr w:type="spellStart"/>
      <w:r w:rsidR="00EE0245" w:rsidRPr="00F76C0A">
        <w:rPr>
          <w:b/>
          <w:sz w:val="24"/>
          <w:szCs w:val="24"/>
        </w:rPr>
        <w:t>mē</w:t>
      </w:r>
      <w:proofErr w:type="spellEnd"/>
      <w:r w:rsidR="00EE0245" w:rsidRPr="00F76C0A">
        <w:rPr>
          <w:b/>
          <w:sz w:val="24"/>
          <w:szCs w:val="24"/>
          <w:lang w:val="lv-LV"/>
        </w:rPr>
        <w:t>ne</w:t>
      </w:r>
      <w:proofErr w:type="spellStart"/>
      <w:r w:rsidR="00EE0245" w:rsidRPr="00F76C0A">
        <w:rPr>
          <w:b/>
          <w:sz w:val="24"/>
          <w:szCs w:val="24"/>
        </w:rPr>
        <w:t>šu</w:t>
      </w:r>
      <w:proofErr w:type="spellEnd"/>
      <w:r w:rsidR="00EE0245" w:rsidRPr="00F76C0A">
        <w:rPr>
          <w:sz w:val="24"/>
          <w:szCs w:val="24"/>
        </w:rPr>
        <w:t xml:space="preserve"> </w:t>
      </w:r>
      <w:proofErr w:type="spellStart"/>
      <w:r w:rsidR="00EE0245" w:rsidRPr="00F76C0A">
        <w:rPr>
          <w:sz w:val="24"/>
          <w:szCs w:val="24"/>
        </w:rPr>
        <w:t>laikā</w:t>
      </w:r>
      <w:proofErr w:type="spellEnd"/>
      <w:r w:rsidR="00EE0245" w:rsidRPr="00F76C0A">
        <w:rPr>
          <w:sz w:val="24"/>
          <w:szCs w:val="24"/>
        </w:rPr>
        <w:t xml:space="preserve"> no </w:t>
      </w:r>
      <w:proofErr w:type="spellStart"/>
      <w:r w:rsidR="00EE0245" w:rsidRPr="00F76C0A">
        <w:rPr>
          <w:sz w:val="24"/>
          <w:szCs w:val="24"/>
        </w:rPr>
        <w:t>līguma</w:t>
      </w:r>
      <w:proofErr w:type="spellEnd"/>
      <w:r w:rsidR="00EE0245" w:rsidRPr="00F76C0A">
        <w:rPr>
          <w:sz w:val="24"/>
          <w:szCs w:val="24"/>
        </w:rPr>
        <w:t xml:space="preserve"> </w:t>
      </w:r>
      <w:proofErr w:type="spellStart"/>
      <w:r w:rsidR="00EE0245" w:rsidRPr="00F76C0A">
        <w:rPr>
          <w:sz w:val="24"/>
          <w:szCs w:val="24"/>
        </w:rPr>
        <w:t>noslēgšanas</w:t>
      </w:r>
      <w:proofErr w:type="spellEnd"/>
      <w:r w:rsidR="00EE0245" w:rsidRPr="00F76C0A">
        <w:rPr>
          <w:sz w:val="24"/>
          <w:szCs w:val="24"/>
        </w:rPr>
        <w:t xml:space="preserve"> </w:t>
      </w:r>
      <w:r w:rsidR="00EE0245" w:rsidRPr="00F76C0A">
        <w:rPr>
          <w:sz w:val="24"/>
          <w:szCs w:val="24"/>
          <w:lang w:val="lv-LV"/>
        </w:rPr>
        <w:t>dienas</w:t>
      </w:r>
      <w:r w:rsidR="005D1D93" w:rsidRPr="00F76C0A">
        <w:rPr>
          <w:sz w:val="24"/>
          <w:szCs w:val="24"/>
          <w:lang w:val="lv-LV"/>
        </w:rPr>
        <w:t xml:space="preserve"> un būvvaldē saskaņotu </w:t>
      </w:r>
      <w:proofErr w:type="spellStart"/>
      <w:r w:rsidR="00EE0245" w:rsidRPr="00F76C0A">
        <w:rPr>
          <w:sz w:val="24"/>
          <w:szCs w:val="24"/>
        </w:rPr>
        <w:t>būvprojekt</w:t>
      </w:r>
      <w:r w:rsidR="005D1D93" w:rsidRPr="00F76C0A">
        <w:rPr>
          <w:sz w:val="24"/>
          <w:szCs w:val="24"/>
        </w:rPr>
        <w:t>u</w:t>
      </w:r>
      <w:proofErr w:type="spellEnd"/>
      <w:r w:rsidR="00EE0245" w:rsidRPr="00F76C0A">
        <w:rPr>
          <w:sz w:val="24"/>
          <w:szCs w:val="24"/>
        </w:rPr>
        <w:t xml:space="preserve"> – </w:t>
      </w:r>
      <w:r w:rsidR="00D2245F" w:rsidRPr="00F76C0A">
        <w:rPr>
          <w:b/>
          <w:sz w:val="24"/>
          <w:szCs w:val="24"/>
        </w:rPr>
        <w:t>9</w:t>
      </w:r>
      <w:r w:rsidR="00EE0245" w:rsidRPr="00F76C0A">
        <w:rPr>
          <w:b/>
          <w:sz w:val="24"/>
          <w:szCs w:val="24"/>
        </w:rPr>
        <w:t xml:space="preserve"> (</w:t>
      </w:r>
      <w:proofErr w:type="spellStart"/>
      <w:r w:rsidR="00D2245F" w:rsidRPr="00F76C0A">
        <w:rPr>
          <w:b/>
          <w:sz w:val="24"/>
          <w:szCs w:val="24"/>
        </w:rPr>
        <w:t>deviņu</w:t>
      </w:r>
      <w:proofErr w:type="spellEnd"/>
      <w:r w:rsidR="00EE0245" w:rsidRPr="00F76C0A">
        <w:rPr>
          <w:b/>
          <w:sz w:val="24"/>
          <w:szCs w:val="24"/>
        </w:rPr>
        <w:t xml:space="preserve">) </w:t>
      </w:r>
      <w:proofErr w:type="spellStart"/>
      <w:r w:rsidR="00EE0245" w:rsidRPr="00F76C0A">
        <w:rPr>
          <w:b/>
          <w:sz w:val="24"/>
          <w:szCs w:val="24"/>
        </w:rPr>
        <w:t>mēnešu</w:t>
      </w:r>
      <w:proofErr w:type="spellEnd"/>
      <w:r w:rsidR="00EE0245" w:rsidRPr="00F76C0A">
        <w:rPr>
          <w:sz w:val="24"/>
          <w:szCs w:val="24"/>
        </w:rPr>
        <w:t xml:space="preserve"> </w:t>
      </w:r>
      <w:proofErr w:type="spellStart"/>
      <w:r w:rsidR="00EE0245" w:rsidRPr="00F76C0A">
        <w:rPr>
          <w:sz w:val="24"/>
          <w:szCs w:val="24"/>
        </w:rPr>
        <w:t>laikā</w:t>
      </w:r>
      <w:proofErr w:type="spellEnd"/>
      <w:r w:rsidR="00EE0245" w:rsidRPr="00F76C0A">
        <w:rPr>
          <w:sz w:val="24"/>
          <w:szCs w:val="24"/>
        </w:rPr>
        <w:t xml:space="preserve"> no </w:t>
      </w:r>
      <w:proofErr w:type="spellStart"/>
      <w:r w:rsidR="00EE0245" w:rsidRPr="00F76C0A">
        <w:rPr>
          <w:sz w:val="24"/>
          <w:szCs w:val="24"/>
        </w:rPr>
        <w:t>līguma</w:t>
      </w:r>
      <w:proofErr w:type="spellEnd"/>
      <w:r w:rsidR="00EE0245" w:rsidRPr="00F76C0A">
        <w:rPr>
          <w:sz w:val="24"/>
          <w:szCs w:val="24"/>
        </w:rPr>
        <w:t xml:space="preserve"> </w:t>
      </w:r>
      <w:proofErr w:type="spellStart"/>
      <w:r w:rsidR="00EE0245" w:rsidRPr="00F76C0A">
        <w:rPr>
          <w:sz w:val="24"/>
          <w:szCs w:val="24"/>
        </w:rPr>
        <w:t>noslēgšanas</w:t>
      </w:r>
      <w:proofErr w:type="spellEnd"/>
      <w:r w:rsidR="00EE0245" w:rsidRPr="00F76C0A">
        <w:rPr>
          <w:sz w:val="24"/>
          <w:szCs w:val="24"/>
        </w:rPr>
        <w:t xml:space="preserve"> </w:t>
      </w:r>
      <w:r w:rsidR="00EE0245" w:rsidRPr="00F76C0A">
        <w:rPr>
          <w:sz w:val="24"/>
          <w:szCs w:val="24"/>
          <w:lang w:val="lv-LV"/>
        </w:rPr>
        <w:t>dienas;</w:t>
      </w:r>
    </w:p>
    <w:p w14:paraId="5AA6F7EC" w14:textId="694935CB" w:rsidR="006523BF" w:rsidRPr="00573DC9" w:rsidRDefault="008467B3" w:rsidP="007B37C7">
      <w:pPr>
        <w:numPr>
          <w:ilvl w:val="1"/>
          <w:numId w:val="69"/>
        </w:numPr>
        <w:tabs>
          <w:tab w:val="left" w:pos="426"/>
          <w:tab w:val="num" w:pos="1418"/>
          <w:tab w:val="num" w:pos="3544"/>
        </w:tabs>
        <w:suppressAutoHyphens/>
        <w:autoSpaceDE w:val="0"/>
        <w:jc w:val="both"/>
        <w:rPr>
          <w:sz w:val="24"/>
          <w:szCs w:val="24"/>
        </w:rPr>
      </w:pPr>
      <w:proofErr w:type="spellStart"/>
      <w:r w:rsidRPr="00EF6952">
        <w:rPr>
          <w:bCs/>
          <w:sz w:val="24"/>
          <w:szCs w:val="24"/>
        </w:rPr>
        <w:t>Pasūtītāja</w:t>
      </w:r>
      <w:proofErr w:type="spellEnd"/>
      <w:r w:rsidRPr="00EF6952">
        <w:rPr>
          <w:bCs/>
          <w:sz w:val="24"/>
          <w:szCs w:val="24"/>
        </w:rPr>
        <w:t xml:space="preserve"> </w:t>
      </w:r>
      <w:proofErr w:type="spellStart"/>
      <w:r w:rsidRPr="00EF6952">
        <w:rPr>
          <w:bCs/>
          <w:sz w:val="24"/>
          <w:szCs w:val="24"/>
        </w:rPr>
        <w:t>speci</w:t>
      </w:r>
      <w:r w:rsidR="00DE1808" w:rsidRPr="00EF6952">
        <w:rPr>
          <w:bCs/>
          <w:sz w:val="24"/>
          <w:szCs w:val="24"/>
        </w:rPr>
        <w:t>ā</w:t>
      </w:r>
      <w:r w:rsidRPr="00EF6952">
        <w:rPr>
          <w:bCs/>
          <w:sz w:val="24"/>
          <w:szCs w:val="24"/>
        </w:rPr>
        <w:t>lists</w:t>
      </w:r>
      <w:proofErr w:type="spellEnd"/>
      <w:r w:rsidRPr="00EF6952">
        <w:rPr>
          <w:bCs/>
          <w:sz w:val="24"/>
          <w:szCs w:val="24"/>
        </w:rPr>
        <w:t xml:space="preserve"> (</w:t>
      </w:r>
      <w:proofErr w:type="spellStart"/>
      <w:r w:rsidRPr="00EF6952">
        <w:rPr>
          <w:bCs/>
          <w:sz w:val="24"/>
          <w:szCs w:val="24"/>
        </w:rPr>
        <w:t>turpmāk</w:t>
      </w:r>
      <w:proofErr w:type="spellEnd"/>
      <w:r w:rsidRPr="00EF6952">
        <w:rPr>
          <w:bCs/>
          <w:sz w:val="24"/>
          <w:szCs w:val="24"/>
        </w:rPr>
        <w:t xml:space="preserve"> - </w:t>
      </w:r>
      <w:proofErr w:type="spellStart"/>
      <w:r w:rsidRPr="00EF6952">
        <w:rPr>
          <w:bCs/>
          <w:sz w:val="24"/>
          <w:szCs w:val="24"/>
        </w:rPr>
        <w:t>Speci</w:t>
      </w:r>
      <w:r w:rsidR="006523BF" w:rsidRPr="00EF6952">
        <w:rPr>
          <w:bCs/>
          <w:sz w:val="24"/>
          <w:szCs w:val="24"/>
        </w:rPr>
        <w:t>ālists</w:t>
      </w:r>
      <w:proofErr w:type="spellEnd"/>
      <w:r w:rsidRPr="00EF6952">
        <w:rPr>
          <w:bCs/>
          <w:sz w:val="24"/>
          <w:szCs w:val="24"/>
        </w:rPr>
        <w:t>)</w:t>
      </w:r>
      <w:r w:rsidR="006523BF" w:rsidRPr="00EF6952">
        <w:rPr>
          <w:bCs/>
          <w:sz w:val="24"/>
          <w:szCs w:val="24"/>
        </w:rPr>
        <w:t xml:space="preserve"> </w:t>
      </w:r>
      <w:proofErr w:type="spellStart"/>
      <w:r w:rsidR="006523BF" w:rsidRPr="00EF6952">
        <w:rPr>
          <w:bCs/>
          <w:sz w:val="24"/>
          <w:szCs w:val="24"/>
        </w:rPr>
        <w:t>apņemas</w:t>
      </w:r>
      <w:proofErr w:type="spellEnd"/>
      <w:r w:rsidR="006523BF" w:rsidRPr="00EF6952">
        <w:rPr>
          <w:bCs/>
          <w:sz w:val="24"/>
          <w:szCs w:val="24"/>
        </w:rPr>
        <w:t xml:space="preserve"> no </w:t>
      </w:r>
      <w:proofErr w:type="spellStart"/>
      <w:r w:rsidR="003A33EF" w:rsidRPr="00EF6952">
        <w:rPr>
          <w:bCs/>
          <w:sz w:val="24"/>
          <w:szCs w:val="24"/>
        </w:rPr>
        <w:t>D</w:t>
      </w:r>
      <w:r w:rsidR="006523BF" w:rsidRPr="00EF6952">
        <w:rPr>
          <w:bCs/>
          <w:sz w:val="24"/>
          <w:szCs w:val="24"/>
        </w:rPr>
        <w:t>okumentācijas</w:t>
      </w:r>
      <w:proofErr w:type="spellEnd"/>
      <w:r w:rsidR="006523BF" w:rsidRPr="00EF6952">
        <w:rPr>
          <w:bCs/>
          <w:sz w:val="24"/>
          <w:szCs w:val="24"/>
        </w:rPr>
        <w:t xml:space="preserve"> </w:t>
      </w:r>
      <w:proofErr w:type="spellStart"/>
      <w:r w:rsidR="006523BF" w:rsidRPr="00EF6952">
        <w:rPr>
          <w:bCs/>
          <w:sz w:val="24"/>
          <w:szCs w:val="24"/>
        </w:rPr>
        <w:t>saņemšanas</w:t>
      </w:r>
      <w:proofErr w:type="spellEnd"/>
      <w:r w:rsidR="006523BF" w:rsidRPr="00F76C0A">
        <w:rPr>
          <w:bCs/>
          <w:sz w:val="24"/>
          <w:szCs w:val="24"/>
        </w:rPr>
        <w:t xml:space="preserve"> </w:t>
      </w:r>
      <w:proofErr w:type="spellStart"/>
      <w:r w:rsidR="006523BF" w:rsidRPr="00F76C0A">
        <w:rPr>
          <w:bCs/>
          <w:sz w:val="24"/>
          <w:szCs w:val="24"/>
        </w:rPr>
        <w:t>dienas</w:t>
      </w:r>
      <w:proofErr w:type="spellEnd"/>
      <w:r w:rsidR="006523BF" w:rsidRPr="00F76C0A">
        <w:rPr>
          <w:bCs/>
          <w:sz w:val="24"/>
          <w:szCs w:val="24"/>
        </w:rPr>
        <w:t xml:space="preserve"> </w:t>
      </w:r>
      <w:proofErr w:type="spellStart"/>
      <w:r w:rsidR="006523BF" w:rsidRPr="00F76C0A">
        <w:rPr>
          <w:bCs/>
          <w:sz w:val="24"/>
          <w:szCs w:val="24"/>
        </w:rPr>
        <w:t>izskatīt</w:t>
      </w:r>
      <w:proofErr w:type="spellEnd"/>
      <w:r w:rsidR="006523BF" w:rsidRPr="00F76C0A">
        <w:rPr>
          <w:bCs/>
          <w:sz w:val="24"/>
          <w:szCs w:val="24"/>
        </w:rPr>
        <w:t xml:space="preserve"> </w:t>
      </w:r>
      <w:proofErr w:type="spellStart"/>
      <w:r w:rsidR="006523BF" w:rsidRPr="00F76C0A">
        <w:rPr>
          <w:bCs/>
          <w:sz w:val="24"/>
          <w:szCs w:val="24"/>
        </w:rPr>
        <w:t>Dokumentāciju</w:t>
      </w:r>
      <w:proofErr w:type="spellEnd"/>
      <w:r w:rsidR="006523BF" w:rsidRPr="00F76C0A">
        <w:rPr>
          <w:bCs/>
          <w:sz w:val="24"/>
          <w:szCs w:val="24"/>
        </w:rPr>
        <w:t xml:space="preserve"> </w:t>
      </w:r>
      <w:r w:rsidR="005D1D93" w:rsidRPr="00F76C0A">
        <w:rPr>
          <w:b/>
          <w:bCs/>
          <w:sz w:val="24"/>
          <w:szCs w:val="24"/>
        </w:rPr>
        <w:t>5</w:t>
      </w:r>
      <w:r w:rsidR="006523BF" w:rsidRPr="00573DC9">
        <w:rPr>
          <w:b/>
          <w:sz w:val="24"/>
          <w:szCs w:val="24"/>
        </w:rPr>
        <w:t xml:space="preserve"> </w:t>
      </w:r>
      <w:r w:rsidR="006523BF" w:rsidRPr="00573DC9">
        <w:rPr>
          <w:b/>
          <w:bCs/>
          <w:sz w:val="24"/>
          <w:szCs w:val="24"/>
        </w:rPr>
        <w:t>(</w:t>
      </w:r>
      <w:proofErr w:type="spellStart"/>
      <w:r w:rsidR="005D1D93">
        <w:rPr>
          <w:b/>
          <w:bCs/>
          <w:sz w:val="24"/>
          <w:szCs w:val="24"/>
        </w:rPr>
        <w:t>piecu</w:t>
      </w:r>
      <w:proofErr w:type="spellEnd"/>
      <w:r w:rsidR="006523BF" w:rsidRPr="00573DC9">
        <w:rPr>
          <w:b/>
          <w:bCs/>
          <w:sz w:val="24"/>
          <w:szCs w:val="24"/>
        </w:rPr>
        <w:t xml:space="preserve">) </w:t>
      </w:r>
      <w:proofErr w:type="spellStart"/>
      <w:r w:rsidR="006523BF" w:rsidRPr="00573DC9">
        <w:rPr>
          <w:b/>
          <w:bCs/>
          <w:sz w:val="24"/>
          <w:szCs w:val="24"/>
        </w:rPr>
        <w:t>darba</w:t>
      </w:r>
      <w:proofErr w:type="spellEnd"/>
      <w:r w:rsidR="006523BF" w:rsidRPr="00573DC9">
        <w:rPr>
          <w:b/>
          <w:bCs/>
          <w:sz w:val="24"/>
          <w:szCs w:val="24"/>
        </w:rPr>
        <w:t xml:space="preserve"> </w:t>
      </w:r>
      <w:proofErr w:type="spellStart"/>
      <w:r w:rsidR="006523BF" w:rsidRPr="00573DC9">
        <w:rPr>
          <w:bCs/>
          <w:sz w:val="24"/>
          <w:szCs w:val="24"/>
        </w:rPr>
        <w:t>dienu</w:t>
      </w:r>
      <w:proofErr w:type="spellEnd"/>
      <w:r w:rsidR="006523BF" w:rsidRPr="00573DC9">
        <w:rPr>
          <w:bCs/>
          <w:sz w:val="24"/>
          <w:szCs w:val="24"/>
        </w:rPr>
        <w:t xml:space="preserve"> </w:t>
      </w:r>
      <w:proofErr w:type="spellStart"/>
      <w:r w:rsidR="006523BF" w:rsidRPr="00573DC9">
        <w:rPr>
          <w:bCs/>
          <w:sz w:val="24"/>
          <w:szCs w:val="24"/>
        </w:rPr>
        <w:t>laikā</w:t>
      </w:r>
      <w:proofErr w:type="spellEnd"/>
      <w:r w:rsidR="006523BF" w:rsidRPr="00573DC9">
        <w:rPr>
          <w:bCs/>
          <w:sz w:val="24"/>
          <w:szCs w:val="24"/>
        </w:rPr>
        <w:t>.</w:t>
      </w:r>
      <w:r w:rsidR="006523BF" w:rsidRPr="00573DC9">
        <w:rPr>
          <w:sz w:val="24"/>
          <w:szCs w:val="24"/>
        </w:rPr>
        <w:t xml:space="preserve"> </w:t>
      </w:r>
    </w:p>
    <w:p w14:paraId="5282078D" w14:textId="3572D832" w:rsidR="006523BF" w:rsidRPr="00573DC9" w:rsidRDefault="006523BF" w:rsidP="007B37C7">
      <w:pPr>
        <w:numPr>
          <w:ilvl w:val="1"/>
          <w:numId w:val="69"/>
        </w:numPr>
        <w:shd w:val="clear" w:color="auto" w:fill="FFFFFF"/>
        <w:tabs>
          <w:tab w:val="left" w:pos="567"/>
          <w:tab w:val="num" w:pos="1418"/>
          <w:tab w:val="num" w:pos="3544"/>
        </w:tabs>
        <w:suppressAutoHyphens/>
        <w:autoSpaceDE w:val="0"/>
        <w:jc w:val="both"/>
        <w:rPr>
          <w:strike/>
          <w:sz w:val="24"/>
          <w:szCs w:val="24"/>
        </w:rPr>
      </w:pPr>
      <w:r w:rsidRPr="00573DC9">
        <w:rPr>
          <w:sz w:val="24"/>
          <w:szCs w:val="24"/>
        </w:rPr>
        <w:t xml:space="preserve"> Ja </w:t>
      </w:r>
      <w:proofErr w:type="spellStart"/>
      <w:r w:rsidRPr="00573DC9">
        <w:rPr>
          <w:sz w:val="24"/>
          <w:szCs w:val="24"/>
        </w:rPr>
        <w:t>Speciālists</w:t>
      </w:r>
      <w:proofErr w:type="spellEnd"/>
      <w:r w:rsidRPr="00573DC9">
        <w:rPr>
          <w:sz w:val="24"/>
          <w:szCs w:val="24"/>
        </w:rPr>
        <w:t xml:space="preserve"> </w:t>
      </w:r>
      <w:proofErr w:type="spellStart"/>
      <w:r w:rsidRPr="00573DC9">
        <w:rPr>
          <w:sz w:val="24"/>
          <w:szCs w:val="24"/>
        </w:rPr>
        <w:t>Dokumentācijā</w:t>
      </w:r>
      <w:proofErr w:type="spellEnd"/>
      <w:r w:rsidRPr="00573DC9">
        <w:rPr>
          <w:sz w:val="24"/>
          <w:szCs w:val="24"/>
        </w:rPr>
        <w:t xml:space="preserve"> </w:t>
      </w:r>
      <w:proofErr w:type="spellStart"/>
      <w:r w:rsidRPr="00573DC9">
        <w:rPr>
          <w:sz w:val="24"/>
          <w:szCs w:val="24"/>
        </w:rPr>
        <w:t>nekonstatē</w:t>
      </w:r>
      <w:proofErr w:type="spellEnd"/>
      <w:r w:rsidRPr="00573DC9">
        <w:rPr>
          <w:sz w:val="24"/>
          <w:szCs w:val="24"/>
        </w:rPr>
        <w:t xml:space="preserve"> </w:t>
      </w:r>
      <w:proofErr w:type="spellStart"/>
      <w:r w:rsidRPr="00573DC9">
        <w:rPr>
          <w:sz w:val="24"/>
          <w:szCs w:val="24"/>
        </w:rPr>
        <w:t>neatbilstības</w:t>
      </w:r>
      <w:proofErr w:type="spellEnd"/>
      <w:r w:rsidRPr="00573DC9">
        <w:rPr>
          <w:sz w:val="24"/>
          <w:szCs w:val="24"/>
        </w:rPr>
        <w:t xml:space="preserve">, tad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saskaņo</w:t>
      </w:r>
      <w:proofErr w:type="spellEnd"/>
      <w:r w:rsidRPr="00573DC9">
        <w:rPr>
          <w:sz w:val="24"/>
          <w:szCs w:val="24"/>
        </w:rPr>
        <w:t xml:space="preserve"> </w:t>
      </w:r>
      <w:proofErr w:type="spellStart"/>
      <w:r w:rsidRPr="00573DC9">
        <w:rPr>
          <w:sz w:val="24"/>
          <w:szCs w:val="24"/>
        </w:rPr>
        <w:t>Dokumentāciju</w:t>
      </w:r>
      <w:proofErr w:type="spellEnd"/>
      <w:r w:rsidRPr="00573DC9">
        <w:rPr>
          <w:sz w:val="24"/>
          <w:szCs w:val="24"/>
        </w:rPr>
        <w:t xml:space="preserve"> un </w:t>
      </w:r>
      <w:proofErr w:type="spellStart"/>
      <w:r w:rsidRPr="00573DC9">
        <w:rPr>
          <w:sz w:val="24"/>
          <w:szCs w:val="24"/>
        </w:rPr>
        <w:t>Izpildītājs</w:t>
      </w:r>
      <w:proofErr w:type="spellEnd"/>
      <w:r w:rsidRPr="00573DC9">
        <w:rPr>
          <w:sz w:val="24"/>
          <w:szCs w:val="24"/>
        </w:rPr>
        <w:t xml:space="preserve"> to </w:t>
      </w:r>
      <w:proofErr w:type="spellStart"/>
      <w:r w:rsidRPr="00573DC9">
        <w:rPr>
          <w:sz w:val="24"/>
          <w:szCs w:val="24"/>
        </w:rPr>
        <w:t>iesniedz</w:t>
      </w:r>
      <w:proofErr w:type="spellEnd"/>
      <w:r w:rsidRPr="00573DC9">
        <w:rPr>
          <w:sz w:val="24"/>
          <w:szCs w:val="24"/>
        </w:rPr>
        <w:t xml:space="preserve"> </w:t>
      </w:r>
      <w:proofErr w:type="spellStart"/>
      <w:r w:rsidRPr="00573DC9">
        <w:rPr>
          <w:sz w:val="24"/>
          <w:szCs w:val="24"/>
        </w:rPr>
        <w:t>Būvniecības</w:t>
      </w:r>
      <w:proofErr w:type="spellEnd"/>
      <w:r w:rsidRPr="00573DC9">
        <w:rPr>
          <w:sz w:val="24"/>
          <w:szCs w:val="24"/>
        </w:rPr>
        <w:t xml:space="preserve"> </w:t>
      </w:r>
      <w:proofErr w:type="spellStart"/>
      <w:r w:rsidRPr="00573DC9">
        <w:rPr>
          <w:sz w:val="24"/>
          <w:szCs w:val="24"/>
        </w:rPr>
        <w:t>informācijas</w:t>
      </w:r>
      <w:proofErr w:type="spellEnd"/>
      <w:r w:rsidRPr="00573DC9">
        <w:rPr>
          <w:sz w:val="24"/>
          <w:szCs w:val="24"/>
        </w:rPr>
        <w:t xml:space="preserve"> </w:t>
      </w:r>
      <w:proofErr w:type="spellStart"/>
      <w:r w:rsidRPr="00573DC9">
        <w:rPr>
          <w:sz w:val="24"/>
          <w:szCs w:val="24"/>
        </w:rPr>
        <w:t>sistēmā</w:t>
      </w:r>
      <w:proofErr w:type="spellEnd"/>
      <w:r w:rsidRPr="00573DC9">
        <w:rPr>
          <w:sz w:val="24"/>
          <w:szCs w:val="24"/>
        </w:rPr>
        <w:t xml:space="preserve"> </w:t>
      </w:r>
      <w:proofErr w:type="spellStart"/>
      <w:r w:rsidRPr="00573DC9">
        <w:rPr>
          <w:sz w:val="24"/>
          <w:szCs w:val="24"/>
        </w:rPr>
        <w:t>saskaņošanai</w:t>
      </w:r>
      <w:proofErr w:type="spellEnd"/>
      <w:r w:rsidRPr="00573DC9">
        <w:rPr>
          <w:sz w:val="24"/>
          <w:szCs w:val="24"/>
        </w:rPr>
        <w:t xml:space="preserve"> un </w:t>
      </w:r>
      <w:proofErr w:type="spellStart"/>
      <w:r w:rsidRPr="00573DC9">
        <w:rPr>
          <w:sz w:val="24"/>
          <w:szCs w:val="24"/>
        </w:rPr>
        <w:t>atzīmes</w:t>
      </w:r>
      <w:proofErr w:type="spellEnd"/>
      <w:r w:rsidRPr="00573DC9">
        <w:rPr>
          <w:sz w:val="24"/>
          <w:szCs w:val="24"/>
        </w:rPr>
        <w:t xml:space="preserve"> par </w:t>
      </w:r>
      <w:proofErr w:type="spellStart"/>
      <w:r w:rsidRPr="00573DC9">
        <w:rPr>
          <w:sz w:val="24"/>
          <w:szCs w:val="24"/>
        </w:rPr>
        <w:t>projektēšanas</w:t>
      </w:r>
      <w:proofErr w:type="spellEnd"/>
      <w:r w:rsidRPr="00573DC9">
        <w:rPr>
          <w:sz w:val="24"/>
          <w:szCs w:val="24"/>
        </w:rPr>
        <w:t xml:space="preserve"> </w:t>
      </w:r>
      <w:proofErr w:type="spellStart"/>
      <w:r w:rsidRPr="00573DC9">
        <w:rPr>
          <w:sz w:val="24"/>
          <w:szCs w:val="24"/>
        </w:rPr>
        <w:t>nosacījumu</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w:t>
      </w:r>
      <w:proofErr w:type="spellStart"/>
      <w:r w:rsidRPr="00573DC9">
        <w:rPr>
          <w:sz w:val="24"/>
          <w:szCs w:val="24"/>
        </w:rPr>
        <w:t>saņemšana</w:t>
      </w:r>
      <w:proofErr w:type="spellEnd"/>
      <w:r w:rsidRPr="00573DC9">
        <w:rPr>
          <w:sz w:val="24"/>
          <w:szCs w:val="24"/>
        </w:rPr>
        <w:t>.</w:t>
      </w:r>
    </w:p>
    <w:p w14:paraId="61689EDC" w14:textId="77777777" w:rsidR="006523BF" w:rsidRPr="00573DC9" w:rsidRDefault="006523BF" w:rsidP="007B37C7">
      <w:pPr>
        <w:numPr>
          <w:ilvl w:val="1"/>
          <w:numId w:val="69"/>
        </w:numPr>
        <w:tabs>
          <w:tab w:val="left" w:pos="567"/>
          <w:tab w:val="num" w:pos="1418"/>
          <w:tab w:val="num" w:pos="3544"/>
        </w:tabs>
        <w:suppressAutoHyphens/>
        <w:autoSpaceDE w:val="0"/>
        <w:jc w:val="both"/>
        <w:rPr>
          <w:sz w:val="24"/>
          <w:szCs w:val="24"/>
        </w:rPr>
      </w:pPr>
      <w:r w:rsidRPr="00573DC9">
        <w:rPr>
          <w:sz w:val="24"/>
          <w:szCs w:val="24"/>
        </w:rPr>
        <w:t xml:space="preserve"> Ja </w:t>
      </w:r>
      <w:proofErr w:type="spellStart"/>
      <w:r w:rsidRPr="00573DC9">
        <w:rPr>
          <w:sz w:val="24"/>
          <w:szCs w:val="24"/>
        </w:rPr>
        <w:t>Speciālists</w:t>
      </w:r>
      <w:proofErr w:type="spellEnd"/>
      <w:r w:rsidRPr="00573DC9">
        <w:rPr>
          <w:sz w:val="24"/>
          <w:szCs w:val="24"/>
        </w:rPr>
        <w:t xml:space="preserve"> </w:t>
      </w:r>
      <w:proofErr w:type="spellStart"/>
      <w:r w:rsidRPr="00573DC9">
        <w:rPr>
          <w:sz w:val="24"/>
          <w:szCs w:val="24"/>
        </w:rPr>
        <w:t>konstatē</w:t>
      </w:r>
      <w:proofErr w:type="spellEnd"/>
      <w:r w:rsidRPr="00573DC9">
        <w:rPr>
          <w:sz w:val="24"/>
          <w:szCs w:val="24"/>
        </w:rPr>
        <w:t xml:space="preserve"> </w:t>
      </w:r>
      <w:proofErr w:type="spellStart"/>
      <w:r w:rsidRPr="00573DC9">
        <w:rPr>
          <w:sz w:val="24"/>
          <w:szCs w:val="24"/>
        </w:rPr>
        <w:t>neatbilstības</w:t>
      </w:r>
      <w:proofErr w:type="spellEnd"/>
      <w:r w:rsidRPr="00573DC9">
        <w:rPr>
          <w:sz w:val="24"/>
          <w:szCs w:val="24"/>
        </w:rPr>
        <w:t xml:space="preserve"> </w:t>
      </w:r>
      <w:proofErr w:type="spellStart"/>
      <w:r w:rsidRPr="00573DC9">
        <w:rPr>
          <w:sz w:val="24"/>
          <w:szCs w:val="24"/>
        </w:rPr>
        <w:t>Dokumentācijā</w:t>
      </w:r>
      <w:proofErr w:type="spellEnd"/>
      <w:r w:rsidRPr="00573DC9">
        <w:rPr>
          <w:sz w:val="24"/>
          <w:szCs w:val="24"/>
        </w:rPr>
        <w:t xml:space="preserve">, tad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apņemas</w:t>
      </w:r>
      <w:proofErr w:type="spellEnd"/>
      <w:r w:rsidRPr="00573DC9">
        <w:rPr>
          <w:sz w:val="24"/>
          <w:szCs w:val="24"/>
        </w:rPr>
        <w:t xml:space="preserve"> </w:t>
      </w:r>
      <w:proofErr w:type="spellStart"/>
      <w:r w:rsidRPr="00573DC9">
        <w:rPr>
          <w:sz w:val="24"/>
          <w:szCs w:val="24"/>
        </w:rPr>
        <w:t>konstatētās</w:t>
      </w:r>
      <w:proofErr w:type="spellEnd"/>
      <w:r w:rsidRPr="00573DC9">
        <w:rPr>
          <w:sz w:val="24"/>
          <w:szCs w:val="24"/>
        </w:rPr>
        <w:t xml:space="preserve"> </w:t>
      </w:r>
      <w:proofErr w:type="spellStart"/>
      <w:r w:rsidRPr="00573DC9">
        <w:rPr>
          <w:sz w:val="24"/>
          <w:szCs w:val="24"/>
        </w:rPr>
        <w:t>neatbilstības</w:t>
      </w:r>
      <w:proofErr w:type="spellEnd"/>
      <w:r w:rsidRPr="00573DC9">
        <w:rPr>
          <w:sz w:val="24"/>
          <w:szCs w:val="24"/>
        </w:rPr>
        <w:t xml:space="preserve"> </w:t>
      </w:r>
      <w:proofErr w:type="spellStart"/>
      <w:r w:rsidRPr="00573DC9">
        <w:rPr>
          <w:sz w:val="24"/>
          <w:szCs w:val="24"/>
        </w:rPr>
        <w:t>novērst</w:t>
      </w:r>
      <w:proofErr w:type="spellEnd"/>
      <w:r w:rsidRPr="00573DC9">
        <w:rPr>
          <w:sz w:val="24"/>
          <w:szCs w:val="24"/>
        </w:rPr>
        <w:t xml:space="preserve"> un </w:t>
      </w:r>
      <w:proofErr w:type="spellStart"/>
      <w:r w:rsidRPr="00573DC9">
        <w:rPr>
          <w:sz w:val="24"/>
          <w:szCs w:val="24"/>
        </w:rPr>
        <w:t>iesniegt</w:t>
      </w:r>
      <w:proofErr w:type="spellEnd"/>
      <w:r w:rsidRPr="00573DC9">
        <w:rPr>
          <w:sz w:val="24"/>
          <w:szCs w:val="24"/>
        </w:rPr>
        <w:t xml:space="preserve"> </w:t>
      </w:r>
      <w:proofErr w:type="spellStart"/>
      <w:r w:rsidRPr="00573DC9">
        <w:rPr>
          <w:sz w:val="24"/>
          <w:szCs w:val="24"/>
        </w:rPr>
        <w:t>Dokumentāciju</w:t>
      </w:r>
      <w:proofErr w:type="spellEnd"/>
      <w:r w:rsidRPr="00573DC9">
        <w:rPr>
          <w:sz w:val="24"/>
          <w:szCs w:val="24"/>
        </w:rPr>
        <w:t xml:space="preserve"> </w:t>
      </w:r>
      <w:proofErr w:type="spellStart"/>
      <w:r w:rsidRPr="00573DC9">
        <w:rPr>
          <w:sz w:val="24"/>
          <w:szCs w:val="24"/>
        </w:rPr>
        <w:t>Speciālistam</w:t>
      </w:r>
      <w:proofErr w:type="spellEnd"/>
      <w:r w:rsidRPr="00573DC9">
        <w:rPr>
          <w:sz w:val="24"/>
          <w:szCs w:val="24"/>
        </w:rPr>
        <w:t xml:space="preserve"> </w:t>
      </w:r>
      <w:proofErr w:type="spellStart"/>
      <w:r w:rsidRPr="00573DC9">
        <w:rPr>
          <w:sz w:val="24"/>
          <w:szCs w:val="24"/>
        </w:rPr>
        <w:t>atkārtotai</w:t>
      </w:r>
      <w:proofErr w:type="spellEnd"/>
      <w:r w:rsidRPr="00573DC9">
        <w:rPr>
          <w:sz w:val="24"/>
          <w:szCs w:val="24"/>
        </w:rPr>
        <w:t xml:space="preserve"> </w:t>
      </w:r>
      <w:proofErr w:type="spellStart"/>
      <w:r w:rsidRPr="00573DC9">
        <w:rPr>
          <w:sz w:val="24"/>
          <w:szCs w:val="24"/>
        </w:rPr>
        <w:t>izskatīšanai</w:t>
      </w:r>
      <w:proofErr w:type="spellEnd"/>
      <w:r w:rsidRPr="00573DC9">
        <w:rPr>
          <w:sz w:val="24"/>
          <w:szCs w:val="24"/>
        </w:rPr>
        <w:t xml:space="preserve">. </w:t>
      </w:r>
    </w:p>
    <w:p w14:paraId="05A35AAE" w14:textId="3E49DA34" w:rsidR="006523BF" w:rsidRPr="00573DC9" w:rsidRDefault="006523BF" w:rsidP="007B37C7">
      <w:pPr>
        <w:numPr>
          <w:ilvl w:val="1"/>
          <w:numId w:val="69"/>
        </w:numPr>
        <w:tabs>
          <w:tab w:val="left" w:pos="567"/>
          <w:tab w:val="num" w:pos="1418"/>
          <w:tab w:val="num" w:pos="3544"/>
        </w:tabs>
        <w:suppressAutoHyphens/>
        <w:autoSpaceDE w:val="0"/>
        <w:jc w:val="both"/>
        <w:rPr>
          <w:sz w:val="24"/>
          <w:szCs w:val="24"/>
        </w:rPr>
      </w:pPr>
      <w:r w:rsidRPr="00573DC9">
        <w:rPr>
          <w:sz w:val="24"/>
          <w:szCs w:val="24"/>
        </w:rPr>
        <w:t xml:space="preserve"> Ja </w:t>
      </w:r>
      <w:proofErr w:type="spellStart"/>
      <w:r w:rsidRPr="00573DC9">
        <w:rPr>
          <w:sz w:val="24"/>
          <w:szCs w:val="24"/>
        </w:rPr>
        <w:t>Speciālists</w:t>
      </w:r>
      <w:proofErr w:type="spellEnd"/>
      <w:r w:rsidRPr="00573DC9">
        <w:rPr>
          <w:sz w:val="24"/>
          <w:szCs w:val="24"/>
        </w:rPr>
        <w:t xml:space="preserve"> </w:t>
      </w:r>
      <w:proofErr w:type="spellStart"/>
      <w:r w:rsidRPr="00573DC9">
        <w:rPr>
          <w:sz w:val="24"/>
          <w:szCs w:val="24"/>
        </w:rPr>
        <w:t>pārsniedz</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4.</w:t>
      </w:r>
      <w:r w:rsidR="00F07881">
        <w:rPr>
          <w:sz w:val="24"/>
          <w:szCs w:val="24"/>
        </w:rPr>
        <w:t>5</w:t>
      </w:r>
      <w:r w:rsidRPr="00573DC9">
        <w:rPr>
          <w:sz w:val="24"/>
          <w:szCs w:val="24"/>
        </w:rPr>
        <w:t xml:space="preserve">.punktā </w:t>
      </w:r>
      <w:proofErr w:type="spellStart"/>
      <w:r w:rsidRPr="00573DC9">
        <w:rPr>
          <w:sz w:val="24"/>
          <w:szCs w:val="24"/>
        </w:rPr>
        <w:t>noteikto</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tad </w:t>
      </w:r>
      <w:proofErr w:type="spellStart"/>
      <w:r w:rsidRPr="00573DC9">
        <w:rPr>
          <w:sz w:val="24"/>
          <w:szCs w:val="24"/>
        </w:rPr>
        <w:t>Līguma</w:t>
      </w:r>
      <w:proofErr w:type="spellEnd"/>
      <w:r w:rsidRPr="00573DC9">
        <w:rPr>
          <w:sz w:val="24"/>
          <w:szCs w:val="24"/>
        </w:rPr>
        <w:t xml:space="preserve"> 4.2.punktā </w:t>
      </w:r>
      <w:proofErr w:type="spellStart"/>
      <w:r w:rsidRPr="00573DC9">
        <w:rPr>
          <w:sz w:val="24"/>
          <w:szCs w:val="24"/>
        </w:rPr>
        <w:t>noteiktais</w:t>
      </w:r>
      <w:proofErr w:type="spellEnd"/>
      <w:r w:rsidRPr="00573DC9">
        <w:rPr>
          <w:sz w:val="24"/>
          <w:szCs w:val="24"/>
        </w:rPr>
        <w:t xml:space="preserve"> </w:t>
      </w:r>
      <w:proofErr w:type="spellStart"/>
      <w:r w:rsidRPr="00573DC9">
        <w:rPr>
          <w:sz w:val="24"/>
          <w:szCs w:val="24"/>
        </w:rPr>
        <w:t>termiņš</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pagarināts</w:t>
      </w:r>
      <w:proofErr w:type="spellEnd"/>
      <w:r w:rsidRPr="00573DC9">
        <w:rPr>
          <w:sz w:val="24"/>
          <w:szCs w:val="24"/>
        </w:rPr>
        <w:t xml:space="preserve"> par tik </w:t>
      </w:r>
      <w:proofErr w:type="spellStart"/>
      <w:r w:rsidRPr="00573DC9">
        <w:rPr>
          <w:sz w:val="24"/>
          <w:szCs w:val="24"/>
        </w:rPr>
        <w:t>dienām</w:t>
      </w:r>
      <w:proofErr w:type="spellEnd"/>
      <w:r w:rsidRPr="00573DC9">
        <w:rPr>
          <w:sz w:val="24"/>
          <w:szCs w:val="24"/>
        </w:rPr>
        <w:t xml:space="preserve">, par </w:t>
      </w:r>
      <w:proofErr w:type="spellStart"/>
      <w:r w:rsidRPr="00573DC9">
        <w:rPr>
          <w:sz w:val="24"/>
          <w:szCs w:val="24"/>
        </w:rPr>
        <w:t>cik</w:t>
      </w:r>
      <w:proofErr w:type="spellEnd"/>
      <w:r w:rsidRPr="00573DC9">
        <w:rPr>
          <w:sz w:val="24"/>
          <w:szCs w:val="24"/>
        </w:rPr>
        <w:t xml:space="preserve"> </w:t>
      </w:r>
      <w:proofErr w:type="spellStart"/>
      <w:r w:rsidRPr="00573DC9">
        <w:rPr>
          <w:sz w:val="24"/>
          <w:szCs w:val="24"/>
        </w:rPr>
        <w:t>Speciālists</w:t>
      </w:r>
      <w:proofErr w:type="spellEnd"/>
      <w:r w:rsidRPr="00573DC9">
        <w:rPr>
          <w:sz w:val="24"/>
          <w:szCs w:val="24"/>
        </w:rPr>
        <w:t xml:space="preserve"> </w:t>
      </w:r>
      <w:proofErr w:type="spellStart"/>
      <w:r w:rsidRPr="00573DC9">
        <w:rPr>
          <w:sz w:val="24"/>
          <w:szCs w:val="24"/>
        </w:rPr>
        <w:t>pārsniedzis</w:t>
      </w:r>
      <w:proofErr w:type="spellEnd"/>
      <w:r w:rsidRPr="00573DC9">
        <w:rPr>
          <w:sz w:val="24"/>
          <w:szCs w:val="24"/>
        </w:rPr>
        <w:t xml:space="preserve"> </w:t>
      </w:r>
      <w:proofErr w:type="spellStart"/>
      <w:r w:rsidRPr="00573DC9">
        <w:rPr>
          <w:sz w:val="24"/>
          <w:szCs w:val="24"/>
        </w:rPr>
        <w:t>termiņus</w:t>
      </w:r>
      <w:proofErr w:type="spellEnd"/>
      <w:r w:rsidRPr="00573DC9">
        <w:rPr>
          <w:sz w:val="24"/>
          <w:szCs w:val="24"/>
        </w:rPr>
        <w:t>.</w:t>
      </w:r>
    </w:p>
    <w:p w14:paraId="66DA893E" w14:textId="77777777" w:rsidR="006523BF" w:rsidRPr="00573DC9" w:rsidRDefault="006523BF" w:rsidP="007B37C7">
      <w:pPr>
        <w:numPr>
          <w:ilvl w:val="1"/>
          <w:numId w:val="69"/>
        </w:numPr>
        <w:tabs>
          <w:tab w:val="left" w:pos="567"/>
          <w:tab w:val="num" w:pos="1418"/>
          <w:tab w:val="num" w:pos="3544"/>
        </w:tabs>
        <w:suppressAutoHyphens/>
        <w:autoSpaceDE w:val="0"/>
        <w:jc w:val="both"/>
        <w:rPr>
          <w:sz w:val="24"/>
          <w:szCs w:val="24"/>
        </w:rPr>
      </w:pPr>
      <w:r w:rsidRPr="00573DC9">
        <w:rPr>
          <w:sz w:val="24"/>
          <w:szCs w:val="24"/>
        </w:rPr>
        <w:t xml:space="preserve"> Par </w:t>
      </w:r>
      <w:proofErr w:type="spellStart"/>
      <w:r w:rsidRPr="00573DC9">
        <w:rPr>
          <w:sz w:val="24"/>
          <w:szCs w:val="24"/>
        </w:rPr>
        <w:t>jebkuriem</w:t>
      </w:r>
      <w:proofErr w:type="spellEnd"/>
      <w:r w:rsidRPr="00573DC9">
        <w:rPr>
          <w:sz w:val="24"/>
          <w:szCs w:val="24"/>
        </w:rPr>
        <w:t xml:space="preserve"> </w:t>
      </w:r>
      <w:proofErr w:type="spellStart"/>
      <w:r w:rsidRPr="00573DC9">
        <w:rPr>
          <w:sz w:val="24"/>
          <w:szCs w:val="24"/>
        </w:rPr>
        <w:t>objektīviem</w:t>
      </w:r>
      <w:proofErr w:type="spellEnd"/>
      <w:r w:rsidRPr="00573DC9">
        <w:rPr>
          <w:sz w:val="24"/>
          <w:szCs w:val="24"/>
        </w:rPr>
        <w:t xml:space="preserve"> </w:t>
      </w:r>
      <w:proofErr w:type="spellStart"/>
      <w:r w:rsidRPr="00573DC9">
        <w:rPr>
          <w:sz w:val="24"/>
          <w:szCs w:val="24"/>
        </w:rPr>
        <w:t>apstākļiem</w:t>
      </w:r>
      <w:proofErr w:type="spellEnd"/>
      <w:r w:rsidRPr="00573DC9">
        <w:rPr>
          <w:sz w:val="24"/>
          <w:szCs w:val="24"/>
        </w:rPr>
        <w:t xml:space="preserve">, kas </w:t>
      </w:r>
      <w:proofErr w:type="spellStart"/>
      <w:r w:rsidRPr="00573DC9">
        <w:rPr>
          <w:sz w:val="24"/>
          <w:szCs w:val="24"/>
        </w:rPr>
        <w:t>kavē</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varētu</w:t>
      </w:r>
      <w:proofErr w:type="spellEnd"/>
      <w:r w:rsidRPr="00573DC9">
        <w:rPr>
          <w:sz w:val="24"/>
          <w:szCs w:val="24"/>
        </w:rPr>
        <w:t xml:space="preserve"> </w:t>
      </w:r>
      <w:proofErr w:type="spellStart"/>
      <w:r w:rsidRPr="00573DC9">
        <w:rPr>
          <w:sz w:val="24"/>
          <w:szCs w:val="24"/>
        </w:rPr>
        <w:t>kavēt</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pienākums</w:t>
      </w:r>
      <w:proofErr w:type="spellEnd"/>
      <w:r w:rsidRPr="00573DC9">
        <w:rPr>
          <w:sz w:val="24"/>
          <w:szCs w:val="24"/>
        </w:rPr>
        <w:t xml:space="preserve"> 3 (</w:t>
      </w:r>
      <w:proofErr w:type="spellStart"/>
      <w:r w:rsidRPr="00573DC9">
        <w:rPr>
          <w:i/>
          <w:iCs/>
          <w:sz w:val="24"/>
          <w:szCs w:val="24"/>
        </w:rPr>
        <w:t>trīs</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no </w:t>
      </w:r>
      <w:proofErr w:type="spellStart"/>
      <w:r w:rsidRPr="00573DC9">
        <w:rPr>
          <w:sz w:val="24"/>
          <w:szCs w:val="24"/>
        </w:rPr>
        <w:t>attiecīgo</w:t>
      </w:r>
      <w:proofErr w:type="spellEnd"/>
      <w:r w:rsidRPr="00573DC9">
        <w:rPr>
          <w:sz w:val="24"/>
          <w:szCs w:val="24"/>
        </w:rPr>
        <w:t xml:space="preserve"> </w:t>
      </w:r>
      <w:proofErr w:type="spellStart"/>
      <w:r w:rsidRPr="00573DC9">
        <w:rPr>
          <w:sz w:val="24"/>
          <w:szCs w:val="24"/>
        </w:rPr>
        <w:t>apstākļu</w:t>
      </w:r>
      <w:proofErr w:type="spellEnd"/>
      <w:r w:rsidRPr="00573DC9">
        <w:rPr>
          <w:sz w:val="24"/>
          <w:szCs w:val="24"/>
        </w:rPr>
        <w:t xml:space="preserve"> </w:t>
      </w:r>
      <w:proofErr w:type="spellStart"/>
      <w:r w:rsidRPr="00573DC9">
        <w:rPr>
          <w:sz w:val="24"/>
          <w:szCs w:val="24"/>
        </w:rPr>
        <w:t>iestāšanās</w:t>
      </w:r>
      <w:proofErr w:type="spellEnd"/>
      <w:r w:rsidRPr="00573DC9">
        <w:rPr>
          <w:sz w:val="24"/>
          <w:szCs w:val="24"/>
        </w:rPr>
        <w:t xml:space="preserve"> </w:t>
      </w:r>
      <w:proofErr w:type="spellStart"/>
      <w:r w:rsidRPr="00573DC9">
        <w:rPr>
          <w:sz w:val="24"/>
          <w:szCs w:val="24"/>
        </w:rPr>
        <w:t>rakstiski</w:t>
      </w:r>
      <w:proofErr w:type="spellEnd"/>
      <w:r w:rsidRPr="00573DC9">
        <w:rPr>
          <w:sz w:val="24"/>
          <w:szCs w:val="24"/>
        </w:rPr>
        <w:t xml:space="preserve"> </w:t>
      </w:r>
      <w:proofErr w:type="spellStart"/>
      <w:r w:rsidRPr="00573DC9">
        <w:rPr>
          <w:sz w:val="24"/>
          <w:szCs w:val="24"/>
        </w:rPr>
        <w:t>informēt</w:t>
      </w:r>
      <w:proofErr w:type="spellEnd"/>
      <w:r w:rsidRPr="00573DC9">
        <w:rPr>
          <w:sz w:val="24"/>
          <w:szCs w:val="24"/>
        </w:rPr>
        <w:t xml:space="preserve"> </w:t>
      </w:r>
      <w:proofErr w:type="spellStart"/>
      <w:r w:rsidRPr="00573DC9">
        <w:rPr>
          <w:sz w:val="24"/>
          <w:szCs w:val="24"/>
        </w:rPr>
        <w:t>Pasūtītāju</w:t>
      </w:r>
      <w:proofErr w:type="spellEnd"/>
      <w:r w:rsidRPr="00573DC9">
        <w:rPr>
          <w:sz w:val="24"/>
          <w:szCs w:val="24"/>
        </w:rPr>
        <w:t xml:space="preserve"> un </w:t>
      </w:r>
      <w:proofErr w:type="spellStart"/>
      <w:r w:rsidRPr="00573DC9">
        <w:rPr>
          <w:sz w:val="24"/>
          <w:szCs w:val="24"/>
        </w:rPr>
        <w:t>Speciālistu</w:t>
      </w:r>
      <w:proofErr w:type="spellEnd"/>
      <w:r w:rsidRPr="00573DC9">
        <w:rPr>
          <w:sz w:val="24"/>
          <w:szCs w:val="24"/>
        </w:rPr>
        <w:t xml:space="preserve">. </w:t>
      </w:r>
    </w:p>
    <w:p w14:paraId="68D00D07" w14:textId="77777777" w:rsidR="006523BF" w:rsidRPr="00573DC9" w:rsidRDefault="006523BF" w:rsidP="007B37C7">
      <w:pPr>
        <w:numPr>
          <w:ilvl w:val="1"/>
          <w:numId w:val="69"/>
        </w:numPr>
        <w:tabs>
          <w:tab w:val="left" w:pos="567"/>
          <w:tab w:val="num" w:pos="1418"/>
          <w:tab w:val="num" w:pos="3544"/>
        </w:tabs>
        <w:suppressAutoHyphens/>
        <w:autoSpaceDE w:val="0"/>
        <w:jc w:val="both"/>
        <w:rPr>
          <w:sz w:val="24"/>
          <w:szCs w:val="24"/>
        </w:rPr>
      </w:pPr>
      <w:r w:rsidRPr="00573DC9">
        <w:rPr>
          <w:sz w:val="24"/>
          <w:szCs w:val="24"/>
        </w:rPr>
        <w:t xml:space="preserve"> </w:t>
      </w:r>
      <w:proofErr w:type="spellStart"/>
      <w:r w:rsidRPr="00573DC9">
        <w:rPr>
          <w:sz w:val="24"/>
          <w:szCs w:val="24"/>
        </w:rPr>
        <w:t>Konstatēto</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neatbilstību</w:t>
      </w:r>
      <w:proofErr w:type="spellEnd"/>
      <w:r w:rsidRPr="00573DC9">
        <w:rPr>
          <w:sz w:val="24"/>
          <w:szCs w:val="24"/>
        </w:rPr>
        <w:t xml:space="preserve"> </w:t>
      </w:r>
      <w:proofErr w:type="spellStart"/>
      <w:r w:rsidRPr="00573DC9">
        <w:rPr>
          <w:sz w:val="24"/>
          <w:szCs w:val="24"/>
        </w:rPr>
        <w:t>labošanai</w:t>
      </w:r>
      <w:proofErr w:type="spellEnd"/>
      <w:r w:rsidRPr="00573DC9">
        <w:rPr>
          <w:sz w:val="24"/>
          <w:szCs w:val="24"/>
        </w:rPr>
        <w:t xml:space="preserve"> </w:t>
      </w:r>
      <w:proofErr w:type="spellStart"/>
      <w:r w:rsidRPr="00573DC9">
        <w:rPr>
          <w:sz w:val="24"/>
          <w:szCs w:val="24"/>
        </w:rPr>
        <w:t>patērētais</w:t>
      </w:r>
      <w:proofErr w:type="spellEnd"/>
      <w:r w:rsidRPr="00573DC9">
        <w:rPr>
          <w:sz w:val="24"/>
          <w:szCs w:val="24"/>
        </w:rPr>
        <w:t xml:space="preserve"> </w:t>
      </w:r>
      <w:proofErr w:type="spellStart"/>
      <w:r w:rsidRPr="00573DC9">
        <w:rPr>
          <w:sz w:val="24"/>
          <w:szCs w:val="24"/>
        </w:rPr>
        <w:t>laiks</w:t>
      </w:r>
      <w:proofErr w:type="spellEnd"/>
      <w:r w:rsidRPr="00573DC9">
        <w:rPr>
          <w:sz w:val="24"/>
          <w:szCs w:val="24"/>
        </w:rPr>
        <w:t xml:space="preserve"> </w:t>
      </w:r>
      <w:proofErr w:type="spellStart"/>
      <w:r w:rsidRPr="00573DC9">
        <w:rPr>
          <w:sz w:val="24"/>
          <w:szCs w:val="24"/>
        </w:rPr>
        <w:t>nevar</w:t>
      </w:r>
      <w:proofErr w:type="spellEnd"/>
      <w:r w:rsidRPr="00573DC9">
        <w:rPr>
          <w:sz w:val="24"/>
          <w:szCs w:val="24"/>
        </w:rPr>
        <w:t xml:space="preserve"> </w:t>
      </w:r>
      <w:proofErr w:type="spellStart"/>
      <w:r w:rsidRPr="00573DC9">
        <w:rPr>
          <w:sz w:val="24"/>
          <w:szCs w:val="24"/>
        </w:rPr>
        <w:t>būt</w:t>
      </w:r>
      <w:proofErr w:type="spellEnd"/>
      <w:r w:rsidRPr="00573DC9">
        <w:rPr>
          <w:sz w:val="24"/>
          <w:szCs w:val="24"/>
        </w:rPr>
        <w:t xml:space="preserve"> par </w:t>
      </w:r>
      <w:proofErr w:type="spellStart"/>
      <w:r w:rsidRPr="00573DC9">
        <w:rPr>
          <w:sz w:val="24"/>
          <w:szCs w:val="24"/>
        </w:rPr>
        <w:t>pamatu</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4.2.punktā </w:t>
      </w:r>
      <w:proofErr w:type="spellStart"/>
      <w:r w:rsidRPr="00573DC9">
        <w:rPr>
          <w:sz w:val="24"/>
          <w:szCs w:val="24"/>
        </w:rPr>
        <w:t>minētā</w:t>
      </w:r>
      <w:proofErr w:type="spellEnd"/>
      <w:r w:rsidRPr="00573DC9">
        <w:rPr>
          <w:sz w:val="24"/>
          <w:szCs w:val="24"/>
        </w:rPr>
        <w:t xml:space="preserve"> </w:t>
      </w:r>
      <w:proofErr w:type="spellStart"/>
      <w:r w:rsidRPr="00573DC9">
        <w:rPr>
          <w:sz w:val="24"/>
          <w:szCs w:val="24"/>
        </w:rPr>
        <w:t>termiņa</w:t>
      </w:r>
      <w:proofErr w:type="spellEnd"/>
      <w:r w:rsidRPr="00573DC9">
        <w:rPr>
          <w:sz w:val="24"/>
          <w:szCs w:val="24"/>
        </w:rPr>
        <w:t xml:space="preserve"> </w:t>
      </w:r>
      <w:proofErr w:type="spellStart"/>
      <w:r w:rsidRPr="00573DC9">
        <w:rPr>
          <w:sz w:val="24"/>
          <w:szCs w:val="24"/>
        </w:rPr>
        <w:t>pagarināšanai</w:t>
      </w:r>
      <w:proofErr w:type="spellEnd"/>
      <w:r w:rsidRPr="00573DC9">
        <w:rPr>
          <w:sz w:val="24"/>
          <w:szCs w:val="24"/>
        </w:rPr>
        <w:t>.</w:t>
      </w:r>
    </w:p>
    <w:p w14:paraId="1090A8E7" w14:textId="77777777" w:rsidR="006523BF" w:rsidRPr="00573DC9" w:rsidRDefault="006523BF" w:rsidP="007B37C7">
      <w:pPr>
        <w:numPr>
          <w:ilvl w:val="1"/>
          <w:numId w:val="69"/>
        </w:numPr>
        <w:tabs>
          <w:tab w:val="left" w:pos="567"/>
          <w:tab w:val="num" w:pos="1418"/>
          <w:tab w:val="num" w:pos="3544"/>
        </w:tabs>
        <w:suppressAutoHyphens/>
        <w:autoSpaceDE w:val="0"/>
        <w:jc w:val="both"/>
        <w:rPr>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w:t>
      </w:r>
      <w:proofErr w:type="spellStart"/>
      <w:r w:rsidRPr="00573DC9">
        <w:rPr>
          <w:sz w:val="24"/>
          <w:szCs w:val="24"/>
        </w:rPr>
        <w:t>apturēt</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laiku</w:t>
      </w:r>
      <w:proofErr w:type="spellEnd"/>
      <w:r w:rsidRPr="00573DC9">
        <w:rPr>
          <w:sz w:val="24"/>
          <w:szCs w:val="24"/>
        </w:rPr>
        <w:t xml:space="preserve">, </w:t>
      </w:r>
      <w:proofErr w:type="spellStart"/>
      <w:r w:rsidRPr="00573DC9">
        <w:rPr>
          <w:sz w:val="24"/>
          <w:szCs w:val="24"/>
        </w:rPr>
        <w:t>rakstiski</w:t>
      </w:r>
      <w:proofErr w:type="spellEnd"/>
      <w:r w:rsidRPr="00573DC9">
        <w:rPr>
          <w:sz w:val="24"/>
          <w:szCs w:val="24"/>
        </w:rPr>
        <w:t xml:space="preserve"> </w:t>
      </w:r>
      <w:proofErr w:type="spellStart"/>
      <w:r w:rsidRPr="00573DC9">
        <w:rPr>
          <w:sz w:val="24"/>
          <w:szCs w:val="24"/>
        </w:rPr>
        <w:t>informējot</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to </w:t>
      </w:r>
      <w:proofErr w:type="spellStart"/>
      <w:r w:rsidRPr="00573DC9">
        <w:rPr>
          <w:sz w:val="24"/>
          <w:szCs w:val="24"/>
        </w:rPr>
        <w:t>norādot</w:t>
      </w:r>
      <w:proofErr w:type="spellEnd"/>
      <w:r w:rsidRPr="00573DC9">
        <w:rPr>
          <w:sz w:val="24"/>
          <w:szCs w:val="24"/>
        </w:rPr>
        <w:t xml:space="preserve"> </w:t>
      </w:r>
      <w:proofErr w:type="spellStart"/>
      <w:r w:rsidRPr="00573DC9">
        <w:rPr>
          <w:sz w:val="24"/>
          <w:szCs w:val="24"/>
        </w:rPr>
        <w:t>sapulces</w:t>
      </w:r>
      <w:proofErr w:type="spellEnd"/>
      <w:r w:rsidRPr="00573DC9">
        <w:rPr>
          <w:sz w:val="24"/>
          <w:szCs w:val="24"/>
        </w:rPr>
        <w:t xml:space="preserve"> </w:t>
      </w:r>
      <w:proofErr w:type="spellStart"/>
      <w:r w:rsidRPr="00573DC9">
        <w:rPr>
          <w:sz w:val="24"/>
          <w:szCs w:val="24"/>
        </w:rPr>
        <w:t>protokolā</w:t>
      </w:r>
      <w:proofErr w:type="spellEnd"/>
      <w:r w:rsidRPr="00573DC9">
        <w:rPr>
          <w:sz w:val="24"/>
          <w:szCs w:val="24"/>
        </w:rPr>
        <w:t xml:space="preserve">, un </w:t>
      </w:r>
      <w:proofErr w:type="spellStart"/>
      <w:r w:rsidRPr="00573DC9">
        <w:rPr>
          <w:sz w:val="24"/>
          <w:szCs w:val="24"/>
        </w:rPr>
        <w:t>nosakot</w:t>
      </w:r>
      <w:proofErr w:type="spellEnd"/>
      <w:r w:rsidRPr="00573DC9">
        <w:rPr>
          <w:sz w:val="24"/>
          <w:szCs w:val="24"/>
        </w:rPr>
        <w:t xml:space="preserve"> </w:t>
      </w:r>
      <w:proofErr w:type="spellStart"/>
      <w:r w:rsidRPr="00573DC9">
        <w:rPr>
          <w:sz w:val="24"/>
          <w:szCs w:val="24"/>
        </w:rPr>
        <w:t>apstākļus</w:t>
      </w:r>
      <w:proofErr w:type="spellEnd"/>
      <w:r w:rsidRPr="00573DC9">
        <w:rPr>
          <w:sz w:val="24"/>
          <w:szCs w:val="24"/>
        </w:rPr>
        <w:t xml:space="preserve">, </w:t>
      </w:r>
      <w:proofErr w:type="spellStart"/>
      <w:r w:rsidRPr="00573DC9">
        <w:rPr>
          <w:sz w:val="24"/>
          <w:szCs w:val="24"/>
        </w:rPr>
        <w:t>kuriem</w:t>
      </w:r>
      <w:proofErr w:type="spellEnd"/>
      <w:r w:rsidRPr="00573DC9">
        <w:rPr>
          <w:sz w:val="24"/>
          <w:szCs w:val="24"/>
        </w:rPr>
        <w:t xml:space="preserve"> </w:t>
      </w:r>
      <w:proofErr w:type="spellStart"/>
      <w:r w:rsidRPr="00573DC9">
        <w:rPr>
          <w:sz w:val="24"/>
          <w:szCs w:val="24"/>
        </w:rPr>
        <w:t>jāiestājas</w:t>
      </w:r>
      <w:proofErr w:type="spellEnd"/>
      <w:r w:rsidRPr="00573DC9">
        <w:rPr>
          <w:sz w:val="24"/>
          <w:szCs w:val="24"/>
        </w:rPr>
        <w:t xml:space="preserve">, </w:t>
      </w:r>
      <w:proofErr w:type="spellStart"/>
      <w:r w:rsidRPr="00573DC9">
        <w:rPr>
          <w:sz w:val="24"/>
          <w:szCs w:val="24"/>
        </w:rPr>
        <w:t>lai</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izpilde</w:t>
      </w:r>
      <w:proofErr w:type="spellEnd"/>
      <w:r w:rsidRPr="00573DC9">
        <w:rPr>
          <w:sz w:val="24"/>
          <w:szCs w:val="24"/>
        </w:rPr>
        <w:t xml:space="preserve"> </w:t>
      </w:r>
      <w:proofErr w:type="spellStart"/>
      <w:r w:rsidRPr="00573DC9">
        <w:rPr>
          <w:sz w:val="24"/>
          <w:szCs w:val="24"/>
        </w:rPr>
        <w:t>atsāktos</w:t>
      </w:r>
      <w:proofErr w:type="spellEnd"/>
      <w:r w:rsidRPr="00573DC9">
        <w:rPr>
          <w:sz w:val="24"/>
          <w:szCs w:val="24"/>
        </w:rPr>
        <w:t>.</w:t>
      </w:r>
    </w:p>
    <w:p w14:paraId="18AC53DA" w14:textId="77777777" w:rsidR="006523BF" w:rsidRPr="00573DC9" w:rsidRDefault="006523BF" w:rsidP="006523BF">
      <w:pPr>
        <w:tabs>
          <w:tab w:val="left" w:pos="0"/>
        </w:tabs>
        <w:autoSpaceDE w:val="0"/>
        <w:jc w:val="both"/>
        <w:rPr>
          <w:sz w:val="24"/>
          <w:szCs w:val="24"/>
        </w:rPr>
      </w:pPr>
    </w:p>
    <w:p w14:paraId="261992EF" w14:textId="77777777" w:rsidR="006523BF" w:rsidRPr="00573DC9" w:rsidRDefault="006523BF" w:rsidP="007B37C7">
      <w:pPr>
        <w:numPr>
          <w:ilvl w:val="0"/>
          <w:numId w:val="68"/>
        </w:numPr>
        <w:tabs>
          <w:tab w:val="left" w:pos="0"/>
          <w:tab w:val="left" w:pos="360"/>
        </w:tabs>
        <w:suppressAutoHyphens/>
        <w:autoSpaceDE w:val="0"/>
        <w:jc w:val="center"/>
        <w:rPr>
          <w:b/>
          <w:bCs/>
          <w:sz w:val="24"/>
          <w:szCs w:val="24"/>
        </w:rPr>
      </w:pPr>
      <w:r w:rsidRPr="00573DC9">
        <w:rPr>
          <w:b/>
          <w:bCs/>
          <w:sz w:val="24"/>
          <w:szCs w:val="24"/>
        </w:rPr>
        <w:t xml:space="preserve"> </w:t>
      </w:r>
      <w:proofErr w:type="spellStart"/>
      <w:r w:rsidRPr="00573DC9">
        <w:rPr>
          <w:b/>
          <w:bCs/>
          <w:sz w:val="24"/>
          <w:szCs w:val="24"/>
        </w:rPr>
        <w:t>Līguma</w:t>
      </w:r>
      <w:proofErr w:type="spellEnd"/>
      <w:r w:rsidRPr="00573DC9">
        <w:rPr>
          <w:b/>
          <w:bCs/>
          <w:sz w:val="24"/>
          <w:szCs w:val="24"/>
        </w:rPr>
        <w:t xml:space="preserve"> summa un </w:t>
      </w:r>
      <w:proofErr w:type="spellStart"/>
      <w:r w:rsidRPr="00573DC9">
        <w:rPr>
          <w:b/>
          <w:bCs/>
          <w:sz w:val="24"/>
          <w:szCs w:val="24"/>
        </w:rPr>
        <w:t>norēķinu</w:t>
      </w:r>
      <w:proofErr w:type="spellEnd"/>
      <w:r w:rsidRPr="00573DC9">
        <w:rPr>
          <w:b/>
          <w:bCs/>
          <w:sz w:val="24"/>
          <w:szCs w:val="24"/>
        </w:rPr>
        <w:t xml:space="preserve"> </w:t>
      </w:r>
      <w:proofErr w:type="spellStart"/>
      <w:r w:rsidRPr="00573DC9">
        <w:rPr>
          <w:b/>
          <w:bCs/>
          <w:sz w:val="24"/>
          <w:szCs w:val="24"/>
        </w:rPr>
        <w:t>kārtība</w:t>
      </w:r>
      <w:proofErr w:type="spellEnd"/>
    </w:p>
    <w:p w14:paraId="3E26B244" w14:textId="77777777" w:rsidR="006523BF" w:rsidRPr="00573DC9" w:rsidRDefault="006523BF" w:rsidP="007B37C7">
      <w:pPr>
        <w:numPr>
          <w:ilvl w:val="1"/>
          <w:numId w:val="68"/>
        </w:numPr>
        <w:tabs>
          <w:tab w:val="clear" w:pos="0"/>
          <w:tab w:val="left" w:pos="360"/>
        </w:tabs>
        <w:suppressAutoHyphens/>
        <w:autoSpaceDE w:val="0"/>
        <w:jc w:val="both"/>
        <w:rPr>
          <w:b/>
          <w:bCs/>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maksā</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Līgumcenu</w:t>
      </w:r>
      <w:proofErr w:type="spellEnd"/>
      <w:r w:rsidRPr="00573DC9">
        <w:rPr>
          <w:sz w:val="24"/>
          <w:szCs w:val="24"/>
        </w:rPr>
        <w:t xml:space="preserve"> par </w:t>
      </w:r>
      <w:proofErr w:type="spellStart"/>
      <w:r w:rsidRPr="00573DC9">
        <w:rPr>
          <w:sz w:val="24"/>
          <w:szCs w:val="24"/>
        </w:rPr>
        <w:t>pilnīgu</w:t>
      </w:r>
      <w:proofErr w:type="spellEnd"/>
      <w:r w:rsidRPr="00573DC9">
        <w:rPr>
          <w:sz w:val="24"/>
          <w:szCs w:val="24"/>
        </w:rPr>
        <w:t xml:space="preserve">, </w:t>
      </w:r>
      <w:proofErr w:type="spellStart"/>
      <w:r w:rsidRPr="00573DC9">
        <w:rPr>
          <w:sz w:val="24"/>
          <w:szCs w:val="24"/>
        </w:rPr>
        <w:t>savlaicīgu</w:t>
      </w:r>
      <w:proofErr w:type="spellEnd"/>
      <w:r w:rsidRPr="00573DC9">
        <w:rPr>
          <w:sz w:val="24"/>
          <w:szCs w:val="24"/>
        </w:rPr>
        <w:t xml:space="preserve"> un </w:t>
      </w:r>
      <w:proofErr w:type="spellStart"/>
      <w:r w:rsidRPr="00573DC9">
        <w:rPr>
          <w:sz w:val="24"/>
          <w:szCs w:val="24"/>
        </w:rPr>
        <w:t>kvalitatīvu</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__________ EUR </w:t>
      </w:r>
      <w:r w:rsidRPr="00573DC9">
        <w:rPr>
          <w:i/>
          <w:iCs/>
          <w:sz w:val="24"/>
          <w:szCs w:val="24"/>
        </w:rPr>
        <w:t>(____)</w:t>
      </w:r>
      <w:r w:rsidRPr="00573DC9">
        <w:rPr>
          <w:sz w:val="24"/>
          <w:szCs w:val="24"/>
        </w:rPr>
        <w:t xml:space="preserve">, un </w:t>
      </w:r>
      <w:proofErr w:type="spellStart"/>
      <w:r w:rsidRPr="00573DC9">
        <w:rPr>
          <w:sz w:val="24"/>
          <w:szCs w:val="24"/>
        </w:rPr>
        <w:t>pievienotās</w:t>
      </w:r>
      <w:proofErr w:type="spellEnd"/>
      <w:r w:rsidRPr="00573DC9">
        <w:rPr>
          <w:sz w:val="24"/>
          <w:szCs w:val="24"/>
        </w:rPr>
        <w:t xml:space="preserve"> </w:t>
      </w:r>
      <w:proofErr w:type="spellStart"/>
      <w:r w:rsidRPr="00573DC9">
        <w:rPr>
          <w:sz w:val="24"/>
          <w:szCs w:val="24"/>
        </w:rPr>
        <w:t>vērtības</w:t>
      </w:r>
      <w:proofErr w:type="spellEnd"/>
      <w:r w:rsidRPr="00573DC9">
        <w:rPr>
          <w:sz w:val="24"/>
          <w:szCs w:val="24"/>
        </w:rPr>
        <w:t xml:space="preserve"> </w:t>
      </w:r>
      <w:proofErr w:type="spellStart"/>
      <w:r w:rsidRPr="00573DC9">
        <w:rPr>
          <w:sz w:val="24"/>
          <w:szCs w:val="24"/>
        </w:rPr>
        <w:t>nodokli</w:t>
      </w:r>
      <w:proofErr w:type="spellEnd"/>
      <w:r w:rsidRPr="00573DC9">
        <w:rPr>
          <w:sz w:val="24"/>
          <w:szCs w:val="24"/>
        </w:rPr>
        <w:t xml:space="preserve"> (</w:t>
      </w:r>
      <w:proofErr w:type="spellStart"/>
      <w:r w:rsidRPr="00573DC9">
        <w:rPr>
          <w:sz w:val="24"/>
          <w:szCs w:val="24"/>
        </w:rPr>
        <w:t>turpmāk</w:t>
      </w:r>
      <w:proofErr w:type="spellEnd"/>
      <w:r w:rsidRPr="00573DC9">
        <w:rPr>
          <w:sz w:val="24"/>
          <w:szCs w:val="24"/>
        </w:rPr>
        <w:t xml:space="preserve"> – PVN) 21% </w:t>
      </w:r>
      <w:proofErr w:type="spellStart"/>
      <w:r w:rsidRPr="00573DC9">
        <w:rPr>
          <w:sz w:val="24"/>
          <w:szCs w:val="24"/>
        </w:rPr>
        <w:t>apmērā</w:t>
      </w:r>
      <w:proofErr w:type="spellEnd"/>
      <w:r w:rsidRPr="00573DC9">
        <w:rPr>
          <w:sz w:val="24"/>
          <w:szCs w:val="24"/>
        </w:rPr>
        <w:t xml:space="preserve"> ________  EUR </w:t>
      </w:r>
      <w:r w:rsidRPr="00573DC9">
        <w:rPr>
          <w:i/>
          <w:iCs/>
          <w:sz w:val="24"/>
          <w:szCs w:val="24"/>
        </w:rPr>
        <w:t>()</w:t>
      </w:r>
      <w:r w:rsidRPr="00573DC9">
        <w:rPr>
          <w:sz w:val="24"/>
          <w:szCs w:val="24"/>
        </w:rPr>
        <w:t xml:space="preserve">, </w:t>
      </w:r>
      <w:proofErr w:type="spellStart"/>
      <w:r w:rsidRPr="00573DC9">
        <w:rPr>
          <w:sz w:val="24"/>
          <w:szCs w:val="24"/>
        </w:rPr>
        <w:t>kopā</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summa </w:t>
      </w:r>
      <w:r w:rsidRPr="00573DC9">
        <w:rPr>
          <w:b/>
          <w:bCs/>
          <w:sz w:val="24"/>
          <w:szCs w:val="24"/>
        </w:rPr>
        <w:t xml:space="preserve">______________ EUR </w:t>
      </w:r>
      <w:r w:rsidRPr="00573DC9">
        <w:rPr>
          <w:b/>
          <w:i/>
          <w:sz w:val="24"/>
          <w:szCs w:val="24"/>
        </w:rPr>
        <w:t>(___________________________)</w:t>
      </w:r>
      <w:r w:rsidRPr="00573DC9">
        <w:rPr>
          <w:b/>
          <w:bCs/>
          <w:sz w:val="24"/>
          <w:szCs w:val="24"/>
        </w:rPr>
        <w:t>.</w:t>
      </w:r>
    </w:p>
    <w:p w14:paraId="6D91B391" w14:textId="77777777" w:rsidR="006523BF" w:rsidRPr="00573DC9" w:rsidRDefault="006523BF" w:rsidP="007B37C7">
      <w:pPr>
        <w:numPr>
          <w:ilvl w:val="1"/>
          <w:numId w:val="68"/>
        </w:numPr>
        <w:tabs>
          <w:tab w:val="clear" w:pos="0"/>
          <w:tab w:val="left" w:pos="360"/>
        </w:tabs>
        <w:suppressAutoHyphens/>
        <w:autoSpaceDE w:val="0"/>
        <w:jc w:val="both"/>
        <w:rPr>
          <w:b/>
          <w:bCs/>
          <w:sz w:val="24"/>
          <w:szCs w:val="24"/>
        </w:rPr>
      </w:pPr>
      <w:proofErr w:type="spellStart"/>
      <w:r w:rsidRPr="00573DC9">
        <w:rPr>
          <w:b/>
          <w:bCs/>
          <w:sz w:val="24"/>
          <w:szCs w:val="24"/>
        </w:rPr>
        <w:t>Norēķinu</w:t>
      </w:r>
      <w:proofErr w:type="spellEnd"/>
      <w:r w:rsidRPr="00573DC9">
        <w:rPr>
          <w:b/>
          <w:bCs/>
          <w:sz w:val="24"/>
          <w:szCs w:val="24"/>
        </w:rPr>
        <w:t xml:space="preserve"> </w:t>
      </w:r>
      <w:proofErr w:type="spellStart"/>
      <w:r w:rsidRPr="00573DC9">
        <w:rPr>
          <w:b/>
          <w:bCs/>
          <w:sz w:val="24"/>
          <w:szCs w:val="24"/>
        </w:rPr>
        <w:t>kārtība</w:t>
      </w:r>
      <w:proofErr w:type="spellEnd"/>
      <w:r w:rsidRPr="00573DC9">
        <w:rPr>
          <w:b/>
          <w:bCs/>
          <w:sz w:val="24"/>
          <w:szCs w:val="24"/>
        </w:rPr>
        <w:t xml:space="preserve"> par </w:t>
      </w:r>
      <w:proofErr w:type="spellStart"/>
      <w:r w:rsidRPr="00573DC9">
        <w:rPr>
          <w:b/>
          <w:bCs/>
          <w:sz w:val="24"/>
          <w:szCs w:val="24"/>
        </w:rPr>
        <w:t>Darbu</w:t>
      </w:r>
      <w:proofErr w:type="spellEnd"/>
      <w:r w:rsidRPr="00573DC9">
        <w:rPr>
          <w:b/>
          <w:bCs/>
          <w:sz w:val="24"/>
          <w:szCs w:val="24"/>
        </w:rPr>
        <w:t>.</w:t>
      </w:r>
    </w:p>
    <w:p w14:paraId="09A2ABDA" w14:textId="77777777" w:rsidR="006523BF" w:rsidRPr="00573DC9" w:rsidRDefault="006523BF" w:rsidP="007B37C7">
      <w:pPr>
        <w:numPr>
          <w:ilvl w:val="2"/>
          <w:numId w:val="68"/>
        </w:numPr>
        <w:tabs>
          <w:tab w:val="clear" w:pos="851"/>
          <w:tab w:val="left" w:pos="390"/>
          <w:tab w:val="left" w:pos="440"/>
          <w:tab w:val="left" w:pos="590"/>
          <w:tab w:val="num" w:pos="1134"/>
        </w:tabs>
        <w:suppressAutoHyphens/>
        <w:autoSpaceDE w:val="0"/>
        <w:ind w:left="993" w:hanging="567"/>
        <w:jc w:val="both"/>
        <w:rPr>
          <w:sz w:val="24"/>
          <w:szCs w:val="24"/>
        </w:rPr>
      </w:pPr>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veic</w:t>
      </w:r>
      <w:proofErr w:type="spellEnd"/>
      <w:r w:rsidRPr="00573DC9">
        <w:rPr>
          <w:sz w:val="24"/>
          <w:szCs w:val="24"/>
        </w:rPr>
        <w:t xml:space="preserve"> </w:t>
      </w:r>
      <w:proofErr w:type="spellStart"/>
      <w:r w:rsidRPr="00573DC9">
        <w:rPr>
          <w:sz w:val="24"/>
          <w:szCs w:val="24"/>
        </w:rPr>
        <w:t>tikai</w:t>
      </w:r>
      <w:proofErr w:type="spellEnd"/>
      <w:r w:rsidRPr="00573DC9">
        <w:rPr>
          <w:sz w:val="24"/>
          <w:szCs w:val="24"/>
        </w:rPr>
        <w:t xml:space="preserve"> </w:t>
      </w:r>
      <w:proofErr w:type="spellStart"/>
      <w:r w:rsidRPr="00573DC9">
        <w:rPr>
          <w:sz w:val="24"/>
          <w:szCs w:val="24"/>
        </w:rPr>
        <w:t>tāda</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apmaksu</w:t>
      </w:r>
      <w:proofErr w:type="spellEnd"/>
      <w:r w:rsidRPr="00573DC9">
        <w:rPr>
          <w:sz w:val="24"/>
          <w:szCs w:val="24"/>
        </w:rPr>
        <w:t xml:space="preserve">, kas </w:t>
      </w:r>
      <w:proofErr w:type="spellStart"/>
      <w:r w:rsidRPr="00573DC9">
        <w:rPr>
          <w:sz w:val="24"/>
          <w:szCs w:val="24"/>
        </w:rPr>
        <w:t>veikts</w:t>
      </w:r>
      <w:proofErr w:type="spellEnd"/>
      <w:r w:rsidRPr="00573DC9">
        <w:rPr>
          <w:sz w:val="24"/>
          <w:szCs w:val="24"/>
        </w:rPr>
        <w:t xml:space="preserve"> </w:t>
      </w:r>
      <w:proofErr w:type="spellStart"/>
      <w:r w:rsidRPr="00573DC9">
        <w:rPr>
          <w:sz w:val="24"/>
          <w:szCs w:val="24"/>
        </w:rPr>
        <w:t>atbilstošā</w:t>
      </w:r>
      <w:proofErr w:type="spellEnd"/>
      <w:r w:rsidRPr="00573DC9">
        <w:rPr>
          <w:sz w:val="24"/>
          <w:szCs w:val="24"/>
        </w:rPr>
        <w:t xml:space="preserve"> </w:t>
      </w:r>
      <w:proofErr w:type="spellStart"/>
      <w:r w:rsidRPr="00573DC9">
        <w:rPr>
          <w:sz w:val="24"/>
          <w:szCs w:val="24"/>
        </w:rPr>
        <w:t>kvalitātē</w:t>
      </w:r>
      <w:proofErr w:type="spellEnd"/>
      <w:r w:rsidRPr="00573DC9">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projektēšanas</w:t>
      </w:r>
      <w:proofErr w:type="spellEnd"/>
      <w:r w:rsidRPr="00573DC9">
        <w:rPr>
          <w:sz w:val="24"/>
          <w:szCs w:val="24"/>
        </w:rPr>
        <w:t xml:space="preserve"> </w:t>
      </w:r>
      <w:proofErr w:type="spellStart"/>
      <w:r w:rsidRPr="00573DC9">
        <w:rPr>
          <w:sz w:val="24"/>
          <w:szCs w:val="24"/>
        </w:rPr>
        <w:t>uzdevumu</w:t>
      </w:r>
      <w:proofErr w:type="spellEnd"/>
      <w:r w:rsidRPr="00573DC9">
        <w:rPr>
          <w:sz w:val="24"/>
          <w:szCs w:val="24"/>
        </w:rPr>
        <w:t xml:space="preserve">, </w:t>
      </w:r>
      <w:proofErr w:type="spellStart"/>
      <w:r w:rsidRPr="00573DC9">
        <w:rPr>
          <w:sz w:val="24"/>
          <w:szCs w:val="24"/>
        </w:rPr>
        <w:t>Latvijas</w:t>
      </w:r>
      <w:proofErr w:type="spellEnd"/>
      <w:r w:rsidRPr="00573DC9">
        <w:rPr>
          <w:sz w:val="24"/>
          <w:szCs w:val="24"/>
        </w:rPr>
        <w:t xml:space="preserve"> </w:t>
      </w:r>
      <w:proofErr w:type="spellStart"/>
      <w:r w:rsidRPr="00573DC9">
        <w:rPr>
          <w:sz w:val="24"/>
          <w:szCs w:val="24"/>
        </w:rPr>
        <w:t>Republikā</w:t>
      </w:r>
      <w:proofErr w:type="spellEnd"/>
      <w:r w:rsidRPr="00573DC9">
        <w:rPr>
          <w:sz w:val="24"/>
          <w:szCs w:val="24"/>
        </w:rPr>
        <w:t xml:space="preserve"> </w:t>
      </w:r>
      <w:proofErr w:type="spellStart"/>
      <w:r w:rsidRPr="00573DC9">
        <w:rPr>
          <w:sz w:val="24"/>
          <w:szCs w:val="24"/>
        </w:rPr>
        <w:t>spēkā</w:t>
      </w:r>
      <w:proofErr w:type="spellEnd"/>
      <w:r w:rsidRPr="00573DC9">
        <w:rPr>
          <w:sz w:val="24"/>
          <w:szCs w:val="24"/>
        </w:rPr>
        <w:t xml:space="preserve"> </w:t>
      </w:r>
      <w:proofErr w:type="spellStart"/>
      <w:r w:rsidRPr="00573DC9">
        <w:rPr>
          <w:sz w:val="24"/>
          <w:szCs w:val="24"/>
        </w:rPr>
        <w:t>esošajiem</w:t>
      </w:r>
      <w:proofErr w:type="spellEnd"/>
      <w:r w:rsidRPr="00573DC9">
        <w:rPr>
          <w:sz w:val="24"/>
          <w:szCs w:val="24"/>
        </w:rPr>
        <w:t xml:space="preserve"> </w:t>
      </w:r>
      <w:proofErr w:type="spellStart"/>
      <w:r w:rsidRPr="00573DC9">
        <w:rPr>
          <w:sz w:val="24"/>
          <w:szCs w:val="24"/>
        </w:rPr>
        <w:t>normatīvajiem</w:t>
      </w:r>
      <w:proofErr w:type="spellEnd"/>
      <w:r w:rsidRPr="00573DC9">
        <w:rPr>
          <w:sz w:val="24"/>
          <w:szCs w:val="24"/>
        </w:rPr>
        <w:t xml:space="preserve"> </w:t>
      </w:r>
      <w:proofErr w:type="spellStart"/>
      <w:r w:rsidRPr="00573DC9">
        <w:rPr>
          <w:sz w:val="24"/>
          <w:szCs w:val="24"/>
        </w:rPr>
        <w:t>aktiem</w:t>
      </w:r>
      <w:proofErr w:type="spellEnd"/>
      <w:r w:rsidRPr="00573DC9">
        <w:rPr>
          <w:sz w:val="24"/>
          <w:szCs w:val="24"/>
        </w:rPr>
        <w:t xml:space="preserve"> un kas </w:t>
      </w:r>
      <w:proofErr w:type="spellStart"/>
      <w:r w:rsidRPr="00573DC9">
        <w:rPr>
          <w:sz w:val="24"/>
          <w:szCs w:val="24"/>
        </w:rPr>
        <w:t>pieņemts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Pušu</w:t>
      </w:r>
      <w:proofErr w:type="spellEnd"/>
      <w:r w:rsidRPr="00573DC9">
        <w:rPr>
          <w:sz w:val="24"/>
          <w:szCs w:val="24"/>
        </w:rPr>
        <w:t xml:space="preserve"> </w:t>
      </w:r>
      <w:proofErr w:type="spellStart"/>
      <w:r w:rsidRPr="00573DC9">
        <w:rPr>
          <w:sz w:val="24"/>
          <w:szCs w:val="24"/>
        </w:rPr>
        <w:t>parakstītu</w:t>
      </w:r>
      <w:proofErr w:type="spellEnd"/>
      <w:r w:rsidRPr="00573DC9">
        <w:rPr>
          <w:sz w:val="24"/>
          <w:szCs w:val="24"/>
        </w:rPr>
        <w:t xml:space="preserve"> </w:t>
      </w:r>
      <w:proofErr w:type="spellStart"/>
      <w:r w:rsidRPr="00573DC9">
        <w:rPr>
          <w:sz w:val="24"/>
          <w:szCs w:val="24"/>
        </w:rPr>
        <w:t>nodošanas</w:t>
      </w:r>
      <w:proofErr w:type="spellEnd"/>
      <w:r w:rsidRPr="00573DC9">
        <w:rPr>
          <w:sz w:val="24"/>
          <w:szCs w:val="24"/>
        </w:rPr>
        <w:t xml:space="preserve"> – </w:t>
      </w:r>
      <w:proofErr w:type="spellStart"/>
      <w:r w:rsidRPr="00573DC9">
        <w:rPr>
          <w:sz w:val="24"/>
          <w:szCs w:val="24"/>
        </w:rPr>
        <w:t>pieņemšanas</w:t>
      </w:r>
      <w:proofErr w:type="spellEnd"/>
      <w:r w:rsidRPr="00573DC9">
        <w:rPr>
          <w:sz w:val="24"/>
          <w:szCs w:val="24"/>
        </w:rPr>
        <w:t xml:space="preserve"> </w:t>
      </w:r>
      <w:proofErr w:type="spellStart"/>
      <w:r w:rsidRPr="00573DC9">
        <w:rPr>
          <w:sz w:val="24"/>
          <w:szCs w:val="24"/>
        </w:rPr>
        <w:t>aktu</w:t>
      </w:r>
      <w:proofErr w:type="spellEnd"/>
      <w:r w:rsidRPr="00573DC9">
        <w:rPr>
          <w:sz w:val="24"/>
          <w:szCs w:val="24"/>
        </w:rPr>
        <w:t>;</w:t>
      </w:r>
    </w:p>
    <w:p w14:paraId="40A78C82" w14:textId="36E1116C" w:rsidR="006523BF" w:rsidRPr="00573DC9" w:rsidRDefault="006523BF" w:rsidP="007B37C7">
      <w:pPr>
        <w:numPr>
          <w:ilvl w:val="2"/>
          <w:numId w:val="68"/>
        </w:numPr>
        <w:tabs>
          <w:tab w:val="clear" w:pos="851"/>
          <w:tab w:val="left" w:pos="709"/>
          <w:tab w:val="num" w:pos="1134"/>
        </w:tabs>
        <w:suppressAutoHyphens/>
        <w:autoSpaceDE w:val="0"/>
        <w:ind w:left="993" w:hanging="567"/>
        <w:jc w:val="both"/>
        <w:rPr>
          <w:sz w:val="24"/>
          <w:szCs w:val="24"/>
        </w:rPr>
      </w:pPr>
      <w:proofErr w:type="spellStart"/>
      <w:r w:rsidRPr="00573DC9">
        <w:rPr>
          <w:sz w:val="24"/>
          <w:szCs w:val="24"/>
        </w:rPr>
        <w:t>apmaksa</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par </w:t>
      </w:r>
      <w:proofErr w:type="spellStart"/>
      <w:r w:rsidRPr="00573DC9">
        <w:rPr>
          <w:sz w:val="24"/>
          <w:szCs w:val="24"/>
        </w:rPr>
        <w:t>Darbu</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veikta</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avansa</w:t>
      </w:r>
      <w:proofErr w:type="spellEnd"/>
      <w:r w:rsidRPr="00573DC9">
        <w:rPr>
          <w:sz w:val="24"/>
          <w:szCs w:val="24"/>
        </w:rPr>
        <w:t xml:space="preserve"> </w:t>
      </w:r>
      <w:proofErr w:type="spellStart"/>
      <w:r w:rsidRPr="00573DC9">
        <w:rPr>
          <w:sz w:val="24"/>
          <w:szCs w:val="24"/>
        </w:rPr>
        <w:t>maksājums</w:t>
      </w:r>
      <w:proofErr w:type="spellEnd"/>
      <w:r w:rsidR="003A33EF">
        <w:rPr>
          <w:sz w:val="24"/>
          <w:szCs w:val="24"/>
        </w:rPr>
        <w:t xml:space="preserve">, </w:t>
      </w:r>
      <w:proofErr w:type="spellStart"/>
      <w:r w:rsidR="003A33EF">
        <w:rPr>
          <w:sz w:val="24"/>
          <w:szCs w:val="24"/>
        </w:rPr>
        <w:t>starpmaksājums</w:t>
      </w:r>
      <w:proofErr w:type="spellEnd"/>
      <w:r w:rsidRPr="00573DC9">
        <w:rPr>
          <w:sz w:val="24"/>
          <w:szCs w:val="24"/>
        </w:rPr>
        <w:t xml:space="preserve"> un </w:t>
      </w:r>
      <w:proofErr w:type="spellStart"/>
      <w:r w:rsidRPr="00573DC9">
        <w:rPr>
          <w:sz w:val="24"/>
          <w:szCs w:val="24"/>
        </w:rPr>
        <w:t>galīgais</w:t>
      </w:r>
      <w:proofErr w:type="spellEnd"/>
      <w:r w:rsidRPr="00573DC9">
        <w:rPr>
          <w:sz w:val="24"/>
          <w:szCs w:val="24"/>
        </w:rPr>
        <w:t xml:space="preserve"> </w:t>
      </w:r>
      <w:proofErr w:type="spellStart"/>
      <w:r w:rsidRPr="00573DC9">
        <w:rPr>
          <w:sz w:val="24"/>
          <w:szCs w:val="24"/>
        </w:rPr>
        <w:t>norēķins</w:t>
      </w:r>
      <w:proofErr w:type="spellEnd"/>
      <w:r w:rsidRPr="00573DC9">
        <w:rPr>
          <w:sz w:val="24"/>
          <w:szCs w:val="24"/>
        </w:rPr>
        <w:t>;</w:t>
      </w:r>
    </w:p>
    <w:p w14:paraId="6CE129E4" w14:textId="180E5A5D" w:rsidR="003A33EF" w:rsidRPr="00F76C0A" w:rsidRDefault="006523BF" w:rsidP="003A33EF">
      <w:pPr>
        <w:numPr>
          <w:ilvl w:val="2"/>
          <w:numId w:val="68"/>
        </w:numPr>
        <w:tabs>
          <w:tab w:val="clear" w:pos="851"/>
          <w:tab w:val="left" w:pos="709"/>
          <w:tab w:val="num" w:pos="1134"/>
        </w:tabs>
        <w:suppressAutoHyphens/>
        <w:autoSpaceDE w:val="0"/>
        <w:ind w:left="993" w:hanging="567"/>
        <w:jc w:val="both"/>
        <w:rPr>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maksā</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bCs/>
          <w:sz w:val="24"/>
          <w:szCs w:val="24"/>
        </w:rPr>
        <w:t>avansu</w:t>
      </w:r>
      <w:proofErr w:type="spellEnd"/>
      <w:r w:rsidRPr="00573DC9">
        <w:rPr>
          <w:bCs/>
          <w:sz w:val="24"/>
          <w:szCs w:val="24"/>
        </w:rPr>
        <w:t xml:space="preserve"> </w:t>
      </w:r>
      <w:r w:rsidRPr="00573DC9">
        <w:rPr>
          <w:b/>
          <w:bCs/>
          <w:sz w:val="24"/>
          <w:szCs w:val="24"/>
        </w:rPr>
        <w:t>20% (</w:t>
      </w:r>
      <w:proofErr w:type="spellStart"/>
      <w:r w:rsidRPr="00573DC9">
        <w:rPr>
          <w:b/>
          <w:bCs/>
          <w:sz w:val="24"/>
          <w:szCs w:val="24"/>
        </w:rPr>
        <w:t>divdesmit</w:t>
      </w:r>
      <w:proofErr w:type="spellEnd"/>
      <w:r w:rsidRPr="00573DC9">
        <w:rPr>
          <w:b/>
          <w:bCs/>
          <w:sz w:val="24"/>
          <w:szCs w:val="24"/>
        </w:rPr>
        <w:t xml:space="preserve"> </w:t>
      </w:r>
      <w:proofErr w:type="spellStart"/>
      <w:r w:rsidRPr="00573DC9">
        <w:rPr>
          <w:b/>
          <w:bCs/>
          <w:sz w:val="24"/>
          <w:szCs w:val="24"/>
        </w:rPr>
        <w:t>procentu</w:t>
      </w:r>
      <w:proofErr w:type="spellEnd"/>
      <w:r w:rsidRPr="00573DC9">
        <w:rPr>
          <w:b/>
          <w:bCs/>
          <w:sz w:val="24"/>
          <w:szCs w:val="24"/>
        </w:rPr>
        <w:t xml:space="preserve">) </w:t>
      </w:r>
      <w:proofErr w:type="spellStart"/>
      <w:r w:rsidRPr="00573DC9">
        <w:rPr>
          <w:b/>
          <w:bCs/>
          <w:sz w:val="24"/>
          <w:szCs w:val="24"/>
        </w:rPr>
        <w:t>apmērā</w:t>
      </w:r>
      <w:proofErr w:type="spellEnd"/>
      <w:r w:rsidRPr="00573DC9">
        <w:rPr>
          <w:b/>
          <w:bCs/>
          <w:sz w:val="24"/>
          <w:szCs w:val="24"/>
        </w:rPr>
        <w:t xml:space="preserve"> </w:t>
      </w:r>
      <w:r w:rsidRPr="00573DC9">
        <w:rPr>
          <w:sz w:val="24"/>
          <w:szCs w:val="24"/>
        </w:rPr>
        <w:t xml:space="preserve">no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summas</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7.1.punktā </w:t>
      </w:r>
      <w:proofErr w:type="spellStart"/>
      <w:r w:rsidRPr="00573DC9">
        <w:rPr>
          <w:sz w:val="24"/>
          <w:szCs w:val="24"/>
        </w:rPr>
        <w:t>minētās</w:t>
      </w:r>
      <w:proofErr w:type="spellEnd"/>
      <w:r w:rsidRPr="00573DC9">
        <w:rPr>
          <w:sz w:val="24"/>
          <w:szCs w:val="24"/>
        </w:rPr>
        <w:t xml:space="preserve"> </w:t>
      </w:r>
      <w:proofErr w:type="spellStart"/>
      <w:r w:rsidRPr="00573DC9">
        <w:rPr>
          <w:sz w:val="24"/>
          <w:szCs w:val="24"/>
          <w:u w:val="single"/>
        </w:rPr>
        <w:t>avansa</w:t>
      </w:r>
      <w:proofErr w:type="spellEnd"/>
      <w:r w:rsidRPr="00573DC9">
        <w:rPr>
          <w:sz w:val="24"/>
          <w:szCs w:val="24"/>
          <w:u w:val="single"/>
        </w:rPr>
        <w:t xml:space="preserve"> </w:t>
      </w:r>
      <w:proofErr w:type="spellStart"/>
      <w:r w:rsidRPr="00573DC9">
        <w:rPr>
          <w:sz w:val="24"/>
          <w:szCs w:val="24"/>
          <w:u w:val="single"/>
        </w:rPr>
        <w:t>garantijas</w:t>
      </w:r>
      <w:proofErr w:type="spellEnd"/>
      <w:r w:rsidRPr="00573DC9">
        <w:rPr>
          <w:sz w:val="24"/>
          <w:szCs w:val="24"/>
          <w:u w:val="single"/>
        </w:rPr>
        <w:t xml:space="preserve"> </w:t>
      </w:r>
      <w:proofErr w:type="spellStart"/>
      <w:r w:rsidRPr="00573DC9">
        <w:rPr>
          <w:sz w:val="24"/>
          <w:szCs w:val="24"/>
          <w:u w:val="single"/>
        </w:rPr>
        <w:t>saņemšanas</w:t>
      </w:r>
      <w:proofErr w:type="spellEnd"/>
      <w:r w:rsidRPr="00573DC9">
        <w:rPr>
          <w:sz w:val="24"/>
          <w:szCs w:val="24"/>
          <w:u w:val="single"/>
        </w:rPr>
        <w:t xml:space="preserve"> (</w:t>
      </w:r>
      <w:proofErr w:type="spellStart"/>
      <w:r w:rsidRPr="00573DC9">
        <w:rPr>
          <w:sz w:val="24"/>
          <w:szCs w:val="24"/>
          <w:u w:val="single"/>
        </w:rPr>
        <w:t>nolikuma</w:t>
      </w:r>
      <w:proofErr w:type="spellEnd"/>
      <w:r w:rsidRPr="00573DC9">
        <w:rPr>
          <w:sz w:val="24"/>
          <w:szCs w:val="24"/>
          <w:u w:val="single"/>
        </w:rPr>
        <w:t xml:space="preserve"> 10.pielikums)</w:t>
      </w:r>
      <w:r w:rsidRPr="00573DC9">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rēķinu</w:t>
      </w:r>
      <w:proofErr w:type="spellEnd"/>
      <w:r w:rsidRPr="00573DC9">
        <w:rPr>
          <w:sz w:val="24"/>
          <w:szCs w:val="24"/>
        </w:rPr>
        <w:t>, 15 (</w:t>
      </w:r>
      <w:proofErr w:type="spellStart"/>
      <w:r w:rsidRPr="00573DC9">
        <w:rPr>
          <w:sz w:val="24"/>
          <w:szCs w:val="24"/>
        </w:rPr>
        <w:t>piecpadsmit</w:t>
      </w:r>
      <w:proofErr w:type="spellEnd"/>
      <w:r w:rsidRPr="00573DC9">
        <w:rPr>
          <w:sz w:val="24"/>
          <w:szCs w:val="24"/>
        </w:rPr>
        <w:t xml:space="preserve">) </w:t>
      </w:r>
      <w:proofErr w:type="spellStart"/>
      <w:r w:rsidRPr="00573DC9">
        <w:rPr>
          <w:sz w:val="24"/>
          <w:szCs w:val="24"/>
        </w:rPr>
        <w:t>darbdienu</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w:t>
      </w:r>
      <w:proofErr w:type="spellStart"/>
      <w:r w:rsidRPr="00573DC9">
        <w:rPr>
          <w:sz w:val="24"/>
          <w:szCs w:val="24"/>
        </w:rPr>
        <w:t>skaitot</w:t>
      </w:r>
      <w:proofErr w:type="spellEnd"/>
      <w:r w:rsidRPr="00573DC9">
        <w:rPr>
          <w:sz w:val="24"/>
          <w:szCs w:val="24"/>
        </w:rPr>
        <w:t xml:space="preserve"> </w:t>
      </w:r>
      <w:r w:rsidRPr="00F76C0A">
        <w:rPr>
          <w:sz w:val="24"/>
          <w:szCs w:val="24"/>
        </w:rPr>
        <w:t xml:space="preserve">no </w:t>
      </w:r>
      <w:proofErr w:type="spellStart"/>
      <w:r w:rsidRPr="00F76C0A">
        <w:rPr>
          <w:sz w:val="24"/>
          <w:szCs w:val="24"/>
        </w:rPr>
        <w:t>rēķina</w:t>
      </w:r>
      <w:proofErr w:type="spellEnd"/>
      <w:r w:rsidRPr="00F76C0A">
        <w:rPr>
          <w:sz w:val="24"/>
          <w:szCs w:val="24"/>
        </w:rPr>
        <w:t xml:space="preserve"> un </w:t>
      </w:r>
      <w:proofErr w:type="spellStart"/>
      <w:r w:rsidRPr="00F76C0A">
        <w:rPr>
          <w:sz w:val="24"/>
          <w:szCs w:val="24"/>
        </w:rPr>
        <w:t>avansa</w:t>
      </w:r>
      <w:proofErr w:type="spellEnd"/>
      <w:r w:rsidRPr="00F76C0A">
        <w:rPr>
          <w:sz w:val="24"/>
          <w:szCs w:val="24"/>
        </w:rPr>
        <w:t xml:space="preserve"> </w:t>
      </w:r>
      <w:proofErr w:type="spellStart"/>
      <w:r w:rsidRPr="00F76C0A">
        <w:rPr>
          <w:sz w:val="24"/>
          <w:szCs w:val="24"/>
        </w:rPr>
        <w:t>garantijas</w:t>
      </w:r>
      <w:proofErr w:type="spellEnd"/>
      <w:r w:rsidRPr="00F76C0A">
        <w:rPr>
          <w:sz w:val="24"/>
          <w:szCs w:val="24"/>
        </w:rPr>
        <w:t xml:space="preserve"> </w:t>
      </w:r>
      <w:proofErr w:type="spellStart"/>
      <w:r w:rsidRPr="00F76C0A">
        <w:rPr>
          <w:sz w:val="24"/>
          <w:szCs w:val="24"/>
        </w:rPr>
        <w:t>saņemšanas</w:t>
      </w:r>
      <w:proofErr w:type="spellEnd"/>
      <w:r w:rsidRPr="00F76C0A">
        <w:rPr>
          <w:sz w:val="24"/>
          <w:szCs w:val="24"/>
        </w:rPr>
        <w:t xml:space="preserve"> </w:t>
      </w:r>
      <w:proofErr w:type="spellStart"/>
      <w:r w:rsidRPr="00F76C0A">
        <w:rPr>
          <w:sz w:val="24"/>
          <w:szCs w:val="24"/>
        </w:rPr>
        <w:t>dienas</w:t>
      </w:r>
      <w:proofErr w:type="spellEnd"/>
      <w:r w:rsidRPr="00F76C0A">
        <w:rPr>
          <w:sz w:val="24"/>
          <w:szCs w:val="24"/>
        </w:rPr>
        <w:t xml:space="preserve">. Ja </w:t>
      </w:r>
      <w:proofErr w:type="spellStart"/>
      <w:r w:rsidRPr="00F76C0A">
        <w:rPr>
          <w:sz w:val="24"/>
          <w:szCs w:val="24"/>
        </w:rPr>
        <w:t>Izpildītājs</w:t>
      </w:r>
      <w:proofErr w:type="spellEnd"/>
      <w:r w:rsidRPr="00F76C0A">
        <w:rPr>
          <w:sz w:val="24"/>
          <w:szCs w:val="24"/>
        </w:rPr>
        <w:t xml:space="preserve"> </w:t>
      </w:r>
      <w:proofErr w:type="spellStart"/>
      <w:r w:rsidRPr="00F76C0A">
        <w:rPr>
          <w:sz w:val="24"/>
          <w:szCs w:val="24"/>
        </w:rPr>
        <w:t>noteiktajā</w:t>
      </w:r>
      <w:proofErr w:type="spellEnd"/>
      <w:r w:rsidRPr="00F76C0A">
        <w:rPr>
          <w:sz w:val="24"/>
          <w:szCs w:val="24"/>
        </w:rPr>
        <w:t xml:space="preserve"> </w:t>
      </w:r>
      <w:proofErr w:type="spellStart"/>
      <w:r w:rsidRPr="00F76C0A">
        <w:rPr>
          <w:sz w:val="24"/>
          <w:szCs w:val="24"/>
        </w:rPr>
        <w:t>termiņā</w:t>
      </w:r>
      <w:proofErr w:type="spellEnd"/>
      <w:r w:rsidRPr="00F76C0A">
        <w:rPr>
          <w:sz w:val="24"/>
          <w:szCs w:val="24"/>
        </w:rPr>
        <w:t xml:space="preserve"> </w:t>
      </w:r>
      <w:proofErr w:type="spellStart"/>
      <w:r w:rsidRPr="00F76C0A">
        <w:rPr>
          <w:sz w:val="24"/>
          <w:szCs w:val="24"/>
        </w:rPr>
        <w:t>neiesniedz</w:t>
      </w:r>
      <w:proofErr w:type="spellEnd"/>
      <w:r w:rsidRPr="00F76C0A">
        <w:rPr>
          <w:sz w:val="24"/>
          <w:szCs w:val="24"/>
        </w:rPr>
        <w:t xml:space="preserve"> </w:t>
      </w:r>
      <w:proofErr w:type="spellStart"/>
      <w:r w:rsidRPr="00F76C0A">
        <w:rPr>
          <w:sz w:val="24"/>
          <w:szCs w:val="24"/>
        </w:rPr>
        <w:t>avansa</w:t>
      </w:r>
      <w:proofErr w:type="spellEnd"/>
      <w:r w:rsidRPr="00F76C0A">
        <w:rPr>
          <w:sz w:val="24"/>
          <w:szCs w:val="24"/>
        </w:rPr>
        <w:t xml:space="preserve"> </w:t>
      </w:r>
      <w:proofErr w:type="spellStart"/>
      <w:r w:rsidRPr="00F76C0A">
        <w:rPr>
          <w:sz w:val="24"/>
          <w:szCs w:val="24"/>
        </w:rPr>
        <w:t>garantiju</w:t>
      </w:r>
      <w:proofErr w:type="spellEnd"/>
      <w:r w:rsidRPr="00F76C0A">
        <w:rPr>
          <w:sz w:val="24"/>
          <w:szCs w:val="24"/>
        </w:rPr>
        <w:t xml:space="preserve">, </w:t>
      </w:r>
      <w:proofErr w:type="spellStart"/>
      <w:r w:rsidRPr="00F76C0A">
        <w:rPr>
          <w:sz w:val="24"/>
          <w:szCs w:val="24"/>
        </w:rPr>
        <w:t>tiek</w:t>
      </w:r>
      <w:proofErr w:type="spellEnd"/>
      <w:r w:rsidRPr="00F76C0A">
        <w:rPr>
          <w:sz w:val="24"/>
          <w:szCs w:val="24"/>
        </w:rPr>
        <w:t xml:space="preserve"> </w:t>
      </w:r>
      <w:proofErr w:type="spellStart"/>
      <w:r w:rsidRPr="00F76C0A">
        <w:rPr>
          <w:sz w:val="24"/>
          <w:szCs w:val="24"/>
        </w:rPr>
        <w:t>uzskatīts</w:t>
      </w:r>
      <w:proofErr w:type="spellEnd"/>
      <w:r w:rsidRPr="00F76C0A">
        <w:rPr>
          <w:sz w:val="24"/>
          <w:szCs w:val="24"/>
        </w:rPr>
        <w:t xml:space="preserve"> ka </w:t>
      </w:r>
      <w:proofErr w:type="spellStart"/>
      <w:r w:rsidRPr="00F76C0A">
        <w:rPr>
          <w:sz w:val="24"/>
          <w:szCs w:val="24"/>
        </w:rPr>
        <w:t>tas</w:t>
      </w:r>
      <w:proofErr w:type="spellEnd"/>
      <w:r w:rsidRPr="00F76C0A">
        <w:rPr>
          <w:sz w:val="24"/>
          <w:szCs w:val="24"/>
        </w:rPr>
        <w:t xml:space="preserve"> </w:t>
      </w:r>
      <w:proofErr w:type="spellStart"/>
      <w:r w:rsidRPr="00F76C0A">
        <w:rPr>
          <w:sz w:val="24"/>
          <w:szCs w:val="24"/>
        </w:rPr>
        <w:t>atteicies</w:t>
      </w:r>
      <w:proofErr w:type="spellEnd"/>
      <w:r w:rsidRPr="00F76C0A">
        <w:rPr>
          <w:sz w:val="24"/>
          <w:szCs w:val="24"/>
        </w:rPr>
        <w:t xml:space="preserve"> no </w:t>
      </w:r>
      <w:proofErr w:type="spellStart"/>
      <w:r w:rsidRPr="00F76C0A">
        <w:rPr>
          <w:sz w:val="24"/>
          <w:szCs w:val="24"/>
        </w:rPr>
        <w:t>avansa</w:t>
      </w:r>
      <w:proofErr w:type="spellEnd"/>
      <w:r w:rsidRPr="00F76C0A">
        <w:rPr>
          <w:sz w:val="24"/>
          <w:szCs w:val="24"/>
        </w:rPr>
        <w:t xml:space="preserve"> </w:t>
      </w:r>
      <w:proofErr w:type="spellStart"/>
      <w:r w:rsidRPr="00F76C0A">
        <w:rPr>
          <w:sz w:val="24"/>
          <w:szCs w:val="24"/>
        </w:rPr>
        <w:t>izmaksas</w:t>
      </w:r>
      <w:proofErr w:type="spellEnd"/>
      <w:r w:rsidR="00B0524E" w:rsidRPr="00F76C0A">
        <w:rPr>
          <w:sz w:val="24"/>
          <w:szCs w:val="24"/>
        </w:rPr>
        <w:t>.</w:t>
      </w:r>
    </w:p>
    <w:p w14:paraId="0BE3CC37" w14:textId="2BBACFF8" w:rsidR="0033120C" w:rsidRDefault="003A33EF" w:rsidP="0033120C">
      <w:pPr>
        <w:numPr>
          <w:ilvl w:val="2"/>
          <w:numId w:val="68"/>
        </w:numPr>
        <w:tabs>
          <w:tab w:val="clear" w:pos="851"/>
          <w:tab w:val="left" w:pos="709"/>
          <w:tab w:val="num" w:pos="1134"/>
        </w:tabs>
        <w:suppressAutoHyphens/>
        <w:autoSpaceDE w:val="0"/>
        <w:ind w:left="993" w:hanging="567"/>
        <w:jc w:val="both"/>
        <w:rPr>
          <w:sz w:val="24"/>
          <w:szCs w:val="24"/>
        </w:rPr>
      </w:pPr>
      <w:r w:rsidRPr="00F76C0A">
        <w:rPr>
          <w:sz w:val="24"/>
          <w:szCs w:val="24"/>
        </w:rPr>
        <w:t xml:space="preserve">30% </w:t>
      </w:r>
      <w:r w:rsidR="00B0524E" w:rsidRPr="00F76C0A">
        <w:rPr>
          <w:sz w:val="24"/>
          <w:szCs w:val="24"/>
        </w:rPr>
        <w:t>(</w:t>
      </w:r>
      <w:proofErr w:type="spellStart"/>
      <w:r w:rsidR="00B0524E" w:rsidRPr="00F76C0A">
        <w:rPr>
          <w:i/>
          <w:iCs/>
          <w:sz w:val="24"/>
          <w:szCs w:val="24"/>
        </w:rPr>
        <w:t>vai</w:t>
      </w:r>
      <w:proofErr w:type="spellEnd"/>
      <w:r w:rsidR="00B0524E" w:rsidRPr="00F76C0A">
        <w:rPr>
          <w:i/>
          <w:iCs/>
          <w:sz w:val="24"/>
          <w:szCs w:val="24"/>
        </w:rPr>
        <w:t xml:space="preserve"> 50%, ja </w:t>
      </w:r>
      <w:proofErr w:type="spellStart"/>
      <w:r w:rsidR="00B0524E" w:rsidRPr="00F76C0A">
        <w:rPr>
          <w:i/>
          <w:iCs/>
          <w:sz w:val="24"/>
          <w:szCs w:val="24"/>
        </w:rPr>
        <w:t>Izpildītājam</w:t>
      </w:r>
      <w:proofErr w:type="spellEnd"/>
      <w:r w:rsidR="00B0524E" w:rsidRPr="00F76C0A">
        <w:rPr>
          <w:i/>
          <w:iCs/>
          <w:sz w:val="24"/>
          <w:szCs w:val="24"/>
        </w:rPr>
        <w:t xml:space="preserve"> </w:t>
      </w:r>
      <w:proofErr w:type="spellStart"/>
      <w:r w:rsidR="00B0524E" w:rsidRPr="00F76C0A">
        <w:rPr>
          <w:i/>
          <w:iCs/>
          <w:sz w:val="24"/>
          <w:szCs w:val="24"/>
        </w:rPr>
        <w:t>avanss</w:t>
      </w:r>
      <w:proofErr w:type="spellEnd"/>
      <w:r w:rsidR="00B0524E" w:rsidRPr="00F76C0A">
        <w:rPr>
          <w:i/>
          <w:iCs/>
          <w:sz w:val="24"/>
          <w:szCs w:val="24"/>
        </w:rPr>
        <w:t xml:space="preserve"> nav </w:t>
      </w:r>
      <w:proofErr w:type="spellStart"/>
      <w:r w:rsidR="00B0524E" w:rsidRPr="00F76C0A">
        <w:rPr>
          <w:i/>
          <w:iCs/>
          <w:sz w:val="24"/>
          <w:szCs w:val="24"/>
        </w:rPr>
        <w:t>nepieciešams</w:t>
      </w:r>
      <w:proofErr w:type="spellEnd"/>
      <w:r w:rsidR="00B0524E" w:rsidRPr="00F76C0A">
        <w:rPr>
          <w:sz w:val="24"/>
          <w:szCs w:val="24"/>
        </w:rPr>
        <w:t>)</w:t>
      </w:r>
      <w:r w:rsidRPr="00F76C0A">
        <w:rPr>
          <w:sz w:val="24"/>
          <w:szCs w:val="24"/>
        </w:rPr>
        <w:t xml:space="preserve"> </w:t>
      </w:r>
      <w:proofErr w:type="spellStart"/>
      <w:r w:rsidR="00B0524E" w:rsidRPr="00F76C0A">
        <w:rPr>
          <w:sz w:val="24"/>
          <w:szCs w:val="24"/>
        </w:rPr>
        <w:t>apmērā</w:t>
      </w:r>
      <w:proofErr w:type="spellEnd"/>
      <w:r w:rsidR="00B0524E" w:rsidRPr="00F76C0A">
        <w:rPr>
          <w:sz w:val="24"/>
          <w:szCs w:val="24"/>
        </w:rPr>
        <w:t xml:space="preserve"> </w:t>
      </w:r>
      <w:r w:rsidRPr="00F76C0A">
        <w:rPr>
          <w:sz w:val="24"/>
          <w:szCs w:val="24"/>
        </w:rPr>
        <w:t xml:space="preserve">no </w:t>
      </w:r>
      <w:proofErr w:type="spellStart"/>
      <w:r w:rsidRPr="00F76C0A">
        <w:rPr>
          <w:sz w:val="24"/>
          <w:szCs w:val="24"/>
        </w:rPr>
        <w:t>Projektēšanas</w:t>
      </w:r>
      <w:proofErr w:type="spellEnd"/>
      <w:r w:rsidRPr="00F76C0A">
        <w:rPr>
          <w:sz w:val="24"/>
          <w:szCs w:val="24"/>
        </w:rPr>
        <w:t xml:space="preserve"> </w:t>
      </w:r>
      <w:proofErr w:type="spellStart"/>
      <w:r w:rsidRPr="00F76C0A">
        <w:rPr>
          <w:sz w:val="24"/>
          <w:szCs w:val="24"/>
        </w:rPr>
        <w:t>darbu</w:t>
      </w:r>
      <w:proofErr w:type="spellEnd"/>
      <w:r w:rsidRPr="00F76C0A">
        <w:rPr>
          <w:sz w:val="24"/>
          <w:szCs w:val="24"/>
        </w:rPr>
        <w:t xml:space="preserve"> </w:t>
      </w:r>
      <w:proofErr w:type="spellStart"/>
      <w:r w:rsidRPr="00F76C0A">
        <w:rPr>
          <w:sz w:val="24"/>
          <w:szCs w:val="24"/>
        </w:rPr>
        <w:t>summas</w:t>
      </w:r>
      <w:proofErr w:type="spellEnd"/>
      <w:r w:rsidRPr="00F76C0A">
        <w:rPr>
          <w:sz w:val="24"/>
          <w:szCs w:val="24"/>
        </w:rPr>
        <w:t xml:space="preserve"> </w:t>
      </w:r>
      <w:proofErr w:type="spellStart"/>
      <w:r w:rsidRPr="00F76C0A">
        <w:rPr>
          <w:sz w:val="24"/>
          <w:szCs w:val="24"/>
        </w:rPr>
        <w:t>Pasūtītājs</w:t>
      </w:r>
      <w:proofErr w:type="spellEnd"/>
      <w:r w:rsidRPr="00F76C0A">
        <w:rPr>
          <w:sz w:val="24"/>
          <w:szCs w:val="24"/>
        </w:rPr>
        <w:t xml:space="preserve"> </w:t>
      </w:r>
      <w:proofErr w:type="spellStart"/>
      <w:r w:rsidRPr="00F76C0A">
        <w:rPr>
          <w:sz w:val="24"/>
          <w:szCs w:val="24"/>
        </w:rPr>
        <w:t>samaksā</w:t>
      </w:r>
      <w:proofErr w:type="spellEnd"/>
      <w:r w:rsidRPr="00F76C0A">
        <w:rPr>
          <w:sz w:val="24"/>
          <w:szCs w:val="24"/>
        </w:rPr>
        <w:t xml:space="preserve"> </w:t>
      </w:r>
      <w:proofErr w:type="spellStart"/>
      <w:r w:rsidRPr="00F76C0A">
        <w:rPr>
          <w:sz w:val="24"/>
          <w:szCs w:val="24"/>
        </w:rPr>
        <w:t>Izpildītājam</w:t>
      </w:r>
      <w:proofErr w:type="spellEnd"/>
      <w:r w:rsidRPr="00F76C0A">
        <w:rPr>
          <w:sz w:val="24"/>
          <w:szCs w:val="24"/>
        </w:rPr>
        <w:t xml:space="preserve"> 15 (</w:t>
      </w:r>
      <w:proofErr w:type="spellStart"/>
      <w:r w:rsidRPr="00F76C0A">
        <w:rPr>
          <w:sz w:val="24"/>
          <w:szCs w:val="24"/>
        </w:rPr>
        <w:t>piecpadsmit</w:t>
      </w:r>
      <w:proofErr w:type="spellEnd"/>
      <w:r w:rsidRPr="00F76C0A">
        <w:rPr>
          <w:sz w:val="24"/>
          <w:szCs w:val="24"/>
        </w:rPr>
        <w:t xml:space="preserve">) </w:t>
      </w:r>
      <w:proofErr w:type="spellStart"/>
      <w:r w:rsidRPr="00F76C0A">
        <w:rPr>
          <w:sz w:val="24"/>
          <w:szCs w:val="24"/>
        </w:rPr>
        <w:t>darbdienu</w:t>
      </w:r>
      <w:proofErr w:type="spellEnd"/>
      <w:r w:rsidRPr="00F76C0A">
        <w:rPr>
          <w:sz w:val="24"/>
          <w:szCs w:val="24"/>
        </w:rPr>
        <w:t xml:space="preserve"> </w:t>
      </w:r>
      <w:proofErr w:type="spellStart"/>
      <w:r w:rsidRPr="00F76C0A">
        <w:rPr>
          <w:sz w:val="24"/>
          <w:szCs w:val="24"/>
        </w:rPr>
        <w:t>laikā</w:t>
      </w:r>
      <w:proofErr w:type="spellEnd"/>
      <w:r w:rsidRPr="00F76C0A">
        <w:rPr>
          <w:sz w:val="24"/>
          <w:szCs w:val="24"/>
        </w:rPr>
        <w:t xml:space="preserve"> </w:t>
      </w:r>
      <w:proofErr w:type="spellStart"/>
      <w:r w:rsidRPr="00F76C0A">
        <w:rPr>
          <w:sz w:val="24"/>
          <w:szCs w:val="24"/>
        </w:rPr>
        <w:t>pēc</w:t>
      </w:r>
      <w:proofErr w:type="spellEnd"/>
      <w:r w:rsidRPr="00F76C0A">
        <w:rPr>
          <w:sz w:val="24"/>
          <w:szCs w:val="24"/>
        </w:rPr>
        <w:t xml:space="preserve"> </w:t>
      </w:r>
      <w:proofErr w:type="spellStart"/>
      <w:r w:rsidRPr="00F76C0A">
        <w:rPr>
          <w:sz w:val="24"/>
          <w:szCs w:val="24"/>
        </w:rPr>
        <w:t>Būvprojekta</w:t>
      </w:r>
      <w:proofErr w:type="spellEnd"/>
      <w:r w:rsidRPr="00F76C0A">
        <w:rPr>
          <w:sz w:val="24"/>
          <w:szCs w:val="24"/>
        </w:rPr>
        <w:t xml:space="preserve"> </w:t>
      </w:r>
      <w:proofErr w:type="spellStart"/>
      <w:r w:rsidRPr="00F76C0A">
        <w:rPr>
          <w:sz w:val="24"/>
          <w:szCs w:val="24"/>
        </w:rPr>
        <w:t>minimālā</w:t>
      </w:r>
      <w:proofErr w:type="spellEnd"/>
      <w:r w:rsidRPr="00F76C0A">
        <w:rPr>
          <w:sz w:val="24"/>
          <w:szCs w:val="24"/>
        </w:rPr>
        <w:t xml:space="preserve"> </w:t>
      </w:r>
      <w:proofErr w:type="spellStart"/>
      <w:r w:rsidRPr="00F76C0A">
        <w:rPr>
          <w:sz w:val="24"/>
          <w:szCs w:val="24"/>
        </w:rPr>
        <w:t>sastāva</w:t>
      </w:r>
      <w:proofErr w:type="spellEnd"/>
      <w:r w:rsidRPr="00F76C0A">
        <w:rPr>
          <w:sz w:val="24"/>
          <w:szCs w:val="24"/>
        </w:rPr>
        <w:t xml:space="preserve"> </w:t>
      </w:r>
      <w:proofErr w:type="spellStart"/>
      <w:r w:rsidRPr="00F76C0A">
        <w:rPr>
          <w:sz w:val="24"/>
          <w:szCs w:val="24"/>
        </w:rPr>
        <w:t>pieņemšanas-nodošanas</w:t>
      </w:r>
      <w:proofErr w:type="spellEnd"/>
      <w:r w:rsidRPr="00F76C0A">
        <w:rPr>
          <w:sz w:val="24"/>
          <w:szCs w:val="24"/>
        </w:rPr>
        <w:t xml:space="preserve"> </w:t>
      </w:r>
      <w:proofErr w:type="spellStart"/>
      <w:r w:rsidRPr="00F76C0A">
        <w:rPr>
          <w:sz w:val="24"/>
          <w:szCs w:val="24"/>
        </w:rPr>
        <w:t>abpusējas</w:t>
      </w:r>
      <w:proofErr w:type="spellEnd"/>
      <w:r w:rsidRPr="00F76C0A">
        <w:rPr>
          <w:sz w:val="24"/>
          <w:szCs w:val="24"/>
        </w:rPr>
        <w:t xml:space="preserve"> </w:t>
      </w:r>
      <w:proofErr w:type="spellStart"/>
      <w:r w:rsidRPr="00F76C0A">
        <w:rPr>
          <w:sz w:val="24"/>
          <w:szCs w:val="24"/>
        </w:rPr>
        <w:t>parakstīšanas</w:t>
      </w:r>
      <w:proofErr w:type="spellEnd"/>
      <w:r w:rsidRPr="00F76C0A">
        <w:rPr>
          <w:sz w:val="24"/>
          <w:szCs w:val="24"/>
        </w:rPr>
        <w:t xml:space="preserve"> un</w:t>
      </w:r>
      <w:r w:rsidRPr="003A33EF">
        <w:rPr>
          <w:sz w:val="24"/>
          <w:szCs w:val="24"/>
        </w:rPr>
        <w:t xml:space="preserve"> </w:t>
      </w:r>
      <w:proofErr w:type="spellStart"/>
      <w:r w:rsidRPr="003A33EF">
        <w:rPr>
          <w:sz w:val="24"/>
          <w:szCs w:val="24"/>
        </w:rPr>
        <w:t>rēķina</w:t>
      </w:r>
      <w:proofErr w:type="spellEnd"/>
      <w:r w:rsidRPr="003A33EF">
        <w:rPr>
          <w:sz w:val="24"/>
          <w:szCs w:val="24"/>
        </w:rPr>
        <w:t xml:space="preserve"> </w:t>
      </w:r>
      <w:proofErr w:type="spellStart"/>
      <w:r w:rsidRPr="003A33EF">
        <w:rPr>
          <w:sz w:val="24"/>
          <w:szCs w:val="24"/>
        </w:rPr>
        <w:t>saņemšanas</w:t>
      </w:r>
      <w:proofErr w:type="spellEnd"/>
      <w:r w:rsidR="00B0524E">
        <w:rPr>
          <w:sz w:val="24"/>
          <w:szCs w:val="24"/>
        </w:rPr>
        <w:t>.</w:t>
      </w:r>
    </w:p>
    <w:p w14:paraId="2AE81B46" w14:textId="3DB961A5" w:rsidR="006523BF" w:rsidRPr="0033120C" w:rsidRDefault="003A33EF" w:rsidP="0033120C">
      <w:pPr>
        <w:numPr>
          <w:ilvl w:val="2"/>
          <w:numId w:val="68"/>
        </w:numPr>
        <w:tabs>
          <w:tab w:val="clear" w:pos="851"/>
          <w:tab w:val="left" w:pos="709"/>
          <w:tab w:val="num" w:pos="1134"/>
        </w:tabs>
        <w:suppressAutoHyphens/>
        <w:autoSpaceDE w:val="0"/>
        <w:ind w:left="993" w:hanging="567"/>
        <w:jc w:val="both"/>
        <w:rPr>
          <w:sz w:val="24"/>
          <w:szCs w:val="24"/>
        </w:rPr>
      </w:pPr>
      <w:proofErr w:type="spellStart"/>
      <w:r w:rsidRPr="0033120C">
        <w:rPr>
          <w:sz w:val="24"/>
          <w:szCs w:val="24"/>
        </w:rPr>
        <w:t>Atlikušo</w:t>
      </w:r>
      <w:proofErr w:type="spellEnd"/>
      <w:r w:rsidRPr="0033120C">
        <w:rPr>
          <w:sz w:val="24"/>
          <w:szCs w:val="24"/>
        </w:rPr>
        <w:t xml:space="preserve"> </w:t>
      </w:r>
      <w:proofErr w:type="spellStart"/>
      <w:r w:rsidRPr="0033120C">
        <w:rPr>
          <w:sz w:val="24"/>
          <w:szCs w:val="24"/>
        </w:rPr>
        <w:t>maksājumu</w:t>
      </w:r>
      <w:proofErr w:type="spellEnd"/>
      <w:r w:rsidRPr="0033120C">
        <w:rPr>
          <w:sz w:val="24"/>
          <w:szCs w:val="24"/>
        </w:rPr>
        <w:t xml:space="preserve"> 50% </w:t>
      </w:r>
      <w:proofErr w:type="spellStart"/>
      <w:r w:rsidRPr="0033120C">
        <w:rPr>
          <w:sz w:val="24"/>
          <w:szCs w:val="24"/>
        </w:rPr>
        <w:t>apmērā</w:t>
      </w:r>
      <w:proofErr w:type="spellEnd"/>
      <w:r w:rsidRPr="0033120C">
        <w:rPr>
          <w:sz w:val="24"/>
          <w:szCs w:val="24"/>
        </w:rPr>
        <w:t xml:space="preserve"> </w:t>
      </w:r>
      <w:proofErr w:type="spellStart"/>
      <w:r w:rsidRPr="0033120C">
        <w:rPr>
          <w:sz w:val="24"/>
          <w:szCs w:val="24"/>
        </w:rPr>
        <w:t>Projektēšanas</w:t>
      </w:r>
      <w:proofErr w:type="spellEnd"/>
      <w:r w:rsidRPr="0033120C">
        <w:rPr>
          <w:sz w:val="24"/>
          <w:szCs w:val="24"/>
        </w:rPr>
        <w:t xml:space="preserve"> </w:t>
      </w:r>
      <w:proofErr w:type="spellStart"/>
      <w:r w:rsidRPr="0033120C">
        <w:rPr>
          <w:sz w:val="24"/>
          <w:szCs w:val="24"/>
        </w:rPr>
        <w:t>darbu</w:t>
      </w:r>
      <w:proofErr w:type="spellEnd"/>
      <w:r w:rsidRPr="0033120C">
        <w:rPr>
          <w:sz w:val="24"/>
          <w:szCs w:val="24"/>
        </w:rPr>
        <w:t xml:space="preserve"> </w:t>
      </w:r>
      <w:proofErr w:type="spellStart"/>
      <w:r w:rsidRPr="0033120C">
        <w:rPr>
          <w:sz w:val="24"/>
          <w:szCs w:val="24"/>
        </w:rPr>
        <w:t>summas</w:t>
      </w:r>
      <w:proofErr w:type="spellEnd"/>
      <w:r w:rsidRPr="0033120C">
        <w:rPr>
          <w:sz w:val="24"/>
          <w:szCs w:val="24"/>
        </w:rPr>
        <w:t xml:space="preserve"> </w:t>
      </w:r>
      <w:proofErr w:type="spellStart"/>
      <w:r w:rsidRPr="0033120C">
        <w:rPr>
          <w:sz w:val="24"/>
          <w:szCs w:val="24"/>
        </w:rPr>
        <w:t>Pasūtītājs</w:t>
      </w:r>
      <w:proofErr w:type="spellEnd"/>
      <w:r w:rsidRPr="0033120C">
        <w:rPr>
          <w:sz w:val="24"/>
          <w:szCs w:val="24"/>
        </w:rPr>
        <w:t xml:space="preserve"> </w:t>
      </w:r>
      <w:proofErr w:type="spellStart"/>
      <w:r w:rsidRPr="0033120C">
        <w:rPr>
          <w:sz w:val="24"/>
          <w:szCs w:val="24"/>
        </w:rPr>
        <w:t>samaksā</w:t>
      </w:r>
      <w:proofErr w:type="spellEnd"/>
      <w:r w:rsidRPr="0033120C">
        <w:rPr>
          <w:sz w:val="24"/>
          <w:szCs w:val="24"/>
        </w:rPr>
        <w:t xml:space="preserve"> </w:t>
      </w:r>
      <w:proofErr w:type="spellStart"/>
      <w:r w:rsidRPr="0033120C">
        <w:rPr>
          <w:sz w:val="24"/>
          <w:szCs w:val="24"/>
        </w:rPr>
        <w:t>Izpildītājam</w:t>
      </w:r>
      <w:proofErr w:type="spellEnd"/>
      <w:r w:rsidRPr="0033120C">
        <w:rPr>
          <w:sz w:val="24"/>
          <w:szCs w:val="24"/>
        </w:rPr>
        <w:t xml:space="preserve"> 15 (</w:t>
      </w:r>
      <w:proofErr w:type="spellStart"/>
      <w:r w:rsidRPr="0033120C">
        <w:rPr>
          <w:sz w:val="24"/>
          <w:szCs w:val="24"/>
        </w:rPr>
        <w:t>piecpadsmit</w:t>
      </w:r>
      <w:proofErr w:type="spellEnd"/>
      <w:r w:rsidRPr="0033120C">
        <w:rPr>
          <w:sz w:val="24"/>
          <w:szCs w:val="24"/>
        </w:rPr>
        <w:t xml:space="preserve">) </w:t>
      </w:r>
      <w:proofErr w:type="spellStart"/>
      <w:r w:rsidRPr="0033120C">
        <w:rPr>
          <w:sz w:val="24"/>
          <w:szCs w:val="24"/>
        </w:rPr>
        <w:t>darbdienu</w:t>
      </w:r>
      <w:proofErr w:type="spellEnd"/>
      <w:r w:rsidRPr="0033120C">
        <w:rPr>
          <w:sz w:val="24"/>
          <w:szCs w:val="24"/>
        </w:rPr>
        <w:t xml:space="preserve"> </w:t>
      </w:r>
      <w:proofErr w:type="spellStart"/>
      <w:r w:rsidRPr="0033120C">
        <w:rPr>
          <w:sz w:val="24"/>
          <w:szCs w:val="24"/>
        </w:rPr>
        <w:t>laikā</w:t>
      </w:r>
      <w:proofErr w:type="spellEnd"/>
      <w:r w:rsidRPr="0033120C">
        <w:rPr>
          <w:sz w:val="24"/>
          <w:szCs w:val="24"/>
        </w:rPr>
        <w:t xml:space="preserve"> </w:t>
      </w:r>
      <w:proofErr w:type="spellStart"/>
      <w:r w:rsidRPr="0033120C">
        <w:rPr>
          <w:sz w:val="24"/>
          <w:szCs w:val="24"/>
        </w:rPr>
        <w:t>pēc</w:t>
      </w:r>
      <w:proofErr w:type="spellEnd"/>
      <w:r w:rsidRPr="0033120C">
        <w:rPr>
          <w:sz w:val="24"/>
          <w:szCs w:val="24"/>
        </w:rPr>
        <w:t xml:space="preserve"> </w:t>
      </w:r>
      <w:proofErr w:type="spellStart"/>
      <w:r w:rsidRPr="0033120C">
        <w:rPr>
          <w:sz w:val="24"/>
          <w:szCs w:val="24"/>
        </w:rPr>
        <w:t>Būvvaldē</w:t>
      </w:r>
      <w:proofErr w:type="spellEnd"/>
      <w:r w:rsidRPr="0033120C">
        <w:rPr>
          <w:sz w:val="24"/>
          <w:szCs w:val="24"/>
        </w:rPr>
        <w:t xml:space="preserve"> </w:t>
      </w:r>
      <w:proofErr w:type="spellStart"/>
      <w:r w:rsidRPr="0033120C">
        <w:rPr>
          <w:sz w:val="24"/>
          <w:szCs w:val="24"/>
        </w:rPr>
        <w:t>akceptēta</w:t>
      </w:r>
      <w:proofErr w:type="spellEnd"/>
      <w:r w:rsidRPr="0033120C">
        <w:rPr>
          <w:sz w:val="24"/>
          <w:szCs w:val="24"/>
        </w:rPr>
        <w:t xml:space="preserve"> </w:t>
      </w:r>
      <w:proofErr w:type="spellStart"/>
      <w:r w:rsidRPr="0033120C">
        <w:rPr>
          <w:sz w:val="24"/>
          <w:szCs w:val="24"/>
        </w:rPr>
        <w:t>Būvprojekta</w:t>
      </w:r>
      <w:proofErr w:type="spellEnd"/>
      <w:r w:rsidRPr="0033120C">
        <w:rPr>
          <w:sz w:val="24"/>
          <w:szCs w:val="24"/>
        </w:rPr>
        <w:t xml:space="preserve"> </w:t>
      </w:r>
      <w:proofErr w:type="spellStart"/>
      <w:r w:rsidRPr="0033120C">
        <w:rPr>
          <w:sz w:val="24"/>
          <w:szCs w:val="24"/>
        </w:rPr>
        <w:t>pieņemšanas-nodošanas</w:t>
      </w:r>
      <w:proofErr w:type="spellEnd"/>
      <w:r w:rsidRPr="0033120C">
        <w:rPr>
          <w:sz w:val="24"/>
          <w:szCs w:val="24"/>
        </w:rPr>
        <w:t xml:space="preserve"> </w:t>
      </w:r>
      <w:proofErr w:type="spellStart"/>
      <w:r w:rsidRPr="0033120C">
        <w:rPr>
          <w:sz w:val="24"/>
          <w:szCs w:val="24"/>
        </w:rPr>
        <w:t>akta</w:t>
      </w:r>
      <w:proofErr w:type="spellEnd"/>
      <w:r w:rsidRPr="0033120C">
        <w:rPr>
          <w:sz w:val="24"/>
          <w:szCs w:val="24"/>
        </w:rPr>
        <w:t xml:space="preserve"> </w:t>
      </w:r>
      <w:proofErr w:type="spellStart"/>
      <w:r w:rsidRPr="0033120C">
        <w:rPr>
          <w:sz w:val="24"/>
          <w:szCs w:val="24"/>
        </w:rPr>
        <w:t>abpusējas</w:t>
      </w:r>
      <w:proofErr w:type="spellEnd"/>
      <w:r w:rsidRPr="0033120C">
        <w:rPr>
          <w:sz w:val="24"/>
          <w:szCs w:val="24"/>
        </w:rPr>
        <w:t xml:space="preserve"> </w:t>
      </w:r>
      <w:proofErr w:type="spellStart"/>
      <w:r w:rsidRPr="0033120C">
        <w:rPr>
          <w:sz w:val="24"/>
          <w:szCs w:val="24"/>
        </w:rPr>
        <w:t>parakstīšanas</w:t>
      </w:r>
      <w:proofErr w:type="spellEnd"/>
      <w:r w:rsidRPr="0033120C">
        <w:rPr>
          <w:sz w:val="24"/>
          <w:szCs w:val="24"/>
        </w:rPr>
        <w:t xml:space="preserve"> un </w:t>
      </w:r>
      <w:proofErr w:type="spellStart"/>
      <w:r w:rsidRPr="0033120C">
        <w:rPr>
          <w:sz w:val="24"/>
          <w:szCs w:val="24"/>
        </w:rPr>
        <w:t>rēķina</w:t>
      </w:r>
      <w:proofErr w:type="spellEnd"/>
      <w:r w:rsidRPr="0033120C">
        <w:rPr>
          <w:sz w:val="24"/>
          <w:szCs w:val="24"/>
        </w:rPr>
        <w:t xml:space="preserve"> </w:t>
      </w:r>
      <w:proofErr w:type="spellStart"/>
      <w:r w:rsidRPr="0033120C">
        <w:rPr>
          <w:sz w:val="24"/>
          <w:szCs w:val="24"/>
        </w:rPr>
        <w:t>saņemšanas</w:t>
      </w:r>
      <w:proofErr w:type="spellEnd"/>
      <w:r w:rsidR="006523BF" w:rsidRPr="0033120C">
        <w:rPr>
          <w:sz w:val="24"/>
          <w:szCs w:val="24"/>
        </w:rPr>
        <w:t>.</w:t>
      </w:r>
    </w:p>
    <w:p w14:paraId="256B182F" w14:textId="77777777" w:rsidR="006523BF" w:rsidRPr="00573DC9" w:rsidRDefault="006523BF" w:rsidP="006523BF">
      <w:pPr>
        <w:autoSpaceDE w:val="0"/>
        <w:jc w:val="both"/>
        <w:rPr>
          <w:b/>
          <w:bCs/>
          <w:sz w:val="24"/>
          <w:szCs w:val="24"/>
        </w:rPr>
      </w:pPr>
      <w:r w:rsidRPr="00573DC9">
        <w:rPr>
          <w:bCs/>
          <w:sz w:val="24"/>
          <w:szCs w:val="24"/>
        </w:rPr>
        <w:t>5.3.</w:t>
      </w:r>
      <w:r w:rsidRPr="00573DC9">
        <w:rPr>
          <w:sz w:val="24"/>
          <w:szCs w:val="24"/>
        </w:rPr>
        <w:t xml:space="preserve"> </w:t>
      </w:r>
      <w:proofErr w:type="spellStart"/>
      <w:r w:rsidRPr="00573DC9">
        <w:rPr>
          <w:b/>
          <w:bCs/>
          <w:sz w:val="24"/>
          <w:szCs w:val="24"/>
        </w:rPr>
        <w:t>Rēķini</w:t>
      </w:r>
      <w:proofErr w:type="spellEnd"/>
      <w:r w:rsidRPr="00573DC9">
        <w:rPr>
          <w:b/>
          <w:bCs/>
          <w:sz w:val="24"/>
          <w:szCs w:val="24"/>
        </w:rPr>
        <w:t>.</w:t>
      </w:r>
    </w:p>
    <w:p w14:paraId="5D2C2252" w14:textId="77777777" w:rsidR="0094144B" w:rsidRDefault="006523BF" w:rsidP="0094144B">
      <w:pPr>
        <w:autoSpaceDE w:val="0"/>
        <w:ind w:left="851" w:hanging="567"/>
        <w:jc w:val="both"/>
        <w:rPr>
          <w:sz w:val="24"/>
          <w:szCs w:val="24"/>
        </w:rPr>
      </w:pPr>
      <w:r w:rsidRPr="00573DC9">
        <w:rPr>
          <w:sz w:val="24"/>
          <w:szCs w:val="24"/>
        </w:rPr>
        <w:t xml:space="preserve">5.3.1. </w:t>
      </w:r>
      <w:proofErr w:type="spellStart"/>
      <w:r w:rsidRPr="00573DC9">
        <w:rPr>
          <w:sz w:val="24"/>
          <w:szCs w:val="24"/>
        </w:rPr>
        <w:t>Visiem</w:t>
      </w:r>
      <w:proofErr w:type="spellEnd"/>
      <w:r w:rsidRPr="00573DC9">
        <w:rPr>
          <w:sz w:val="24"/>
          <w:szCs w:val="24"/>
        </w:rPr>
        <w:t xml:space="preserve"> </w:t>
      </w:r>
      <w:proofErr w:type="spellStart"/>
      <w:r w:rsidRPr="00573DC9">
        <w:rPr>
          <w:sz w:val="24"/>
          <w:szCs w:val="24"/>
        </w:rPr>
        <w:t>rēķiniem</w:t>
      </w:r>
      <w:proofErr w:type="spellEnd"/>
      <w:r w:rsidRPr="00573DC9">
        <w:rPr>
          <w:sz w:val="24"/>
          <w:szCs w:val="24"/>
        </w:rPr>
        <w:t xml:space="preserve"> </w:t>
      </w:r>
      <w:proofErr w:type="spellStart"/>
      <w:r w:rsidRPr="00573DC9">
        <w:rPr>
          <w:sz w:val="24"/>
          <w:szCs w:val="24"/>
        </w:rPr>
        <w:t>jābūt</w:t>
      </w:r>
      <w:proofErr w:type="spellEnd"/>
      <w:r w:rsidRPr="00573DC9">
        <w:rPr>
          <w:sz w:val="24"/>
          <w:szCs w:val="24"/>
        </w:rPr>
        <w:t xml:space="preserve"> </w:t>
      </w:r>
      <w:proofErr w:type="spellStart"/>
      <w:r w:rsidRPr="00573DC9">
        <w:rPr>
          <w:sz w:val="24"/>
          <w:szCs w:val="24"/>
        </w:rPr>
        <w:t>adresētiem</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tajos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jānorāda</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nosaukums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numurs</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rekvizīti</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kontaktpersona</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cita</w:t>
      </w:r>
      <w:proofErr w:type="spellEnd"/>
      <w:r w:rsidRPr="00573DC9">
        <w:rPr>
          <w:sz w:val="24"/>
          <w:szCs w:val="24"/>
        </w:rPr>
        <w:t xml:space="preserve"> </w:t>
      </w:r>
      <w:proofErr w:type="spellStart"/>
      <w:r w:rsidRPr="00573DC9">
        <w:rPr>
          <w:sz w:val="24"/>
          <w:szCs w:val="24"/>
        </w:rPr>
        <w:t>informācija</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pieprasījuma</w:t>
      </w:r>
      <w:proofErr w:type="spellEnd"/>
      <w:r w:rsidRPr="00573DC9">
        <w:rPr>
          <w:sz w:val="24"/>
          <w:szCs w:val="24"/>
        </w:rPr>
        <w:t>.</w:t>
      </w:r>
    </w:p>
    <w:p w14:paraId="311D20CB" w14:textId="77777777" w:rsidR="0094144B" w:rsidRDefault="0094144B" w:rsidP="0094144B">
      <w:pPr>
        <w:autoSpaceDE w:val="0"/>
        <w:ind w:left="851" w:hanging="567"/>
        <w:jc w:val="both"/>
        <w:rPr>
          <w:sz w:val="24"/>
          <w:szCs w:val="24"/>
        </w:rPr>
      </w:pPr>
      <w:r>
        <w:rPr>
          <w:sz w:val="24"/>
          <w:szCs w:val="24"/>
        </w:rPr>
        <w:t xml:space="preserve">5.3.2. </w:t>
      </w:r>
      <w:r>
        <w:rPr>
          <w:sz w:val="24"/>
          <w:szCs w:val="24"/>
          <w:lang w:val="lv-LV" w:eastAsia="ar-SA"/>
        </w:rPr>
        <w:t>Izpildītājs</w:t>
      </w:r>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grāmatvedības</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attaisnojuma</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dokumentus</w:t>
      </w:r>
      <w:proofErr w:type="spellEnd"/>
      <w:r w:rsidRPr="0094144B">
        <w:rPr>
          <w:rFonts w:cs="Calibri"/>
          <w:color w:val="000000"/>
          <w:sz w:val="24"/>
          <w:szCs w:val="24"/>
          <w:bdr w:val="none" w:sz="0" w:space="0" w:color="auto" w:frame="1"/>
          <w:lang w:val="x-none" w:eastAsia="lv-LV"/>
        </w:rPr>
        <w:t xml:space="preserve"> – </w:t>
      </w:r>
      <w:proofErr w:type="spellStart"/>
      <w:r w:rsidRPr="0094144B">
        <w:rPr>
          <w:rFonts w:cs="Calibri"/>
          <w:color w:val="000000"/>
          <w:sz w:val="24"/>
          <w:szCs w:val="24"/>
          <w:bdr w:val="none" w:sz="0" w:space="0" w:color="auto" w:frame="1"/>
          <w:lang w:val="x-none" w:eastAsia="lv-LV"/>
        </w:rPr>
        <w:t>rēķinus</w:t>
      </w:r>
      <w:proofErr w:type="spellEnd"/>
      <w:r w:rsidRPr="0094144B">
        <w:rPr>
          <w:rFonts w:cs="Calibri"/>
          <w:color w:val="000000"/>
          <w:sz w:val="24"/>
          <w:szCs w:val="24"/>
          <w:bdr w:val="none" w:sz="0" w:space="0" w:color="auto" w:frame="1"/>
          <w:lang w:val="x-none" w:eastAsia="lv-LV"/>
        </w:rPr>
        <w:t xml:space="preserve"> – </w:t>
      </w:r>
      <w:proofErr w:type="spellStart"/>
      <w:r w:rsidRPr="0094144B">
        <w:rPr>
          <w:rFonts w:cs="Calibri"/>
          <w:color w:val="000000"/>
          <w:sz w:val="24"/>
          <w:szCs w:val="24"/>
          <w:bdr w:val="none" w:sz="0" w:space="0" w:color="auto" w:frame="1"/>
          <w:lang w:val="x-none" w:eastAsia="lv-LV"/>
        </w:rPr>
        <w:t>sagatavo</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elektroniskā</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formātā</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sz w:val="24"/>
          <w:szCs w:val="24"/>
          <w:lang w:val="x-none" w:eastAsia="zh-CN"/>
        </w:rPr>
        <w:t>turpmāk</w:t>
      </w:r>
      <w:proofErr w:type="spellEnd"/>
      <w:r w:rsidRPr="0094144B">
        <w:rPr>
          <w:rFonts w:cs="Calibri"/>
          <w:color w:val="000000"/>
          <w:sz w:val="24"/>
          <w:szCs w:val="24"/>
          <w:bdr w:val="none" w:sz="0" w:space="0" w:color="auto" w:frame="1"/>
          <w:lang w:val="x-none" w:eastAsia="lv-LV"/>
        </w:rPr>
        <w:t xml:space="preserve"> – e-</w:t>
      </w:r>
      <w:proofErr w:type="spellStart"/>
      <w:r w:rsidRPr="0094144B">
        <w:rPr>
          <w:rFonts w:cs="Calibri"/>
          <w:color w:val="000000"/>
          <w:sz w:val="24"/>
          <w:szCs w:val="24"/>
          <w:bdr w:val="none" w:sz="0" w:space="0" w:color="auto" w:frame="1"/>
          <w:lang w:val="x-none" w:eastAsia="lv-LV"/>
        </w:rPr>
        <w:t>rēķins</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atbilstoši</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Ministru</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kabineta</w:t>
      </w:r>
      <w:proofErr w:type="spellEnd"/>
      <w:r w:rsidRPr="0094144B">
        <w:rPr>
          <w:rFonts w:cs="Calibri"/>
          <w:color w:val="000000"/>
          <w:sz w:val="24"/>
          <w:szCs w:val="24"/>
          <w:bdr w:val="none" w:sz="0" w:space="0" w:color="auto" w:frame="1"/>
          <w:lang w:val="x-none" w:eastAsia="lv-LV"/>
        </w:rPr>
        <w:t xml:space="preserve"> 2019.gada 9.aprīļa </w:t>
      </w:r>
      <w:proofErr w:type="spellStart"/>
      <w:r w:rsidRPr="0094144B">
        <w:rPr>
          <w:rFonts w:cs="Calibri"/>
          <w:color w:val="000000"/>
          <w:sz w:val="24"/>
          <w:szCs w:val="24"/>
          <w:bdr w:val="none" w:sz="0" w:space="0" w:color="auto" w:frame="1"/>
          <w:lang w:val="x-none" w:eastAsia="lv-LV"/>
        </w:rPr>
        <w:t>noteikumiem</w:t>
      </w:r>
      <w:proofErr w:type="spellEnd"/>
      <w:r w:rsidRPr="0094144B">
        <w:rPr>
          <w:rFonts w:cs="Calibri"/>
          <w:color w:val="000000"/>
          <w:sz w:val="24"/>
          <w:szCs w:val="24"/>
          <w:bdr w:val="none" w:sz="0" w:space="0" w:color="auto" w:frame="1"/>
          <w:lang w:val="x-none" w:eastAsia="lv-LV"/>
        </w:rPr>
        <w:t xml:space="preserve"> Nr.154 “</w:t>
      </w:r>
      <w:proofErr w:type="spellStart"/>
      <w:r w:rsidRPr="0094144B">
        <w:rPr>
          <w:rFonts w:cs="Calibri"/>
          <w:color w:val="000000"/>
          <w:sz w:val="24"/>
          <w:szCs w:val="24"/>
          <w:bdr w:val="none" w:sz="0" w:space="0" w:color="auto" w:frame="1"/>
          <w:lang w:val="x-none" w:eastAsia="lv-LV"/>
        </w:rPr>
        <w:t>Piemērojamais</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elektroniskā</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rēķina</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standarts</w:t>
      </w:r>
      <w:proofErr w:type="spellEnd"/>
      <w:r w:rsidRPr="0094144B">
        <w:rPr>
          <w:rFonts w:cs="Calibri"/>
          <w:color w:val="000000"/>
          <w:sz w:val="24"/>
          <w:szCs w:val="24"/>
          <w:bdr w:val="none" w:sz="0" w:space="0" w:color="auto" w:frame="1"/>
          <w:lang w:val="x-none" w:eastAsia="lv-LV"/>
        </w:rPr>
        <w:t xml:space="preserve"> un </w:t>
      </w:r>
      <w:proofErr w:type="spellStart"/>
      <w:r w:rsidRPr="0094144B">
        <w:rPr>
          <w:rFonts w:cs="Calibri"/>
          <w:color w:val="000000"/>
          <w:sz w:val="24"/>
          <w:szCs w:val="24"/>
          <w:bdr w:val="none" w:sz="0" w:space="0" w:color="auto" w:frame="1"/>
          <w:lang w:val="x-none" w:eastAsia="lv-LV"/>
        </w:rPr>
        <w:t>tā</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pamatelementu</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izmantošanas</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specifikācija</w:t>
      </w:r>
      <w:proofErr w:type="spellEnd"/>
      <w:r w:rsidRPr="0094144B">
        <w:rPr>
          <w:rFonts w:cs="Calibri"/>
          <w:color w:val="000000"/>
          <w:sz w:val="24"/>
          <w:szCs w:val="24"/>
          <w:bdr w:val="none" w:sz="0" w:space="0" w:color="auto" w:frame="1"/>
          <w:lang w:val="x-none" w:eastAsia="lv-LV"/>
        </w:rPr>
        <w:t xml:space="preserve"> un </w:t>
      </w:r>
      <w:proofErr w:type="spellStart"/>
      <w:r w:rsidRPr="0094144B">
        <w:rPr>
          <w:rFonts w:cs="Calibri"/>
          <w:color w:val="000000"/>
          <w:sz w:val="24"/>
          <w:szCs w:val="24"/>
          <w:bdr w:val="none" w:sz="0" w:space="0" w:color="auto" w:frame="1"/>
          <w:lang w:val="x-none" w:eastAsia="lv-LV"/>
        </w:rPr>
        <w:t>aprites</w:t>
      </w:r>
      <w:proofErr w:type="spellEnd"/>
      <w:r w:rsidRPr="0094144B">
        <w:rPr>
          <w:rFonts w:cs="Calibri"/>
          <w:color w:val="000000"/>
          <w:sz w:val="24"/>
          <w:szCs w:val="24"/>
          <w:bdr w:val="none" w:sz="0" w:space="0" w:color="auto" w:frame="1"/>
          <w:lang w:val="x-none" w:eastAsia="lv-LV"/>
        </w:rPr>
        <w:t xml:space="preserve"> </w:t>
      </w:r>
      <w:proofErr w:type="spellStart"/>
      <w:r w:rsidRPr="0094144B">
        <w:rPr>
          <w:rFonts w:cs="Calibri"/>
          <w:color w:val="000000"/>
          <w:sz w:val="24"/>
          <w:szCs w:val="24"/>
          <w:bdr w:val="none" w:sz="0" w:space="0" w:color="auto" w:frame="1"/>
          <w:lang w:val="x-none" w:eastAsia="lv-LV"/>
        </w:rPr>
        <w:t>kārtība</w:t>
      </w:r>
      <w:proofErr w:type="spellEnd"/>
      <w:r w:rsidRPr="0094144B">
        <w:rPr>
          <w:rFonts w:cs="Calibri"/>
          <w:color w:val="000000"/>
          <w:sz w:val="24"/>
          <w:szCs w:val="24"/>
          <w:bdr w:val="none" w:sz="0" w:space="0" w:color="auto" w:frame="1"/>
          <w:lang w:val="x-none" w:eastAsia="lv-LV"/>
        </w:rPr>
        <w:t>”.  </w:t>
      </w:r>
    </w:p>
    <w:p w14:paraId="71D98560" w14:textId="0B53BB22" w:rsidR="0094144B" w:rsidRDefault="0094144B" w:rsidP="0094144B">
      <w:pPr>
        <w:autoSpaceDE w:val="0"/>
        <w:ind w:left="851" w:hanging="567"/>
        <w:jc w:val="both"/>
        <w:rPr>
          <w:sz w:val="24"/>
          <w:szCs w:val="24"/>
        </w:rPr>
      </w:pPr>
      <w:r>
        <w:rPr>
          <w:sz w:val="24"/>
          <w:szCs w:val="24"/>
        </w:rPr>
        <w:t xml:space="preserve">5.3.3. </w:t>
      </w:r>
      <w:proofErr w:type="spellStart"/>
      <w:r w:rsidR="006526FE">
        <w:rPr>
          <w:sz w:val="24"/>
          <w:szCs w:val="24"/>
        </w:rPr>
        <w:t>Izpildītājs</w:t>
      </w:r>
      <w:proofErr w:type="spellEnd"/>
      <w:r w:rsidRPr="0094144B">
        <w:rPr>
          <w:rFonts w:cs="Calibri"/>
          <w:color w:val="000000"/>
          <w:sz w:val="24"/>
          <w:szCs w:val="24"/>
          <w:bdr w:val="none" w:sz="0" w:space="0" w:color="auto" w:frame="1"/>
          <w:lang w:val="lv-LV" w:eastAsia="zh-CN"/>
        </w:rPr>
        <w:t xml:space="preserve"> e-rēķinu sagatavo savā grāmatvedības sistēmā vai izmantojot e-rēķinu izveidošanas formu portālā latvija.gov.lv (nepieciešama autentifikācija ar kvalificētiem elektroniskās identifikācijas līdzekļiem un ir jābūt izveidotam e-adreses kontam, kuram piekļūst no </w:t>
      </w:r>
      <w:r w:rsidRPr="0094144B">
        <w:rPr>
          <w:rFonts w:cs="Calibri"/>
          <w:sz w:val="24"/>
          <w:szCs w:val="24"/>
          <w:lang w:val="lv-LV" w:eastAsia="zh-CN"/>
        </w:rPr>
        <w:t>portāla</w:t>
      </w:r>
      <w:r w:rsidRPr="0094144B">
        <w:rPr>
          <w:rFonts w:cs="Calibri"/>
          <w:color w:val="000000"/>
          <w:sz w:val="24"/>
          <w:szCs w:val="24"/>
          <w:bdr w:val="none" w:sz="0" w:space="0" w:color="auto" w:frame="1"/>
          <w:lang w:val="lv-LV" w:eastAsia="zh-CN"/>
        </w:rPr>
        <w:t xml:space="preserve"> latvija.gov.lv). Izpildītājs e-rēķinu iesniedz izmantojot Pasūtītāja oficiālo elektronisko adresi (e-adresi) vai e-pastu </w:t>
      </w:r>
      <w:hyperlink r:id="rId21" w:history="1">
        <w:r w:rsidRPr="0094144B">
          <w:rPr>
            <w:rFonts w:cs="Calibri"/>
            <w:color w:val="0000FF"/>
            <w:sz w:val="24"/>
            <w:szCs w:val="24"/>
            <w:u w:val="single"/>
            <w:bdr w:val="none" w:sz="0" w:space="0" w:color="auto" w:frame="1"/>
            <w:lang w:val="lv-LV" w:eastAsia="zh-CN"/>
          </w:rPr>
          <w:t>novada.dome@ropazi.lv</w:t>
        </w:r>
      </w:hyperlink>
    </w:p>
    <w:p w14:paraId="3CFBC69B" w14:textId="5738FC09" w:rsidR="006523BF" w:rsidRDefault="0094144B" w:rsidP="0094144B">
      <w:pPr>
        <w:autoSpaceDE w:val="0"/>
        <w:ind w:left="851" w:hanging="567"/>
        <w:jc w:val="both"/>
        <w:rPr>
          <w:sz w:val="24"/>
          <w:szCs w:val="24"/>
        </w:rPr>
      </w:pPr>
      <w:r>
        <w:rPr>
          <w:sz w:val="24"/>
          <w:szCs w:val="24"/>
        </w:rPr>
        <w:t xml:space="preserve">5.3.4. </w:t>
      </w:r>
      <w:proofErr w:type="spellStart"/>
      <w:r w:rsidR="006523BF" w:rsidRPr="00573DC9">
        <w:rPr>
          <w:sz w:val="24"/>
          <w:szCs w:val="24"/>
        </w:rPr>
        <w:t>Kopā</w:t>
      </w:r>
      <w:proofErr w:type="spellEnd"/>
      <w:r w:rsidR="006523BF" w:rsidRPr="00573DC9">
        <w:rPr>
          <w:sz w:val="24"/>
          <w:szCs w:val="24"/>
        </w:rPr>
        <w:t xml:space="preserve"> </w:t>
      </w:r>
      <w:proofErr w:type="spellStart"/>
      <w:r w:rsidR="006523BF" w:rsidRPr="00573DC9">
        <w:rPr>
          <w:sz w:val="24"/>
          <w:szCs w:val="24"/>
        </w:rPr>
        <w:t>ar</w:t>
      </w:r>
      <w:proofErr w:type="spellEnd"/>
      <w:r w:rsidR="006523BF" w:rsidRPr="00573DC9">
        <w:rPr>
          <w:sz w:val="24"/>
          <w:szCs w:val="24"/>
        </w:rPr>
        <w:t xml:space="preserve"> gala </w:t>
      </w:r>
      <w:proofErr w:type="spellStart"/>
      <w:r w:rsidR="006523BF" w:rsidRPr="00573DC9">
        <w:rPr>
          <w:sz w:val="24"/>
          <w:szCs w:val="24"/>
        </w:rPr>
        <w:t>rēķinu</w:t>
      </w:r>
      <w:proofErr w:type="spellEnd"/>
      <w:r w:rsidR="006523BF" w:rsidRPr="00573DC9">
        <w:rPr>
          <w:sz w:val="24"/>
          <w:szCs w:val="24"/>
        </w:rPr>
        <w:t xml:space="preserve"> </w:t>
      </w:r>
      <w:proofErr w:type="spellStart"/>
      <w:r w:rsidR="006523BF" w:rsidRPr="00573DC9">
        <w:rPr>
          <w:sz w:val="24"/>
          <w:szCs w:val="24"/>
        </w:rPr>
        <w:t>jāiesniedz</w:t>
      </w:r>
      <w:proofErr w:type="spellEnd"/>
      <w:r w:rsidR="006523BF" w:rsidRPr="00573DC9">
        <w:rPr>
          <w:sz w:val="24"/>
          <w:szCs w:val="24"/>
        </w:rPr>
        <w:t xml:space="preserve"> </w:t>
      </w:r>
      <w:proofErr w:type="spellStart"/>
      <w:r w:rsidR="006523BF" w:rsidRPr="00573DC9">
        <w:rPr>
          <w:sz w:val="24"/>
          <w:szCs w:val="24"/>
        </w:rPr>
        <w:t>izpildītā</w:t>
      </w:r>
      <w:proofErr w:type="spellEnd"/>
      <w:r w:rsidR="006523BF" w:rsidRPr="00573DC9">
        <w:rPr>
          <w:sz w:val="24"/>
          <w:szCs w:val="24"/>
        </w:rPr>
        <w:t xml:space="preserve"> </w:t>
      </w:r>
      <w:proofErr w:type="spellStart"/>
      <w:r w:rsidR="006523BF" w:rsidRPr="00573DC9">
        <w:rPr>
          <w:sz w:val="24"/>
          <w:szCs w:val="24"/>
        </w:rPr>
        <w:t>Darba</w:t>
      </w:r>
      <w:proofErr w:type="spellEnd"/>
      <w:r w:rsidR="006523BF" w:rsidRPr="00573DC9">
        <w:rPr>
          <w:sz w:val="24"/>
          <w:szCs w:val="24"/>
        </w:rPr>
        <w:t xml:space="preserve"> </w:t>
      </w:r>
      <w:proofErr w:type="spellStart"/>
      <w:r w:rsidR="006523BF" w:rsidRPr="00573DC9">
        <w:rPr>
          <w:sz w:val="24"/>
          <w:szCs w:val="24"/>
        </w:rPr>
        <w:t>nodošanas</w:t>
      </w:r>
      <w:proofErr w:type="spellEnd"/>
      <w:r w:rsidR="006523BF" w:rsidRPr="00573DC9">
        <w:rPr>
          <w:sz w:val="24"/>
          <w:szCs w:val="24"/>
        </w:rPr>
        <w:t xml:space="preserve"> – </w:t>
      </w:r>
      <w:proofErr w:type="spellStart"/>
      <w:r w:rsidR="006523BF" w:rsidRPr="00573DC9">
        <w:rPr>
          <w:sz w:val="24"/>
          <w:szCs w:val="24"/>
        </w:rPr>
        <w:t>pieņemšanas</w:t>
      </w:r>
      <w:proofErr w:type="spellEnd"/>
      <w:r w:rsidR="006523BF" w:rsidRPr="00573DC9">
        <w:rPr>
          <w:sz w:val="24"/>
          <w:szCs w:val="24"/>
        </w:rPr>
        <w:t xml:space="preserve"> </w:t>
      </w:r>
      <w:proofErr w:type="spellStart"/>
      <w:r w:rsidR="006523BF" w:rsidRPr="00573DC9">
        <w:rPr>
          <w:sz w:val="24"/>
          <w:szCs w:val="24"/>
        </w:rPr>
        <w:t>akts</w:t>
      </w:r>
      <w:proofErr w:type="spellEnd"/>
      <w:r w:rsidR="006523BF" w:rsidRPr="00573DC9">
        <w:rPr>
          <w:sz w:val="24"/>
          <w:szCs w:val="24"/>
        </w:rPr>
        <w:t>.</w:t>
      </w:r>
    </w:p>
    <w:p w14:paraId="21FEFCD4" w14:textId="77777777" w:rsidR="006523BF" w:rsidRPr="00573DC9" w:rsidRDefault="006523BF" w:rsidP="006523BF">
      <w:pPr>
        <w:tabs>
          <w:tab w:val="left" w:pos="567"/>
        </w:tabs>
        <w:jc w:val="both"/>
        <w:rPr>
          <w:sz w:val="24"/>
          <w:szCs w:val="24"/>
        </w:rPr>
      </w:pPr>
    </w:p>
    <w:p w14:paraId="4E3626A8" w14:textId="77777777" w:rsidR="006523BF" w:rsidRPr="00573DC9" w:rsidRDefault="006523BF" w:rsidP="007B37C7">
      <w:pPr>
        <w:numPr>
          <w:ilvl w:val="0"/>
          <w:numId w:val="67"/>
        </w:numPr>
        <w:tabs>
          <w:tab w:val="left" w:pos="0"/>
          <w:tab w:val="left" w:pos="360"/>
        </w:tabs>
        <w:suppressAutoHyphens/>
        <w:autoSpaceDE w:val="0"/>
        <w:jc w:val="center"/>
        <w:rPr>
          <w:b/>
          <w:bCs/>
          <w:sz w:val="24"/>
          <w:szCs w:val="24"/>
        </w:rPr>
      </w:pPr>
      <w:proofErr w:type="spellStart"/>
      <w:r w:rsidRPr="00573DC9">
        <w:rPr>
          <w:b/>
          <w:bCs/>
          <w:sz w:val="24"/>
          <w:szCs w:val="24"/>
        </w:rPr>
        <w:t>Sapulces</w:t>
      </w:r>
      <w:proofErr w:type="spellEnd"/>
    </w:p>
    <w:p w14:paraId="0E75EC7A" w14:textId="77777777" w:rsidR="006523BF" w:rsidRPr="00573DC9" w:rsidRDefault="006523BF" w:rsidP="007B37C7">
      <w:pPr>
        <w:numPr>
          <w:ilvl w:val="1"/>
          <w:numId w:val="67"/>
        </w:numPr>
        <w:suppressAutoHyphens/>
        <w:autoSpaceDE w:val="0"/>
        <w:jc w:val="both"/>
        <w:rPr>
          <w:sz w:val="24"/>
          <w:szCs w:val="24"/>
        </w:rPr>
      </w:pP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vienas</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pieprasījuma</w:t>
      </w:r>
      <w:proofErr w:type="spellEnd"/>
      <w:r w:rsidRPr="00573DC9">
        <w:rPr>
          <w:sz w:val="24"/>
          <w:szCs w:val="24"/>
        </w:rPr>
        <w:t xml:space="preserve">, kas </w:t>
      </w:r>
      <w:proofErr w:type="spellStart"/>
      <w:r w:rsidRPr="00573DC9">
        <w:rPr>
          <w:sz w:val="24"/>
          <w:szCs w:val="24"/>
        </w:rPr>
        <w:t>nosūtīts</w:t>
      </w:r>
      <w:proofErr w:type="spellEnd"/>
      <w:r w:rsidRPr="00573DC9">
        <w:rPr>
          <w:sz w:val="24"/>
          <w:szCs w:val="24"/>
        </w:rPr>
        <w:t xml:space="preserve"> </w:t>
      </w:r>
      <w:proofErr w:type="spellStart"/>
      <w:r w:rsidRPr="00573DC9">
        <w:rPr>
          <w:sz w:val="24"/>
          <w:szCs w:val="24"/>
        </w:rPr>
        <w:t>otrai</w:t>
      </w:r>
      <w:proofErr w:type="spellEnd"/>
      <w:r w:rsidRPr="00573DC9">
        <w:rPr>
          <w:sz w:val="24"/>
          <w:szCs w:val="24"/>
        </w:rPr>
        <w:t xml:space="preserve"> Pusei,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tās</w:t>
      </w:r>
      <w:proofErr w:type="spellEnd"/>
      <w:r w:rsidRPr="00573DC9">
        <w:rPr>
          <w:sz w:val="24"/>
          <w:szCs w:val="24"/>
        </w:rPr>
        <w:t xml:space="preserve"> </w:t>
      </w:r>
      <w:proofErr w:type="spellStart"/>
      <w:r w:rsidRPr="00573DC9">
        <w:rPr>
          <w:sz w:val="24"/>
          <w:szCs w:val="24"/>
        </w:rPr>
        <w:t>pārstāvim</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15.sadaļā </w:t>
      </w:r>
      <w:proofErr w:type="spellStart"/>
      <w:r w:rsidRPr="00573DC9">
        <w:rPr>
          <w:sz w:val="24"/>
          <w:szCs w:val="24"/>
        </w:rPr>
        <w:t>norādīto</w:t>
      </w:r>
      <w:proofErr w:type="spellEnd"/>
      <w:r w:rsidRPr="00573DC9">
        <w:rPr>
          <w:sz w:val="24"/>
          <w:szCs w:val="24"/>
        </w:rPr>
        <w:t xml:space="preserve"> e-pasta </w:t>
      </w:r>
      <w:proofErr w:type="spellStart"/>
      <w:r w:rsidRPr="00573DC9">
        <w:rPr>
          <w:sz w:val="24"/>
          <w:szCs w:val="24"/>
        </w:rPr>
        <w:t>adresi</w:t>
      </w:r>
      <w:proofErr w:type="spellEnd"/>
      <w:r w:rsidRPr="00573DC9">
        <w:rPr>
          <w:sz w:val="24"/>
          <w:szCs w:val="24"/>
        </w:rPr>
        <w:t xml:space="preserve"> ne </w:t>
      </w:r>
      <w:proofErr w:type="spellStart"/>
      <w:r w:rsidRPr="00573DC9">
        <w:rPr>
          <w:sz w:val="24"/>
          <w:szCs w:val="24"/>
        </w:rPr>
        <w:t>vēlāk</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r w:rsidRPr="00573DC9">
        <w:rPr>
          <w:i/>
          <w:sz w:val="24"/>
          <w:szCs w:val="24"/>
        </w:rPr>
        <w:t>3 (</w:t>
      </w:r>
      <w:proofErr w:type="spellStart"/>
      <w:r w:rsidRPr="00573DC9">
        <w:rPr>
          <w:i/>
          <w:sz w:val="24"/>
          <w:szCs w:val="24"/>
        </w:rPr>
        <w:t>trīs</w:t>
      </w:r>
      <w:proofErr w:type="spellEnd"/>
      <w:r w:rsidRPr="00573DC9">
        <w:rPr>
          <w:i/>
          <w:sz w:val="24"/>
          <w:szCs w:val="24"/>
        </w:rPr>
        <w:t>)</w:t>
      </w:r>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dienas</w:t>
      </w:r>
      <w:proofErr w:type="spellEnd"/>
      <w:r w:rsidRPr="00573DC9">
        <w:rPr>
          <w:sz w:val="24"/>
          <w:szCs w:val="24"/>
        </w:rPr>
        <w:t xml:space="preserve"> </w:t>
      </w:r>
      <w:proofErr w:type="spellStart"/>
      <w:r w:rsidRPr="00573DC9">
        <w:rPr>
          <w:sz w:val="24"/>
          <w:szCs w:val="24"/>
        </w:rPr>
        <w:t>pirms</w:t>
      </w:r>
      <w:proofErr w:type="spellEnd"/>
      <w:r w:rsidRPr="00573DC9">
        <w:rPr>
          <w:sz w:val="24"/>
          <w:szCs w:val="24"/>
        </w:rPr>
        <w:t xml:space="preserve"> </w:t>
      </w:r>
      <w:proofErr w:type="spellStart"/>
      <w:r w:rsidRPr="00573DC9">
        <w:rPr>
          <w:sz w:val="24"/>
          <w:szCs w:val="24"/>
        </w:rPr>
        <w:t>sapulces</w:t>
      </w:r>
      <w:proofErr w:type="spellEnd"/>
      <w:r w:rsidRPr="00573DC9">
        <w:rPr>
          <w:sz w:val="24"/>
          <w:szCs w:val="24"/>
        </w:rPr>
        <w:t xml:space="preserve"> </w:t>
      </w:r>
      <w:proofErr w:type="spellStart"/>
      <w:r w:rsidRPr="00573DC9">
        <w:rPr>
          <w:sz w:val="24"/>
          <w:szCs w:val="24"/>
        </w:rPr>
        <w:t>datuma</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noturētas</w:t>
      </w:r>
      <w:proofErr w:type="spellEnd"/>
      <w:r w:rsidRPr="00573DC9">
        <w:rPr>
          <w:sz w:val="24"/>
          <w:szCs w:val="24"/>
        </w:rPr>
        <w:t xml:space="preserve"> </w:t>
      </w:r>
      <w:proofErr w:type="spellStart"/>
      <w:r w:rsidRPr="00573DC9">
        <w:rPr>
          <w:sz w:val="24"/>
          <w:szCs w:val="24"/>
        </w:rPr>
        <w:t>Pušu</w:t>
      </w:r>
      <w:proofErr w:type="spellEnd"/>
      <w:r w:rsidRPr="00573DC9">
        <w:rPr>
          <w:sz w:val="24"/>
          <w:szCs w:val="24"/>
        </w:rPr>
        <w:t xml:space="preserve"> </w:t>
      </w:r>
      <w:proofErr w:type="spellStart"/>
      <w:r w:rsidRPr="00573DC9">
        <w:rPr>
          <w:sz w:val="24"/>
          <w:szCs w:val="24"/>
        </w:rPr>
        <w:t>sapulces</w:t>
      </w:r>
      <w:proofErr w:type="spellEnd"/>
      <w:r w:rsidRPr="00573DC9">
        <w:rPr>
          <w:sz w:val="24"/>
          <w:szCs w:val="24"/>
        </w:rPr>
        <w:t>.</w:t>
      </w:r>
    </w:p>
    <w:p w14:paraId="5CFDB7F2" w14:textId="77777777" w:rsidR="006523BF" w:rsidRPr="00573DC9" w:rsidRDefault="006523BF" w:rsidP="007B37C7">
      <w:pPr>
        <w:numPr>
          <w:ilvl w:val="1"/>
          <w:numId w:val="67"/>
        </w:numPr>
        <w:suppressAutoHyphens/>
        <w:autoSpaceDE w:val="0"/>
        <w:jc w:val="both"/>
        <w:rPr>
          <w:sz w:val="24"/>
          <w:szCs w:val="24"/>
        </w:rPr>
      </w:pPr>
      <w:proofErr w:type="spellStart"/>
      <w:r w:rsidRPr="00573DC9">
        <w:rPr>
          <w:sz w:val="24"/>
          <w:szCs w:val="24"/>
        </w:rPr>
        <w:t>Sapulces</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protokolētas</w:t>
      </w:r>
      <w:proofErr w:type="spellEnd"/>
      <w:r w:rsidRPr="00573DC9">
        <w:rPr>
          <w:sz w:val="24"/>
          <w:szCs w:val="24"/>
        </w:rPr>
        <w:t xml:space="preserve"> un </w:t>
      </w:r>
      <w:proofErr w:type="spellStart"/>
      <w:r w:rsidRPr="00573DC9">
        <w:rPr>
          <w:sz w:val="24"/>
          <w:szCs w:val="24"/>
        </w:rPr>
        <w:t>protokolus</w:t>
      </w:r>
      <w:proofErr w:type="spellEnd"/>
      <w:r w:rsidRPr="00573DC9">
        <w:rPr>
          <w:sz w:val="24"/>
          <w:szCs w:val="24"/>
        </w:rPr>
        <w:t xml:space="preserve"> </w:t>
      </w:r>
      <w:proofErr w:type="spellStart"/>
      <w:r w:rsidRPr="00573DC9">
        <w:rPr>
          <w:sz w:val="24"/>
          <w:szCs w:val="24"/>
        </w:rPr>
        <w:t>paraksta</w:t>
      </w:r>
      <w:proofErr w:type="spellEnd"/>
      <w:r w:rsidRPr="00573DC9">
        <w:rPr>
          <w:sz w:val="24"/>
          <w:szCs w:val="24"/>
        </w:rPr>
        <w:t xml:space="preserve"> </w:t>
      </w:r>
      <w:proofErr w:type="spellStart"/>
      <w:r w:rsidRPr="00573DC9">
        <w:rPr>
          <w:sz w:val="24"/>
          <w:szCs w:val="24"/>
        </w:rPr>
        <w:t>Pušu</w:t>
      </w:r>
      <w:proofErr w:type="spellEnd"/>
      <w:r w:rsidRPr="00573DC9">
        <w:rPr>
          <w:sz w:val="24"/>
          <w:szCs w:val="24"/>
        </w:rPr>
        <w:t xml:space="preserve"> </w:t>
      </w:r>
      <w:proofErr w:type="spellStart"/>
      <w:r w:rsidRPr="00573DC9">
        <w:rPr>
          <w:sz w:val="24"/>
          <w:szCs w:val="24"/>
        </w:rPr>
        <w:t>pilnvarotie</w:t>
      </w:r>
      <w:proofErr w:type="spellEnd"/>
      <w:r w:rsidRPr="00573DC9">
        <w:rPr>
          <w:sz w:val="24"/>
          <w:szCs w:val="24"/>
        </w:rPr>
        <w:t xml:space="preserve"> </w:t>
      </w:r>
      <w:proofErr w:type="spellStart"/>
      <w:r w:rsidRPr="00573DC9">
        <w:rPr>
          <w:sz w:val="24"/>
          <w:szCs w:val="24"/>
        </w:rPr>
        <w:t>pārstāvji</w:t>
      </w:r>
      <w:proofErr w:type="spellEnd"/>
      <w:r w:rsidRPr="00573DC9">
        <w:rPr>
          <w:sz w:val="24"/>
          <w:szCs w:val="24"/>
        </w:rPr>
        <w:t xml:space="preserve">. </w:t>
      </w:r>
      <w:proofErr w:type="spellStart"/>
      <w:r w:rsidRPr="00573DC9">
        <w:rPr>
          <w:sz w:val="24"/>
          <w:szCs w:val="24"/>
        </w:rPr>
        <w:t>Sapulces</w:t>
      </w:r>
      <w:proofErr w:type="spellEnd"/>
      <w:r w:rsidRPr="00573DC9">
        <w:rPr>
          <w:sz w:val="24"/>
          <w:szCs w:val="24"/>
        </w:rPr>
        <w:t xml:space="preserve"> vada </w:t>
      </w:r>
      <w:proofErr w:type="spellStart"/>
      <w:r w:rsidRPr="00573DC9">
        <w:rPr>
          <w:sz w:val="24"/>
          <w:szCs w:val="24"/>
        </w:rPr>
        <w:t>Speciālists</w:t>
      </w:r>
      <w:proofErr w:type="spellEnd"/>
      <w:r w:rsidRPr="00573DC9">
        <w:rPr>
          <w:sz w:val="24"/>
          <w:szCs w:val="24"/>
        </w:rPr>
        <w:t xml:space="preserve"> un </w:t>
      </w:r>
      <w:proofErr w:type="spellStart"/>
      <w:r w:rsidRPr="00573DC9">
        <w:rPr>
          <w:sz w:val="24"/>
          <w:szCs w:val="24"/>
        </w:rPr>
        <w:t>protokolē</w:t>
      </w:r>
      <w:proofErr w:type="spellEnd"/>
      <w:r w:rsidRPr="00573DC9">
        <w:rPr>
          <w:sz w:val="24"/>
          <w:szCs w:val="24"/>
        </w:rPr>
        <w:t xml:space="preserve">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pārstāvis</w:t>
      </w:r>
      <w:proofErr w:type="spellEnd"/>
      <w:r w:rsidRPr="00573DC9">
        <w:rPr>
          <w:sz w:val="24"/>
          <w:szCs w:val="24"/>
        </w:rPr>
        <w:t xml:space="preserve">. </w:t>
      </w:r>
      <w:proofErr w:type="spellStart"/>
      <w:r w:rsidRPr="00573DC9">
        <w:rPr>
          <w:sz w:val="24"/>
          <w:szCs w:val="24"/>
        </w:rPr>
        <w:t>Sagatavotos</w:t>
      </w:r>
      <w:proofErr w:type="spellEnd"/>
      <w:r w:rsidRPr="00573DC9">
        <w:rPr>
          <w:sz w:val="24"/>
          <w:szCs w:val="24"/>
        </w:rPr>
        <w:t xml:space="preserve"> </w:t>
      </w:r>
      <w:proofErr w:type="spellStart"/>
      <w:r w:rsidRPr="00573DC9">
        <w:rPr>
          <w:sz w:val="24"/>
          <w:szCs w:val="24"/>
        </w:rPr>
        <w:t>protokolus</w:t>
      </w:r>
      <w:proofErr w:type="spellEnd"/>
      <w:r w:rsidRPr="00573DC9">
        <w:rPr>
          <w:sz w:val="24"/>
          <w:szCs w:val="24"/>
        </w:rPr>
        <w:t xml:space="preserve">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nosūta</w:t>
      </w:r>
      <w:proofErr w:type="spellEnd"/>
      <w:r w:rsidRPr="00573DC9">
        <w:rPr>
          <w:sz w:val="24"/>
          <w:szCs w:val="24"/>
        </w:rPr>
        <w:t xml:space="preserve"> </w:t>
      </w:r>
      <w:proofErr w:type="spellStart"/>
      <w:r w:rsidRPr="00573DC9">
        <w:rPr>
          <w:sz w:val="24"/>
          <w:szCs w:val="24"/>
        </w:rPr>
        <w:t>elektroniski</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r w:rsidRPr="00573DC9">
        <w:rPr>
          <w:i/>
          <w:sz w:val="24"/>
          <w:szCs w:val="24"/>
        </w:rPr>
        <w:t>2 (</w:t>
      </w:r>
      <w:proofErr w:type="spellStart"/>
      <w:r w:rsidRPr="00573DC9">
        <w:rPr>
          <w:i/>
          <w:sz w:val="24"/>
          <w:szCs w:val="24"/>
        </w:rPr>
        <w:t>divu</w:t>
      </w:r>
      <w:proofErr w:type="spellEnd"/>
      <w:r w:rsidRPr="00573DC9">
        <w:rPr>
          <w:i/>
          <w:sz w:val="24"/>
          <w:szCs w:val="24"/>
        </w:rPr>
        <w:t>)</w:t>
      </w:r>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sapulces</w:t>
      </w:r>
      <w:proofErr w:type="spellEnd"/>
      <w:r w:rsidRPr="00573DC9">
        <w:rPr>
          <w:sz w:val="24"/>
          <w:szCs w:val="24"/>
        </w:rPr>
        <w:t xml:space="preserve">. </w:t>
      </w:r>
      <w:proofErr w:type="spellStart"/>
      <w:r w:rsidRPr="00573DC9">
        <w:rPr>
          <w:sz w:val="24"/>
          <w:szCs w:val="24"/>
        </w:rPr>
        <w:t>Jebkuras</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pārstāvis</w:t>
      </w:r>
      <w:proofErr w:type="spellEnd"/>
      <w:r w:rsidRPr="00573DC9">
        <w:rPr>
          <w:sz w:val="24"/>
          <w:szCs w:val="24"/>
        </w:rPr>
        <w:t xml:space="preserve">, </w:t>
      </w:r>
      <w:proofErr w:type="spellStart"/>
      <w:r w:rsidRPr="00573DC9">
        <w:rPr>
          <w:sz w:val="24"/>
          <w:szCs w:val="24"/>
        </w:rPr>
        <w:t>kurš</w:t>
      </w:r>
      <w:proofErr w:type="spellEnd"/>
      <w:r w:rsidRPr="00573DC9">
        <w:rPr>
          <w:sz w:val="24"/>
          <w:szCs w:val="24"/>
        </w:rPr>
        <w:t xml:space="preserve"> </w:t>
      </w:r>
      <w:proofErr w:type="spellStart"/>
      <w:r w:rsidRPr="00573DC9">
        <w:rPr>
          <w:sz w:val="24"/>
          <w:szCs w:val="24"/>
        </w:rPr>
        <w:t>nepiekrīt</w:t>
      </w:r>
      <w:proofErr w:type="spellEnd"/>
      <w:r w:rsidRPr="00573DC9">
        <w:rPr>
          <w:sz w:val="24"/>
          <w:szCs w:val="24"/>
        </w:rPr>
        <w:t xml:space="preserve"> </w:t>
      </w:r>
      <w:proofErr w:type="spellStart"/>
      <w:r w:rsidRPr="00573DC9">
        <w:rPr>
          <w:sz w:val="24"/>
          <w:szCs w:val="24"/>
        </w:rPr>
        <w:t>protokolam</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w:t>
      </w:r>
      <w:proofErr w:type="spellStart"/>
      <w:r w:rsidRPr="00573DC9">
        <w:rPr>
          <w:sz w:val="24"/>
          <w:szCs w:val="24"/>
        </w:rPr>
        <w:t>pievienot</w:t>
      </w:r>
      <w:proofErr w:type="spellEnd"/>
      <w:r w:rsidRPr="00573DC9">
        <w:rPr>
          <w:sz w:val="24"/>
          <w:szCs w:val="24"/>
        </w:rPr>
        <w:t xml:space="preserve"> </w:t>
      </w:r>
      <w:proofErr w:type="spellStart"/>
      <w:r w:rsidRPr="00573DC9">
        <w:rPr>
          <w:sz w:val="24"/>
          <w:szCs w:val="24"/>
        </w:rPr>
        <w:t>rakstiskas</w:t>
      </w:r>
      <w:proofErr w:type="spellEnd"/>
      <w:r w:rsidRPr="00573DC9">
        <w:rPr>
          <w:sz w:val="24"/>
          <w:szCs w:val="24"/>
        </w:rPr>
        <w:t xml:space="preserve"> </w:t>
      </w:r>
      <w:proofErr w:type="spellStart"/>
      <w:r w:rsidRPr="00573DC9">
        <w:rPr>
          <w:sz w:val="24"/>
          <w:szCs w:val="24"/>
        </w:rPr>
        <w:t>piezīmes</w:t>
      </w:r>
      <w:proofErr w:type="spellEnd"/>
      <w:r w:rsidRPr="00573DC9">
        <w:rPr>
          <w:sz w:val="24"/>
          <w:szCs w:val="24"/>
        </w:rPr>
        <w:t>.</w:t>
      </w:r>
    </w:p>
    <w:p w14:paraId="0C869E87" w14:textId="77777777" w:rsidR="006523BF" w:rsidRPr="00573DC9" w:rsidRDefault="006523BF" w:rsidP="007B37C7">
      <w:pPr>
        <w:numPr>
          <w:ilvl w:val="1"/>
          <w:numId w:val="67"/>
        </w:numPr>
        <w:suppressAutoHyphens/>
        <w:autoSpaceDE w:val="0"/>
        <w:jc w:val="both"/>
        <w:rPr>
          <w:sz w:val="24"/>
          <w:szCs w:val="24"/>
        </w:rPr>
      </w:pPr>
      <w:proofErr w:type="spellStart"/>
      <w:r w:rsidRPr="00573DC9">
        <w:rPr>
          <w:sz w:val="24"/>
          <w:szCs w:val="24"/>
        </w:rPr>
        <w:t>Sapulces</w:t>
      </w:r>
      <w:proofErr w:type="spellEnd"/>
      <w:r w:rsidRPr="00573DC9">
        <w:rPr>
          <w:sz w:val="24"/>
          <w:szCs w:val="24"/>
        </w:rPr>
        <w:t xml:space="preserve"> </w:t>
      </w:r>
      <w:proofErr w:type="spellStart"/>
      <w:r w:rsidRPr="00573DC9">
        <w:rPr>
          <w:sz w:val="24"/>
          <w:szCs w:val="24"/>
        </w:rPr>
        <w:t>notiek</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telpās</w:t>
      </w:r>
      <w:proofErr w:type="spellEnd"/>
      <w:r w:rsidRPr="00573DC9">
        <w:rPr>
          <w:sz w:val="24"/>
          <w:szCs w:val="24"/>
        </w:rPr>
        <w:t xml:space="preserve">, ja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Speciālists</w:t>
      </w:r>
      <w:proofErr w:type="spellEnd"/>
      <w:r w:rsidRPr="00573DC9">
        <w:rPr>
          <w:sz w:val="24"/>
          <w:szCs w:val="24"/>
        </w:rPr>
        <w:t xml:space="preserve"> nav </w:t>
      </w:r>
      <w:proofErr w:type="spellStart"/>
      <w:r w:rsidRPr="00573DC9">
        <w:rPr>
          <w:sz w:val="24"/>
          <w:szCs w:val="24"/>
        </w:rPr>
        <w:t>noteicis</w:t>
      </w:r>
      <w:proofErr w:type="spellEnd"/>
      <w:r w:rsidRPr="00573DC9">
        <w:rPr>
          <w:sz w:val="24"/>
          <w:szCs w:val="24"/>
        </w:rPr>
        <w:t xml:space="preserve"> </w:t>
      </w:r>
      <w:proofErr w:type="spellStart"/>
      <w:r w:rsidRPr="00573DC9">
        <w:rPr>
          <w:sz w:val="24"/>
          <w:szCs w:val="24"/>
        </w:rPr>
        <w:t>citu</w:t>
      </w:r>
      <w:proofErr w:type="spellEnd"/>
      <w:r w:rsidRPr="00573DC9">
        <w:rPr>
          <w:sz w:val="24"/>
          <w:szCs w:val="24"/>
        </w:rPr>
        <w:t xml:space="preserve"> </w:t>
      </w:r>
      <w:proofErr w:type="spellStart"/>
      <w:r w:rsidRPr="00573DC9">
        <w:rPr>
          <w:sz w:val="24"/>
          <w:szCs w:val="24"/>
        </w:rPr>
        <w:t>veidu</w:t>
      </w:r>
      <w:proofErr w:type="spellEnd"/>
      <w:r w:rsidRPr="00573DC9">
        <w:rPr>
          <w:sz w:val="24"/>
          <w:szCs w:val="24"/>
        </w:rPr>
        <w:t xml:space="preserve"> un </w:t>
      </w:r>
      <w:proofErr w:type="spellStart"/>
      <w:r w:rsidRPr="00573DC9">
        <w:rPr>
          <w:sz w:val="24"/>
          <w:szCs w:val="24"/>
        </w:rPr>
        <w:t>vietu</w:t>
      </w:r>
      <w:proofErr w:type="spellEnd"/>
      <w:r w:rsidRPr="00573DC9">
        <w:rPr>
          <w:sz w:val="24"/>
          <w:szCs w:val="24"/>
        </w:rPr>
        <w:t xml:space="preserve">. </w:t>
      </w:r>
      <w:proofErr w:type="spellStart"/>
      <w:r w:rsidRPr="00573DC9">
        <w:rPr>
          <w:sz w:val="24"/>
          <w:szCs w:val="24"/>
        </w:rPr>
        <w:t>Sapulces</w:t>
      </w:r>
      <w:proofErr w:type="spellEnd"/>
      <w:r w:rsidRPr="00573DC9">
        <w:rPr>
          <w:sz w:val="24"/>
          <w:szCs w:val="24"/>
        </w:rPr>
        <w:t xml:space="preserve"> var </w:t>
      </w:r>
      <w:proofErr w:type="spellStart"/>
      <w:r w:rsidRPr="00573DC9">
        <w:rPr>
          <w:sz w:val="24"/>
          <w:szCs w:val="24"/>
        </w:rPr>
        <w:t>notikt</w:t>
      </w:r>
      <w:proofErr w:type="spellEnd"/>
      <w:r w:rsidRPr="00573DC9">
        <w:rPr>
          <w:sz w:val="24"/>
          <w:szCs w:val="24"/>
        </w:rPr>
        <w:t xml:space="preserve"> </w:t>
      </w:r>
      <w:proofErr w:type="spellStart"/>
      <w:r w:rsidRPr="00573DC9">
        <w:rPr>
          <w:sz w:val="24"/>
          <w:szCs w:val="24"/>
        </w:rPr>
        <w:t>attālināti</w:t>
      </w:r>
      <w:proofErr w:type="spellEnd"/>
      <w:r w:rsidRPr="00573DC9">
        <w:rPr>
          <w:sz w:val="24"/>
          <w:szCs w:val="24"/>
        </w:rPr>
        <w:t xml:space="preserve">, </w:t>
      </w:r>
      <w:proofErr w:type="spellStart"/>
      <w:r w:rsidRPr="00573DC9">
        <w:rPr>
          <w:sz w:val="24"/>
          <w:szCs w:val="24"/>
        </w:rPr>
        <w:t>izmantojot</w:t>
      </w:r>
      <w:proofErr w:type="spellEnd"/>
      <w:r w:rsidRPr="00573DC9">
        <w:rPr>
          <w:sz w:val="24"/>
          <w:szCs w:val="24"/>
        </w:rPr>
        <w:t xml:space="preserve"> </w:t>
      </w:r>
      <w:proofErr w:type="spellStart"/>
      <w:r w:rsidRPr="00573DC9">
        <w:rPr>
          <w:sz w:val="24"/>
          <w:szCs w:val="24"/>
        </w:rPr>
        <w:t>internetu</w:t>
      </w:r>
      <w:proofErr w:type="spellEnd"/>
      <w:r w:rsidRPr="00573DC9">
        <w:rPr>
          <w:sz w:val="24"/>
          <w:szCs w:val="24"/>
        </w:rPr>
        <w:t>.</w:t>
      </w:r>
    </w:p>
    <w:p w14:paraId="237C4BD4" w14:textId="77777777" w:rsidR="006523BF" w:rsidRPr="00573DC9" w:rsidRDefault="006523BF" w:rsidP="007B37C7">
      <w:pPr>
        <w:numPr>
          <w:ilvl w:val="1"/>
          <w:numId w:val="67"/>
        </w:numPr>
        <w:suppressAutoHyphens/>
        <w:autoSpaceDE w:val="0"/>
        <w:jc w:val="both"/>
        <w:rPr>
          <w:sz w:val="24"/>
          <w:szCs w:val="24"/>
        </w:rPr>
      </w:pPr>
      <w:r w:rsidRPr="00573DC9">
        <w:rPr>
          <w:sz w:val="24"/>
          <w:szCs w:val="24"/>
        </w:rPr>
        <w:t xml:space="preserve">Ja </w:t>
      </w:r>
      <w:proofErr w:type="spellStart"/>
      <w:r w:rsidRPr="00573DC9">
        <w:rPr>
          <w:sz w:val="24"/>
          <w:szCs w:val="24"/>
        </w:rPr>
        <w:t>kādas</w:t>
      </w:r>
      <w:proofErr w:type="spellEnd"/>
      <w:r w:rsidRPr="00573DC9">
        <w:rPr>
          <w:sz w:val="24"/>
          <w:szCs w:val="24"/>
        </w:rPr>
        <w:t xml:space="preserve"> no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uzaicinātajiem</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norādītajiem</w:t>
      </w:r>
      <w:proofErr w:type="spellEnd"/>
      <w:r w:rsidRPr="00573DC9">
        <w:rPr>
          <w:sz w:val="24"/>
          <w:szCs w:val="24"/>
        </w:rPr>
        <w:t xml:space="preserve"> </w:t>
      </w:r>
      <w:proofErr w:type="spellStart"/>
      <w:r w:rsidRPr="00573DC9">
        <w:rPr>
          <w:sz w:val="24"/>
          <w:szCs w:val="24"/>
        </w:rPr>
        <w:t>Pārstāvjiem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speciālistiem</w:t>
      </w:r>
      <w:proofErr w:type="spellEnd"/>
      <w:r w:rsidRPr="00573DC9">
        <w:rPr>
          <w:sz w:val="24"/>
          <w:szCs w:val="24"/>
        </w:rPr>
        <w:t xml:space="preserve"> </w:t>
      </w:r>
      <w:proofErr w:type="spellStart"/>
      <w:r w:rsidRPr="00573DC9">
        <w:rPr>
          <w:sz w:val="24"/>
          <w:szCs w:val="24"/>
        </w:rPr>
        <w:t>neierodas</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sapulci</w:t>
      </w:r>
      <w:proofErr w:type="spellEnd"/>
      <w:r w:rsidRPr="00573DC9">
        <w:rPr>
          <w:sz w:val="24"/>
          <w:szCs w:val="24"/>
        </w:rPr>
        <w:t xml:space="preserve">, tad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sagatavots</w:t>
      </w:r>
      <w:proofErr w:type="spellEnd"/>
      <w:r w:rsidRPr="00573DC9">
        <w:rPr>
          <w:sz w:val="24"/>
          <w:szCs w:val="24"/>
        </w:rPr>
        <w:t xml:space="preserve"> </w:t>
      </w:r>
      <w:proofErr w:type="spellStart"/>
      <w:r w:rsidRPr="00573DC9">
        <w:rPr>
          <w:sz w:val="24"/>
          <w:szCs w:val="24"/>
        </w:rPr>
        <w:t>akts</w:t>
      </w:r>
      <w:proofErr w:type="spellEnd"/>
      <w:r w:rsidRPr="00573DC9">
        <w:rPr>
          <w:sz w:val="24"/>
          <w:szCs w:val="24"/>
        </w:rPr>
        <w:t xml:space="preserve">, kuru </w:t>
      </w:r>
      <w:proofErr w:type="spellStart"/>
      <w:r w:rsidRPr="00573DC9">
        <w:rPr>
          <w:sz w:val="24"/>
          <w:szCs w:val="24"/>
        </w:rPr>
        <w:t>paraksta</w:t>
      </w:r>
      <w:proofErr w:type="spellEnd"/>
      <w:r w:rsidRPr="00573DC9">
        <w:rPr>
          <w:sz w:val="24"/>
          <w:szCs w:val="24"/>
        </w:rPr>
        <w:t xml:space="preserve"> </w:t>
      </w:r>
      <w:proofErr w:type="spellStart"/>
      <w:r w:rsidRPr="00573DC9">
        <w:rPr>
          <w:sz w:val="24"/>
          <w:szCs w:val="24"/>
        </w:rPr>
        <w:t>klātesošās</w:t>
      </w:r>
      <w:proofErr w:type="spellEnd"/>
      <w:r w:rsidRPr="00573DC9">
        <w:rPr>
          <w:sz w:val="24"/>
          <w:szCs w:val="24"/>
        </w:rPr>
        <w:t xml:space="preserve"> personas.</w:t>
      </w:r>
    </w:p>
    <w:p w14:paraId="7275D2FD" w14:textId="77777777" w:rsidR="006523BF" w:rsidRPr="00573DC9" w:rsidRDefault="006523BF" w:rsidP="006523BF">
      <w:pPr>
        <w:tabs>
          <w:tab w:val="left" w:pos="0"/>
          <w:tab w:val="left" w:pos="360"/>
          <w:tab w:val="left" w:pos="540"/>
        </w:tabs>
        <w:autoSpaceDE w:val="0"/>
        <w:jc w:val="both"/>
        <w:rPr>
          <w:strike/>
          <w:sz w:val="24"/>
          <w:szCs w:val="24"/>
        </w:rPr>
      </w:pPr>
    </w:p>
    <w:p w14:paraId="2D2C1EFC" w14:textId="77777777" w:rsidR="006523BF" w:rsidRPr="00573DC9" w:rsidRDefault="006523BF" w:rsidP="006523BF">
      <w:pPr>
        <w:autoSpaceDE w:val="0"/>
        <w:ind w:left="138"/>
        <w:jc w:val="center"/>
        <w:rPr>
          <w:b/>
          <w:bCs/>
          <w:sz w:val="24"/>
          <w:szCs w:val="24"/>
        </w:rPr>
      </w:pPr>
      <w:r w:rsidRPr="00573DC9">
        <w:rPr>
          <w:b/>
          <w:bCs/>
          <w:sz w:val="24"/>
          <w:szCs w:val="24"/>
        </w:rPr>
        <w:t xml:space="preserve">7. </w:t>
      </w:r>
      <w:proofErr w:type="spellStart"/>
      <w:r w:rsidRPr="00573DC9">
        <w:rPr>
          <w:b/>
          <w:bCs/>
          <w:sz w:val="24"/>
          <w:szCs w:val="24"/>
        </w:rPr>
        <w:t>Apdrošināšana</w:t>
      </w:r>
      <w:proofErr w:type="spellEnd"/>
      <w:r w:rsidRPr="00573DC9">
        <w:rPr>
          <w:b/>
          <w:bCs/>
          <w:sz w:val="24"/>
          <w:szCs w:val="24"/>
        </w:rPr>
        <w:t xml:space="preserve"> un </w:t>
      </w:r>
      <w:proofErr w:type="spellStart"/>
      <w:r w:rsidRPr="00573DC9">
        <w:rPr>
          <w:b/>
          <w:bCs/>
          <w:sz w:val="24"/>
          <w:szCs w:val="24"/>
        </w:rPr>
        <w:t>z</w:t>
      </w:r>
      <w:r w:rsidRPr="00573DC9">
        <w:rPr>
          <w:b/>
          <w:sz w:val="24"/>
          <w:szCs w:val="24"/>
        </w:rPr>
        <w:t>audējumu</w:t>
      </w:r>
      <w:proofErr w:type="spellEnd"/>
      <w:r w:rsidRPr="00573DC9">
        <w:rPr>
          <w:b/>
          <w:sz w:val="24"/>
          <w:szCs w:val="24"/>
        </w:rPr>
        <w:t xml:space="preserve"> </w:t>
      </w:r>
      <w:proofErr w:type="spellStart"/>
      <w:r w:rsidRPr="00573DC9">
        <w:rPr>
          <w:b/>
          <w:sz w:val="24"/>
          <w:szCs w:val="24"/>
        </w:rPr>
        <w:t>atlīdzināšana</w:t>
      </w:r>
      <w:proofErr w:type="spellEnd"/>
    </w:p>
    <w:p w14:paraId="10AD72C1" w14:textId="77777777" w:rsidR="006523BF" w:rsidRPr="00573DC9" w:rsidRDefault="006523BF" w:rsidP="006523BF">
      <w:pPr>
        <w:tabs>
          <w:tab w:val="left" w:pos="0"/>
          <w:tab w:val="left" w:pos="283"/>
        </w:tabs>
        <w:autoSpaceDE w:val="0"/>
        <w:jc w:val="both"/>
        <w:rPr>
          <w:sz w:val="24"/>
          <w:szCs w:val="24"/>
        </w:rPr>
      </w:pPr>
      <w:r w:rsidRPr="00573DC9">
        <w:rPr>
          <w:rFonts w:eastAsia="Arial"/>
          <w:sz w:val="24"/>
          <w:szCs w:val="24"/>
        </w:rPr>
        <w:t>7.1.</w:t>
      </w:r>
      <w:r w:rsidRPr="00573DC9">
        <w:rPr>
          <w:sz w:val="24"/>
          <w:szCs w:val="24"/>
        </w:rPr>
        <w:t xml:space="preserve"> </w:t>
      </w:r>
      <w:proofErr w:type="spellStart"/>
      <w:r w:rsidRPr="00573DC9">
        <w:rPr>
          <w:sz w:val="24"/>
          <w:szCs w:val="24"/>
        </w:rPr>
        <w:t>Priekšapmaksas</w:t>
      </w:r>
      <w:proofErr w:type="spellEnd"/>
      <w:r w:rsidRPr="00573DC9">
        <w:rPr>
          <w:sz w:val="24"/>
          <w:szCs w:val="24"/>
        </w:rPr>
        <w:t xml:space="preserve"> </w:t>
      </w:r>
      <w:proofErr w:type="spellStart"/>
      <w:r w:rsidRPr="00573DC9">
        <w:rPr>
          <w:sz w:val="24"/>
          <w:szCs w:val="24"/>
        </w:rPr>
        <w:t>jeb</w:t>
      </w:r>
      <w:proofErr w:type="spellEnd"/>
      <w:r w:rsidRPr="00573DC9">
        <w:rPr>
          <w:sz w:val="24"/>
          <w:szCs w:val="24"/>
        </w:rPr>
        <w:t xml:space="preserve"> </w:t>
      </w:r>
      <w:proofErr w:type="spellStart"/>
      <w:r w:rsidRPr="00573DC9">
        <w:rPr>
          <w:sz w:val="24"/>
          <w:szCs w:val="24"/>
        </w:rPr>
        <w:t>avansa</w:t>
      </w:r>
      <w:proofErr w:type="spellEnd"/>
      <w:r w:rsidRPr="00573DC9">
        <w:rPr>
          <w:sz w:val="24"/>
          <w:szCs w:val="24"/>
        </w:rPr>
        <w:t xml:space="preserve"> </w:t>
      </w:r>
      <w:proofErr w:type="spellStart"/>
      <w:r w:rsidRPr="00573DC9">
        <w:rPr>
          <w:sz w:val="24"/>
          <w:szCs w:val="24"/>
        </w:rPr>
        <w:t>maksājuma</w:t>
      </w:r>
      <w:proofErr w:type="spellEnd"/>
      <w:r w:rsidRPr="00573DC9">
        <w:rPr>
          <w:sz w:val="24"/>
          <w:szCs w:val="24"/>
        </w:rPr>
        <w:t xml:space="preserve"> </w:t>
      </w:r>
      <w:proofErr w:type="spellStart"/>
      <w:r w:rsidRPr="00573DC9">
        <w:rPr>
          <w:sz w:val="24"/>
          <w:szCs w:val="24"/>
        </w:rPr>
        <w:t>nodrošinājums</w:t>
      </w:r>
      <w:proofErr w:type="spellEnd"/>
      <w:r w:rsidRPr="00573DC9">
        <w:rPr>
          <w:sz w:val="24"/>
          <w:szCs w:val="24"/>
        </w:rPr>
        <w:t>:</w:t>
      </w:r>
    </w:p>
    <w:p w14:paraId="69181B58" w14:textId="77777777" w:rsidR="006523BF" w:rsidRPr="00573DC9" w:rsidRDefault="006523BF" w:rsidP="007B37C7">
      <w:pPr>
        <w:numPr>
          <w:ilvl w:val="2"/>
          <w:numId w:val="72"/>
        </w:numPr>
        <w:tabs>
          <w:tab w:val="left" w:pos="709"/>
        </w:tabs>
        <w:suppressAutoHyphens/>
        <w:autoSpaceDE w:val="0"/>
        <w:ind w:hanging="578"/>
        <w:jc w:val="both"/>
        <w:rPr>
          <w:sz w:val="24"/>
          <w:szCs w:val="24"/>
        </w:rPr>
      </w:pPr>
      <w:r w:rsidRPr="00573DC9">
        <w:rPr>
          <w:sz w:val="24"/>
          <w:szCs w:val="24"/>
        </w:rPr>
        <w:t xml:space="preserve">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vēlas</w:t>
      </w:r>
      <w:proofErr w:type="spellEnd"/>
      <w:r w:rsidRPr="00573DC9">
        <w:rPr>
          <w:sz w:val="24"/>
          <w:szCs w:val="24"/>
        </w:rPr>
        <w:t xml:space="preserve"> </w:t>
      </w:r>
      <w:proofErr w:type="spellStart"/>
      <w:r w:rsidRPr="00573DC9">
        <w:rPr>
          <w:sz w:val="24"/>
          <w:szCs w:val="24"/>
        </w:rPr>
        <w:t>saņemt</w:t>
      </w:r>
      <w:proofErr w:type="spellEnd"/>
      <w:r w:rsidRPr="00573DC9">
        <w:rPr>
          <w:sz w:val="24"/>
          <w:szCs w:val="24"/>
        </w:rPr>
        <w:t xml:space="preserve"> </w:t>
      </w:r>
      <w:proofErr w:type="spellStart"/>
      <w:r w:rsidRPr="00573DC9">
        <w:rPr>
          <w:sz w:val="24"/>
          <w:szCs w:val="24"/>
        </w:rPr>
        <w:t>avansu</w:t>
      </w:r>
      <w:proofErr w:type="spellEnd"/>
      <w:r w:rsidRPr="00573DC9">
        <w:rPr>
          <w:sz w:val="24"/>
          <w:szCs w:val="24"/>
        </w:rPr>
        <w:t xml:space="preserve">, tad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jāiesniedz</w:t>
      </w:r>
      <w:proofErr w:type="spellEnd"/>
      <w:r w:rsidRPr="00573DC9">
        <w:rPr>
          <w:sz w:val="24"/>
          <w:szCs w:val="24"/>
        </w:rPr>
        <w:t xml:space="preserve"> </w:t>
      </w:r>
      <w:proofErr w:type="spellStart"/>
      <w:r w:rsidRPr="00573DC9">
        <w:rPr>
          <w:sz w:val="24"/>
          <w:szCs w:val="24"/>
        </w:rPr>
        <w:t>Speciālistam</w:t>
      </w:r>
      <w:proofErr w:type="spellEnd"/>
      <w:r w:rsidRPr="00573DC9">
        <w:rPr>
          <w:sz w:val="24"/>
          <w:szCs w:val="24"/>
        </w:rPr>
        <w:t xml:space="preserve"> </w:t>
      </w:r>
      <w:proofErr w:type="spellStart"/>
      <w:r w:rsidRPr="00573DC9">
        <w:rPr>
          <w:sz w:val="24"/>
          <w:szCs w:val="24"/>
        </w:rPr>
        <w:t>priekšapmaksas</w:t>
      </w:r>
      <w:proofErr w:type="spellEnd"/>
      <w:r w:rsidRPr="00573DC9">
        <w:rPr>
          <w:sz w:val="24"/>
          <w:szCs w:val="24"/>
        </w:rPr>
        <w:t xml:space="preserve"> </w:t>
      </w:r>
      <w:proofErr w:type="spellStart"/>
      <w:r w:rsidRPr="00573DC9">
        <w:rPr>
          <w:sz w:val="24"/>
          <w:szCs w:val="24"/>
        </w:rPr>
        <w:t>jeb</w:t>
      </w:r>
      <w:proofErr w:type="spellEnd"/>
      <w:r w:rsidRPr="00573DC9">
        <w:rPr>
          <w:sz w:val="24"/>
          <w:szCs w:val="24"/>
        </w:rPr>
        <w:t xml:space="preserve"> </w:t>
      </w:r>
      <w:proofErr w:type="spellStart"/>
      <w:r w:rsidRPr="00573DC9">
        <w:rPr>
          <w:sz w:val="24"/>
          <w:szCs w:val="24"/>
        </w:rPr>
        <w:t>avansa</w:t>
      </w:r>
      <w:proofErr w:type="spellEnd"/>
      <w:r w:rsidRPr="00573DC9">
        <w:rPr>
          <w:sz w:val="24"/>
          <w:szCs w:val="24"/>
        </w:rPr>
        <w:t xml:space="preserve"> </w:t>
      </w:r>
      <w:proofErr w:type="spellStart"/>
      <w:r w:rsidRPr="00573DC9">
        <w:rPr>
          <w:sz w:val="24"/>
          <w:szCs w:val="24"/>
        </w:rPr>
        <w:t>maksājuma</w:t>
      </w:r>
      <w:proofErr w:type="spellEnd"/>
      <w:r w:rsidRPr="00573DC9">
        <w:rPr>
          <w:sz w:val="24"/>
          <w:szCs w:val="24"/>
        </w:rPr>
        <w:t xml:space="preserve"> </w:t>
      </w:r>
      <w:proofErr w:type="spellStart"/>
      <w:r w:rsidRPr="00573DC9">
        <w:rPr>
          <w:sz w:val="24"/>
          <w:szCs w:val="24"/>
        </w:rPr>
        <w:t>nodrošinājumu</w:t>
      </w:r>
      <w:proofErr w:type="spellEnd"/>
      <w:r w:rsidRPr="00573DC9">
        <w:rPr>
          <w:sz w:val="24"/>
          <w:szCs w:val="24"/>
        </w:rPr>
        <w:t xml:space="preserve"> </w:t>
      </w:r>
      <w:proofErr w:type="spellStart"/>
      <w:r w:rsidRPr="00573DC9">
        <w:rPr>
          <w:sz w:val="24"/>
          <w:szCs w:val="24"/>
        </w:rPr>
        <w:t>apliecinošs</w:t>
      </w:r>
      <w:proofErr w:type="spellEnd"/>
      <w:r w:rsidRPr="00573DC9">
        <w:rPr>
          <w:sz w:val="24"/>
          <w:szCs w:val="24"/>
        </w:rPr>
        <w:t xml:space="preserve"> </w:t>
      </w:r>
      <w:proofErr w:type="spellStart"/>
      <w:r w:rsidRPr="00573DC9">
        <w:rPr>
          <w:sz w:val="24"/>
          <w:szCs w:val="24"/>
        </w:rPr>
        <w:t>dokumenta</w:t>
      </w:r>
      <w:proofErr w:type="spellEnd"/>
      <w:r w:rsidRPr="00573DC9">
        <w:rPr>
          <w:sz w:val="24"/>
          <w:szCs w:val="24"/>
        </w:rPr>
        <w:t xml:space="preserve"> </w:t>
      </w:r>
      <w:proofErr w:type="spellStart"/>
      <w:r w:rsidRPr="00573DC9">
        <w:rPr>
          <w:sz w:val="24"/>
          <w:szCs w:val="24"/>
        </w:rPr>
        <w:t>oriģināls</w:t>
      </w:r>
      <w:proofErr w:type="spellEnd"/>
      <w:r w:rsidRPr="00573DC9">
        <w:rPr>
          <w:sz w:val="24"/>
          <w:szCs w:val="24"/>
        </w:rPr>
        <w:t xml:space="preserve"> – </w:t>
      </w:r>
      <w:proofErr w:type="spellStart"/>
      <w:r w:rsidRPr="00573DC9">
        <w:rPr>
          <w:sz w:val="24"/>
          <w:szCs w:val="24"/>
        </w:rPr>
        <w:t>kredītiestādes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tās</w:t>
      </w:r>
      <w:proofErr w:type="spellEnd"/>
      <w:r w:rsidRPr="00573DC9">
        <w:rPr>
          <w:sz w:val="24"/>
          <w:szCs w:val="24"/>
        </w:rPr>
        <w:t xml:space="preserve"> </w:t>
      </w:r>
      <w:proofErr w:type="spellStart"/>
      <w:r w:rsidRPr="00573DC9">
        <w:rPr>
          <w:sz w:val="24"/>
          <w:szCs w:val="24"/>
        </w:rPr>
        <w:t>filiāles</w:t>
      </w:r>
      <w:proofErr w:type="spellEnd"/>
      <w:r w:rsidRPr="00573DC9">
        <w:rPr>
          <w:sz w:val="24"/>
          <w:szCs w:val="24"/>
        </w:rPr>
        <w:t xml:space="preserve"> </w:t>
      </w:r>
      <w:proofErr w:type="spellStart"/>
      <w:r w:rsidRPr="00573DC9">
        <w:rPr>
          <w:sz w:val="24"/>
          <w:szCs w:val="24"/>
        </w:rPr>
        <w:t>garantija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sabiedrības</w:t>
      </w:r>
      <w:proofErr w:type="spellEnd"/>
      <w:r w:rsidRPr="00573DC9">
        <w:rPr>
          <w:sz w:val="24"/>
          <w:szCs w:val="24"/>
        </w:rPr>
        <w:t xml:space="preserve"> </w:t>
      </w:r>
      <w:proofErr w:type="spellStart"/>
      <w:r w:rsidRPr="00573DC9">
        <w:rPr>
          <w:sz w:val="24"/>
          <w:szCs w:val="24"/>
        </w:rPr>
        <w:t>līgums</w:t>
      </w:r>
      <w:proofErr w:type="spellEnd"/>
      <w:r w:rsidRPr="00573DC9">
        <w:rPr>
          <w:sz w:val="24"/>
          <w:szCs w:val="24"/>
        </w:rPr>
        <w:t xml:space="preserve">, </w:t>
      </w:r>
      <w:proofErr w:type="spellStart"/>
      <w:r w:rsidRPr="00573DC9">
        <w:rPr>
          <w:sz w:val="24"/>
          <w:szCs w:val="24"/>
        </w:rPr>
        <w:t>polise</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cits</w:t>
      </w:r>
      <w:proofErr w:type="spellEnd"/>
      <w:r w:rsidRPr="00573DC9">
        <w:rPr>
          <w:sz w:val="24"/>
          <w:szCs w:val="24"/>
        </w:rPr>
        <w:t xml:space="preserve"> </w:t>
      </w:r>
      <w:proofErr w:type="spellStart"/>
      <w:r w:rsidRPr="00573DC9">
        <w:rPr>
          <w:sz w:val="24"/>
          <w:szCs w:val="24"/>
        </w:rPr>
        <w:t>dokuments</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kura</w:t>
      </w:r>
      <w:proofErr w:type="spellEnd"/>
      <w:r w:rsidRPr="00573DC9">
        <w:rPr>
          <w:sz w:val="24"/>
          <w:szCs w:val="24"/>
        </w:rPr>
        <w:t xml:space="preserve"> </w:t>
      </w:r>
      <w:proofErr w:type="spellStart"/>
      <w:r w:rsidRPr="00573DC9">
        <w:rPr>
          <w:sz w:val="24"/>
          <w:szCs w:val="24"/>
        </w:rPr>
        <w:t>pamata</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var </w:t>
      </w:r>
      <w:proofErr w:type="spellStart"/>
      <w:r w:rsidRPr="00573DC9">
        <w:rPr>
          <w:sz w:val="24"/>
          <w:szCs w:val="24"/>
        </w:rPr>
        <w:t>vērsties</w:t>
      </w:r>
      <w:proofErr w:type="spellEnd"/>
      <w:r w:rsidRPr="00573DC9">
        <w:rPr>
          <w:sz w:val="24"/>
          <w:szCs w:val="24"/>
        </w:rPr>
        <w:t xml:space="preserve"> pie </w:t>
      </w:r>
      <w:proofErr w:type="spellStart"/>
      <w:r w:rsidRPr="00573DC9">
        <w:rPr>
          <w:sz w:val="24"/>
          <w:szCs w:val="24"/>
        </w:rPr>
        <w:t>kredītiestādes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sabiedrības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prasību</w:t>
      </w:r>
      <w:proofErr w:type="spellEnd"/>
      <w:r w:rsidRPr="00573DC9">
        <w:rPr>
          <w:sz w:val="24"/>
          <w:szCs w:val="24"/>
        </w:rPr>
        <w:t xml:space="preserve"> </w:t>
      </w:r>
      <w:proofErr w:type="spellStart"/>
      <w:r w:rsidRPr="00573DC9">
        <w:rPr>
          <w:sz w:val="24"/>
          <w:szCs w:val="24"/>
        </w:rPr>
        <w:t>atmaksāt</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avansu</w:t>
      </w:r>
      <w:proofErr w:type="spellEnd"/>
      <w:r w:rsidRPr="00573DC9">
        <w:rPr>
          <w:sz w:val="24"/>
          <w:szCs w:val="24"/>
        </w:rPr>
        <w:t xml:space="preserve">, ko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izmaksājis</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neizpilda</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nosacījumus</w:t>
      </w:r>
      <w:proofErr w:type="spellEnd"/>
      <w:r w:rsidRPr="00573DC9">
        <w:rPr>
          <w:sz w:val="24"/>
          <w:szCs w:val="24"/>
        </w:rPr>
        <w:t>;</w:t>
      </w:r>
    </w:p>
    <w:p w14:paraId="5CDDF8E0" w14:textId="77777777" w:rsidR="006523BF" w:rsidRPr="00573DC9" w:rsidRDefault="006523BF" w:rsidP="007B37C7">
      <w:pPr>
        <w:numPr>
          <w:ilvl w:val="2"/>
          <w:numId w:val="72"/>
        </w:numPr>
        <w:tabs>
          <w:tab w:val="left" w:pos="709"/>
        </w:tabs>
        <w:suppressAutoHyphens/>
        <w:autoSpaceDE w:val="0"/>
        <w:ind w:left="709" w:hanging="567"/>
        <w:jc w:val="both"/>
        <w:rPr>
          <w:sz w:val="24"/>
          <w:szCs w:val="24"/>
        </w:rPr>
      </w:pPr>
      <w:proofErr w:type="spellStart"/>
      <w:r w:rsidRPr="00573DC9">
        <w:rPr>
          <w:sz w:val="24"/>
          <w:szCs w:val="24"/>
        </w:rPr>
        <w:t>priekšapmaksas</w:t>
      </w:r>
      <w:proofErr w:type="spellEnd"/>
      <w:r w:rsidRPr="00573DC9">
        <w:rPr>
          <w:sz w:val="24"/>
          <w:szCs w:val="24"/>
        </w:rPr>
        <w:t xml:space="preserve"> </w:t>
      </w:r>
      <w:proofErr w:type="spellStart"/>
      <w:r w:rsidRPr="00573DC9">
        <w:rPr>
          <w:sz w:val="24"/>
          <w:szCs w:val="24"/>
        </w:rPr>
        <w:t>jeb</w:t>
      </w:r>
      <w:proofErr w:type="spellEnd"/>
      <w:r w:rsidRPr="00573DC9">
        <w:rPr>
          <w:sz w:val="24"/>
          <w:szCs w:val="24"/>
        </w:rPr>
        <w:t xml:space="preserve"> </w:t>
      </w:r>
      <w:proofErr w:type="spellStart"/>
      <w:r w:rsidRPr="00573DC9">
        <w:rPr>
          <w:sz w:val="24"/>
          <w:szCs w:val="24"/>
        </w:rPr>
        <w:t>avansa</w:t>
      </w:r>
      <w:proofErr w:type="spellEnd"/>
      <w:r w:rsidRPr="00573DC9">
        <w:rPr>
          <w:sz w:val="24"/>
          <w:szCs w:val="24"/>
        </w:rPr>
        <w:t xml:space="preserve"> </w:t>
      </w:r>
      <w:proofErr w:type="spellStart"/>
      <w:r w:rsidRPr="00573DC9">
        <w:rPr>
          <w:sz w:val="24"/>
          <w:szCs w:val="24"/>
        </w:rPr>
        <w:t>maksājuma</w:t>
      </w:r>
      <w:proofErr w:type="spellEnd"/>
      <w:r w:rsidRPr="00573DC9">
        <w:rPr>
          <w:sz w:val="24"/>
          <w:szCs w:val="24"/>
        </w:rPr>
        <w:t xml:space="preserve"> </w:t>
      </w:r>
      <w:proofErr w:type="spellStart"/>
      <w:r w:rsidRPr="00573DC9">
        <w:rPr>
          <w:sz w:val="24"/>
          <w:szCs w:val="24"/>
        </w:rPr>
        <w:t>nodrošinājumam</w:t>
      </w:r>
      <w:proofErr w:type="spellEnd"/>
      <w:r w:rsidRPr="00573DC9">
        <w:rPr>
          <w:sz w:val="24"/>
          <w:szCs w:val="24"/>
        </w:rPr>
        <w:t xml:space="preserve"> </w:t>
      </w:r>
      <w:proofErr w:type="spellStart"/>
      <w:r w:rsidRPr="00573DC9">
        <w:rPr>
          <w:sz w:val="24"/>
          <w:szCs w:val="24"/>
        </w:rPr>
        <w:t>jābūt</w:t>
      </w:r>
      <w:proofErr w:type="spellEnd"/>
      <w:r w:rsidRPr="00573DC9">
        <w:rPr>
          <w:sz w:val="24"/>
          <w:szCs w:val="24"/>
        </w:rPr>
        <w:t xml:space="preserve"> </w:t>
      </w:r>
      <w:proofErr w:type="spellStart"/>
      <w:r w:rsidRPr="00573DC9">
        <w:rPr>
          <w:sz w:val="24"/>
          <w:szCs w:val="24"/>
        </w:rPr>
        <w:t>pirmā</w:t>
      </w:r>
      <w:proofErr w:type="spellEnd"/>
      <w:r w:rsidRPr="00573DC9">
        <w:rPr>
          <w:sz w:val="24"/>
          <w:szCs w:val="24"/>
        </w:rPr>
        <w:t xml:space="preserve"> </w:t>
      </w:r>
      <w:proofErr w:type="spellStart"/>
      <w:r w:rsidRPr="00573DC9">
        <w:rPr>
          <w:sz w:val="24"/>
          <w:szCs w:val="24"/>
        </w:rPr>
        <w:t>pieprasījuma</w:t>
      </w:r>
      <w:proofErr w:type="spellEnd"/>
      <w:r w:rsidRPr="00573DC9">
        <w:rPr>
          <w:sz w:val="24"/>
          <w:szCs w:val="24"/>
        </w:rPr>
        <w:t xml:space="preserve"> par </w:t>
      </w:r>
      <w:proofErr w:type="spellStart"/>
      <w:r w:rsidRPr="00573DC9">
        <w:rPr>
          <w:sz w:val="24"/>
          <w:szCs w:val="24"/>
        </w:rPr>
        <w:t>pilnu</w:t>
      </w:r>
      <w:proofErr w:type="spellEnd"/>
      <w:r w:rsidRPr="00573DC9">
        <w:rPr>
          <w:sz w:val="24"/>
          <w:szCs w:val="24"/>
        </w:rPr>
        <w:t xml:space="preserve"> </w:t>
      </w:r>
      <w:proofErr w:type="spellStart"/>
      <w:r w:rsidRPr="00573DC9">
        <w:rPr>
          <w:sz w:val="24"/>
          <w:szCs w:val="24"/>
        </w:rPr>
        <w:t>avansa</w:t>
      </w:r>
      <w:proofErr w:type="spellEnd"/>
      <w:r w:rsidRPr="00573DC9">
        <w:rPr>
          <w:sz w:val="24"/>
          <w:szCs w:val="24"/>
        </w:rPr>
        <w:t xml:space="preserve"> </w:t>
      </w:r>
      <w:proofErr w:type="spellStart"/>
      <w:r w:rsidRPr="00573DC9">
        <w:rPr>
          <w:sz w:val="24"/>
          <w:szCs w:val="24"/>
        </w:rPr>
        <w:t>maksājuma</w:t>
      </w:r>
      <w:proofErr w:type="spellEnd"/>
      <w:r w:rsidRPr="00573DC9">
        <w:rPr>
          <w:sz w:val="24"/>
          <w:szCs w:val="24"/>
        </w:rPr>
        <w:t xml:space="preserve"> </w:t>
      </w:r>
      <w:proofErr w:type="spellStart"/>
      <w:r w:rsidRPr="00573DC9">
        <w:rPr>
          <w:sz w:val="24"/>
          <w:szCs w:val="24"/>
        </w:rPr>
        <w:t>apmēru</w:t>
      </w:r>
      <w:proofErr w:type="spellEnd"/>
      <w:r w:rsidRPr="00573DC9">
        <w:rPr>
          <w:sz w:val="24"/>
          <w:szCs w:val="24"/>
        </w:rPr>
        <w:t xml:space="preserve"> un tam </w:t>
      </w:r>
      <w:proofErr w:type="spellStart"/>
      <w:r w:rsidRPr="00573DC9">
        <w:rPr>
          <w:sz w:val="24"/>
          <w:szCs w:val="24"/>
        </w:rPr>
        <w:t>jābūt</w:t>
      </w:r>
      <w:proofErr w:type="spellEnd"/>
      <w:r w:rsidRPr="00573DC9">
        <w:rPr>
          <w:sz w:val="24"/>
          <w:szCs w:val="24"/>
        </w:rPr>
        <w:t xml:space="preserve"> </w:t>
      </w:r>
      <w:proofErr w:type="spellStart"/>
      <w:r w:rsidRPr="00573DC9">
        <w:rPr>
          <w:sz w:val="24"/>
          <w:szCs w:val="24"/>
        </w:rPr>
        <w:t>spēkā</w:t>
      </w:r>
      <w:proofErr w:type="spellEnd"/>
      <w:r w:rsidRPr="00573DC9">
        <w:rPr>
          <w:sz w:val="24"/>
          <w:szCs w:val="24"/>
        </w:rPr>
        <w:t xml:space="preserve"> </w:t>
      </w:r>
      <w:proofErr w:type="spellStart"/>
      <w:r w:rsidRPr="00573DC9">
        <w:rPr>
          <w:sz w:val="24"/>
          <w:szCs w:val="24"/>
        </w:rPr>
        <w:t>līdz</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izpildes</w:t>
      </w:r>
      <w:proofErr w:type="spellEnd"/>
      <w:r w:rsidRPr="00573DC9">
        <w:rPr>
          <w:sz w:val="24"/>
          <w:szCs w:val="24"/>
        </w:rPr>
        <w:t xml:space="preserve"> </w:t>
      </w:r>
      <w:proofErr w:type="spellStart"/>
      <w:r w:rsidRPr="00573DC9">
        <w:rPr>
          <w:sz w:val="24"/>
          <w:szCs w:val="24"/>
        </w:rPr>
        <w:t>termiņa</w:t>
      </w:r>
      <w:proofErr w:type="spellEnd"/>
      <w:r w:rsidRPr="00573DC9">
        <w:rPr>
          <w:sz w:val="24"/>
          <w:szCs w:val="24"/>
        </w:rPr>
        <w:t xml:space="preserve"> </w:t>
      </w:r>
      <w:proofErr w:type="spellStart"/>
      <w:r w:rsidRPr="00573DC9">
        <w:rPr>
          <w:sz w:val="24"/>
          <w:szCs w:val="24"/>
        </w:rPr>
        <w:t>beigām</w:t>
      </w:r>
      <w:proofErr w:type="spellEnd"/>
      <w:r w:rsidRPr="00573DC9">
        <w:rPr>
          <w:sz w:val="24"/>
          <w:szCs w:val="24"/>
        </w:rPr>
        <w:t>.</w:t>
      </w:r>
    </w:p>
    <w:p w14:paraId="4AA19785" w14:textId="77777777" w:rsidR="006523BF" w:rsidRPr="00573DC9" w:rsidRDefault="006523BF" w:rsidP="006523BF">
      <w:pPr>
        <w:tabs>
          <w:tab w:val="left" w:pos="142"/>
          <w:tab w:val="left" w:pos="426"/>
        </w:tabs>
        <w:autoSpaceDE w:val="0"/>
        <w:jc w:val="both"/>
        <w:rPr>
          <w:rFonts w:eastAsia="Arial"/>
          <w:sz w:val="24"/>
          <w:szCs w:val="24"/>
        </w:rPr>
      </w:pPr>
      <w:r w:rsidRPr="00573DC9">
        <w:rPr>
          <w:sz w:val="24"/>
          <w:szCs w:val="24"/>
        </w:rPr>
        <w:t xml:space="preserve">7.2. </w:t>
      </w:r>
      <w:proofErr w:type="spellStart"/>
      <w:r w:rsidRPr="00573DC9">
        <w:rPr>
          <w:sz w:val="24"/>
          <w:szCs w:val="24"/>
        </w:rPr>
        <w:t>Izpildītājam</w:t>
      </w:r>
      <w:proofErr w:type="spellEnd"/>
      <w:r w:rsidRPr="00573DC9">
        <w:rPr>
          <w:sz w:val="24"/>
          <w:szCs w:val="24"/>
        </w:rPr>
        <w:t xml:space="preserve"> </w:t>
      </w:r>
      <w:r w:rsidRPr="00573DC9">
        <w:rPr>
          <w:b/>
          <w:sz w:val="24"/>
          <w:szCs w:val="24"/>
        </w:rPr>
        <w:t>7 (</w:t>
      </w:r>
      <w:proofErr w:type="spellStart"/>
      <w:r w:rsidRPr="00573DC9">
        <w:rPr>
          <w:b/>
          <w:sz w:val="24"/>
          <w:szCs w:val="24"/>
        </w:rPr>
        <w:t>septiņu</w:t>
      </w:r>
      <w:proofErr w:type="spellEnd"/>
      <w:r w:rsidRPr="00573DC9">
        <w:rPr>
          <w:b/>
          <w:sz w:val="24"/>
          <w:szCs w:val="24"/>
        </w:rPr>
        <w:t>)</w:t>
      </w:r>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parakstīšanas</w:t>
      </w:r>
      <w:proofErr w:type="spellEnd"/>
      <w:r w:rsidRPr="00573DC9">
        <w:rPr>
          <w:sz w:val="24"/>
          <w:szCs w:val="24"/>
        </w:rPr>
        <w:t xml:space="preserve"> </w:t>
      </w:r>
      <w:proofErr w:type="spellStart"/>
      <w:r w:rsidRPr="00573DC9">
        <w:rPr>
          <w:sz w:val="24"/>
          <w:szCs w:val="24"/>
        </w:rPr>
        <w:t>jāiesniedz</w:t>
      </w:r>
      <w:proofErr w:type="spellEnd"/>
      <w:r w:rsidRPr="00573DC9">
        <w:rPr>
          <w:sz w:val="24"/>
          <w:szCs w:val="24"/>
        </w:rPr>
        <w:t xml:space="preserve"> </w:t>
      </w:r>
      <w:proofErr w:type="spellStart"/>
      <w:r w:rsidRPr="00573DC9">
        <w:rPr>
          <w:sz w:val="24"/>
          <w:szCs w:val="24"/>
        </w:rPr>
        <w:t>Speciālistam</w:t>
      </w:r>
      <w:proofErr w:type="spellEnd"/>
      <w:r w:rsidRPr="00573DC9">
        <w:rPr>
          <w:sz w:val="24"/>
          <w:szCs w:val="24"/>
        </w:rPr>
        <w:t xml:space="preserve"> </w:t>
      </w:r>
      <w:proofErr w:type="spellStart"/>
      <w:r w:rsidRPr="00573DC9">
        <w:rPr>
          <w:sz w:val="24"/>
          <w:szCs w:val="24"/>
        </w:rPr>
        <w:t>būvprojekta</w:t>
      </w:r>
      <w:proofErr w:type="spellEnd"/>
      <w:r w:rsidRPr="00573DC9">
        <w:rPr>
          <w:sz w:val="24"/>
          <w:szCs w:val="24"/>
        </w:rPr>
        <w:t xml:space="preserve"> </w:t>
      </w:r>
      <w:proofErr w:type="spellStart"/>
      <w:r w:rsidRPr="00573DC9">
        <w:rPr>
          <w:sz w:val="24"/>
          <w:szCs w:val="24"/>
        </w:rPr>
        <w:t>vadītāja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būvkomersanta</w:t>
      </w:r>
      <w:proofErr w:type="spellEnd"/>
      <w:r w:rsidRPr="00573DC9">
        <w:rPr>
          <w:sz w:val="24"/>
          <w:szCs w:val="24"/>
        </w:rPr>
        <w:t xml:space="preserve">, kas </w:t>
      </w:r>
      <w:proofErr w:type="spellStart"/>
      <w:r w:rsidRPr="00573DC9">
        <w:rPr>
          <w:sz w:val="24"/>
          <w:szCs w:val="24"/>
        </w:rPr>
        <w:t>nodarbina</w:t>
      </w:r>
      <w:proofErr w:type="spellEnd"/>
      <w:r w:rsidRPr="00573DC9">
        <w:rPr>
          <w:sz w:val="24"/>
          <w:szCs w:val="24"/>
        </w:rPr>
        <w:t xml:space="preserve"> </w:t>
      </w:r>
      <w:proofErr w:type="spellStart"/>
      <w:r w:rsidRPr="00573DC9">
        <w:rPr>
          <w:sz w:val="24"/>
          <w:szCs w:val="24"/>
        </w:rPr>
        <w:t>konkrēto</w:t>
      </w:r>
      <w:proofErr w:type="spellEnd"/>
      <w:r w:rsidRPr="00573DC9">
        <w:rPr>
          <w:sz w:val="24"/>
          <w:szCs w:val="24"/>
        </w:rPr>
        <w:t xml:space="preserve"> </w:t>
      </w:r>
      <w:proofErr w:type="spellStart"/>
      <w:r w:rsidRPr="00573DC9">
        <w:rPr>
          <w:sz w:val="24"/>
          <w:szCs w:val="24"/>
        </w:rPr>
        <w:t>būvspeciālistu</w:t>
      </w:r>
      <w:proofErr w:type="spellEnd"/>
      <w:r w:rsidRPr="00573DC9">
        <w:rPr>
          <w:sz w:val="24"/>
          <w:szCs w:val="24"/>
        </w:rPr>
        <w:t xml:space="preserve">, </w:t>
      </w:r>
      <w:proofErr w:type="spellStart"/>
      <w:r w:rsidRPr="00573DC9">
        <w:rPr>
          <w:sz w:val="24"/>
          <w:szCs w:val="24"/>
        </w:rPr>
        <w:t>civiltiesiskās</w:t>
      </w:r>
      <w:proofErr w:type="spellEnd"/>
      <w:r w:rsidRPr="00573DC9">
        <w:rPr>
          <w:sz w:val="24"/>
          <w:szCs w:val="24"/>
        </w:rPr>
        <w:t xml:space="preserve"> </w:t>
      </w:r>
      <w:proofErr w:type="spellStart"/>
      <w:r w:rsidRPr="00573DC9">
        <w:rPr>
          <w:sz w:val="24"/>
          <w:szCs w:val="24"/>
        </w:rPr>
        <w:t>atbildības</w:t>
      </w:r>
      <w:proofErr w:type="spellEnd"/>
      <w:r w:rsidRPr="00573DC9">
        <w:rPr>
          <w:sz w:val="24"/>
          <w:szCs w:val="24"/>
        </w:rPr>
        <w:t xml:space="preserve"> </w:t>
      </w:r>
      <w:proofErr w:type="spellStart"/>
      <w:r w:rsidRPr="00573DC9">
        <w:rPr>
          <w:sz w:val="24"/>
          <w:szCs w:val="24"/>
        </w:rPr>
        <w:t>obligātās</w:t>
      </w:r>
      <w:proofErr w:type="spellEnd"/>
      <w:r w:rsidRPr="00573DC9">
        <w:rPr>
          <w:sz w:val="24"/>
          <w:szCs w:val="24"/>
        </w:rPr>
        <w:t xml:space="preserve">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apliecināta</w:t>
      </w:r>
      <w:proofErr w:type="spellEnd"/>
      <w:r w:rsidRPr="00573DC9">
        <w:rPr>
          <w:sz w:val="24"/>
          <w:szCs w:val="24"/>
        </w:rPr>
        <w:t xml:space="preserve"> </w:t>
      </w:r>
      <w:proofErr w:type="spellStart"/>
      <w:r w:rsidRPr="00573DC9">
        <w:rPr>
          <w:sz w:val="24"/>
          <w:szCs w:val="24"/>
        </w:rPr>
        <w:t>kopija</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w:t>
      </w:r>
      <w:proofErr w:type="spellStart"/>
      <w:r w:rsidRPr="00573DC9">
        <w:rPr>
          <w:sz w:val="24"/>
          <w:szCs w:val="24"/>
        </w:rPr>
        <w:t>Ministru</w:t>
      </w:r>
      <w:proofErr w:type="spellEnd"/>
      <w:r w:rsidRPr="00573DC9">
        <w:rPr>
          <w:sz w:val="24"/>
          <w:szCs w:val="24"/>
        </w:rPr>
        <w:t xml:space="preserve"> </w:t>
      </w:r>
      <w:proofErr w:type="spellStart"/>
      <w:r w:rsidRPr="00573DC9">
        <w:rPr>
          <w:sz w:val="24"/>
          <w:szCs w:val="24"/>
        </w:rPr>
        <w:t>kabineta</w:t>
      </w:r>
      <w:proofErr w:type="spellEnd"/>
      <w:r w:rsidRPr="00573DC9">
        <w:rPr>
          <w:sz w:val="24"/>
          <w:szCs w:val="24"/>
        </w:rPr>
        <w:t xml:space="preserve"> 2014.gada 19.augusta </w:t>
      </w:r>
      <w:proofErr w:type="spellStart"/>
      <w:r w:rsidRPr="00573DC9">
        <w:rPr>
          <w:sz w:val="24"/>
          <w:szCs w:val="24"/>
        </w:rPr>
        <w:t>noteikumiem</w:t>
      </w:r>
      <w:proofErr w:type="spellEnd"/>
      <w:r w:rsidRPr="00573DC9">
        <w:rPr>
          <w:sz w:val="24"/>
          <w:szCs w:val="24"/>
        </w:rPr>
        <w:t xml:space="preserve"> Nr.502 “</w:t>
      </w:r>
      <w:proofErr w:type="spellStart"/>
      <w:r w:rsidRPr="00573DC9">
        <w:rPr>
          <w:sz w:val="24"/>
          <w:szCs w:val="24"/>
        </w:rPr>
        <w:t>Noteikumi</w:t>
      </w:r>
      <w:proofErr w:type="spellEnd"/>
      <w:r w:rsidRPr="00573DC9">
        <w:rPr>
          <w:sz w:val="24"/>
          <w:szCs w:val="24"/>
        </w:rPr>
        <w:t xml:space="preserve"> par </w:t>
      </w:r>
      <w:proofErr w:type="spellStart"/>
      <w:r w:rsidRPr="00573DC9">
        <w:rPr>
          <w:sz w:val="24"/>
          <w:szCs w:val="24"/>
        </w:rPr>
        <w:t>būvspeciālistu</w:t>
      </w:r>
      <w:proofErr w:type="spellEnd"/>
      <w:r w:rsidRPr="00573DC9">
        <w:rPr>
          <w:sz w:val="24"/>
          <w:szCs w:val="24"/>
        </w:rPr>
        <w:t xml:space="preserve"> un </w:t>
      </w:r>
      <w:proofErr w:type="spellStart"/>
      <w:r w:rsidRPr="00573DC9">
        <w:rPr>
          <w:sz w:val="24"/>
          <w:szCs w:val="24"/>
        </w:rPr>
        <w:t>būvdarbu</w:t>
      </w:r>
      <w:proofErr w:type="spellEnd"/>
      <w:r w:rsidRPr="00573DC9">
        <w:rPr>
          <w:sz w:val="24"/>
          <w:szCs w:val="24"/>
        </w:rPr>
        <w:t xml:space="preserve"> </w:t>
      </w:r>
      <w:proofErr w:type="spellStart"/>
      <w:r w:rsidRPr="00573DC9">
        <w:rPr>
          <w:sz w:val="24"/>
          <w:szCs w:val="24"/>
        </w:rPr>
        <w:t>veicēju</w:t>
      </w:r>
      <w:proofErr w:type="spellEnd"/>
      <w:r w:rsidRPr="00573DC9">
        <w:rPr>
          <w:sz w:val="24"/>
          <w:szCs w:val="24"/>
        </w:rPr>
        <w:t xml:space="preserve"> </w:t>
      </w:r>
      <w:proofErr w:type="spellStart"/>
      <w:r w:rsidRPr="00573DC9">
        <w:rPr>
          <w:sz w:val="24"/>
          <w:szCs w:val="24"/>
        </w:rPr>
        <w:t>civiltiesiskās</w:t>
      </w:r>
      <w:proofErr w:type="spellEnd"/>
      <w:r w:rsidRPr="00573DC9">
        <w:rPr>
          <w:sz w:val="24"/>
          <w:szCs w:val="24"/>
        </w:rPr>
        <w:t xml:space="preserve"> </w:t>
      </w:r>
      <w:proofErr w:type="spellStart"/>
      <w:r w:rsidRPr="00573DC9">
        <w:rPr>
          <w:sz w:val="24"/>
          <w:szCs w:val="24"/>
        </w:rPr>
        <w:t>atbildības</w:t>
      </w:r>
      <w:proofErr w:type="spellEnd"/>
      <w:r w:rsidRPr="00573DC9">
        <w:rPr>
          <w:sz w:val="24"/>
          <w:szCs w:val="24"/>
        </w:rPr>
        <w:t xml:space="preserve"> </w:t>
      </w:r>
      <w:proofErr w:type="spellStart"/>
      <w:r w:rsidRPr="00573DC9">
        <w:rPr>
          <w:sz w:val="24"/>
          <w:szCs w:val="24"/>
        </w:rPr>
        <w:t>obligāto</w:t>
      </w:r>
      <w:proofErr w:type="spellEnd"/>
      <w:r w:rsidRPr="00573DC9">
        <w:rPr>
          <w:sz w:val="24"/>
          <w:szCs w:val="24"/>
        </w:rPr>
        <w:t xml:space="preserve"> </w:t>
      </w:r>
      <w:proofErr w:type="spellStart"/>
      <w:r w:rsidRPr="00573DC9">
        <w:rPr>
          <w:sz w:val="24"/>
          <w:szCs w:val="24"/>
        </w:rPr>
        <w:t>apdrošināšanu</w:t>
      </w:r>
      <w:proofErr w:type="spellEnd"/>
      <w:r w:rsidRPr="00573DC9">
        <w:rPr>
          <w:sz w:val="24"/>
          <w:szCs w:val="24"/>
        </w:rPr>
        <w:t xml:space="preserve">” un </w:t>
      </w:r>
      <w:proofErr w:type="spellStart"/>
      <w:r w:rsidRPr="00573DC9">
        <w:rPr>
          <w:sz w:val="24"/>
          <w:szCs w:val="24"/>
        </w:rPr>
        <w:t>maksājuma</w:t>
      </w:r>
      <w:proofErr w:type="spellEnd"/>
      <w:r w:rsidRPr="00573DC9">
        <w:rPr>
          <w:sz w:val="24"/>
          <w:szCs w:val="24"/>
        </w:rPr>
        <w:t xml:space="preserve"> </w:t>
      </w:r>
      <w:proofErr w:type="spellStart"/>
      <w:r w:rsidRPr="00573DC9">
        <w:rPr>
          <w:sz w:val="24"/>
          <w:szCs w:val="24"/>
        </w:rPr>
        <w:t>apliecinoša</w:t>
      </w:r>
      <w:proofErr w:type="spellEnd"/>
      <w:r w:rsidRPr="00573DC9">
        <w:rPr>
          <w:sz w:val="24"/>
          <w:szCs w:val="24"/>
        </w:rPr>
        <w:t xml:space="preserve"> </w:t>
      </w:r>
      <w:proofErr w:type="spellStart"/>
      <w:r w:rsidRPr="00573DC9">
        <w:rPr>
          <w:sz w:val="24"/>
          <w:szCs w:val="24"/>
        </w:rPr>
        <w:t>dokumenta</w:t>
      </w:r>
      <w:proofErr w:type="spellEnd"/>
      <w:r w:rsidRPr="00573DC9">
        <w:rPr>
          <w:sz w:val="24"/>
          <w:szCs w:val="24"/>
        </w:rPr>
        <w:t xml:space="preserve"> </w:t>
      </w:r>
      <w:proofErr w:type="spellStart"/>
      <w:r w:rsidRPr="00573DC9">
        <w:rPr>
          <w:sz w:val="24"/>
          <w:szCs w:val="24"/>
        </w:rPr>
        <w:t>kopiju</w:t>
      </w:r>
      <w:proofErr w:type="spellEnd"/>
      <w:r w:rsidRPr="00573DC9">
        <w:rPr>
          <w:sz w:val="24"/>
          <w:szCs w:val="24"/>
        </w:rPr>
        <w:t xml:space="preserve">. Ja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līgums</w:t>
      </w:r>
      <w:proofErr w:type="spellEnd"/>
      <w:r w:rsidRPr="00573DC9">
        <w:rPr>
          <w:sz w:val="24"/>
          <w:szCs w:val="24"/>
        </w:rPr>
        <w:t xml:space="preserve"> </w:t>
      </w:r>
      <w:proofErr w:type="spellStart"/>
      <w:r w:rsidRPr="00573DC9">
        <w:rPr>
          <w:sz w:val="24"/>
          <w:szCs w:val="24"/>
        </w:rPr>
        <w:t>noslēgts</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noteiktu</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kopā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polisi</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iesniedz</w:t>
      </w:r>
      <w:proofErr w:type="spellEnd"/>
      <w:r w:rsidRPr="00573DC9">
        <w:rPr>
          <w:sz w:val="24"/>
          <w:szCs w:val="24"/>
        </w:rPr>
        <w:t xml:space="preserve">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sabiedrības</w:t>
      </w:r>
      <w:proofErr w:type="spellEnd"/>
      <w:r w:rsidRPr="00573DC9">
        <w:rPr>
          <w:sz w:val="24"/>
          <w:szCs w:val="24"/>
        </w:rPr>
        <w:t xml:space="preserve"> </w:t>
      </w:r>
      <w:proofErr w:type="spellStart"/>
      <w:r w:rsidRPr="00573DC9">
        <w:rPr>
          <w:sz w:val="24"/>
          <w:szCs w:val="24"/>
        </w:rPr>
        <w:t>izziņu</w:t>
      </w:r>
      <w:proofErr w:type="spellEnd"/>
      <w:r w:rsidRPr="00573DC9">
        <w:rPr>
          <w:sz w:val="24"/>
          <w:szCs w:val="24"/>
        </w:rPr>
        <w:t xml:space="preserve"> – </w:t>
      </w:r>
      <w:proofErr w:type="spellStart"/>
      <w:r w:rsidRPr="00573DC9">
        <w:rPr>
          <w:sz w:val="24"/>
          <w:szCs w:val="24"/>
        </w:rPr>
        <w:t>dokumentu</w:t>
      </w:r>
      <w:proofErr w:type="spellEnd"/>
      <w:r w:rsidRPr="00573DC9">
        <w:rPr>
          <w:sz w:val="24"/>
          <w:szCs w:val="24"/>
        </w:rPr>
        <w:t xml:space="preserve">, kas </w:t>
      </w:r>
      <w:proofErr w:type="spellStart"/>
      <w:r w:rsidRPr="00573DC9">
        <w:rPr>
          <w:sz w:val="24"/>
          <w:szCs w:val="24"/>
        </w:rPr>
        <w:t>apliecina</w:t>
      </w:r>
      <w:proofErr w:type="spellEnd"/>
      <w:r w:rsidRPr="00573DC9">
        <w:rPr>
          <w:sz w:val="24"/>
          <w:szCs w:val="24"/>
        </w:rPr>
        <w:t xml:space="preserve">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aizsardzības</w:t>
      </w:r>
      <w:proofErr w:type="spellEnd"/>
      <w:r w:rsidRPr="00573DC9">
        <w:rPr>
          <w:sz w:val="24"/>
          <w:szCs w:val="24"/>
        </w:rPr>
        <w:t xml:space="preserve"> </w:t>
      </w:r>
      <w:proofErr w:type="spellStart"/>
      <w:r w:rsidRPr="00573DC9">
        <w:rPr>
          <w:sz w:val="24"/>
          <w:szCs w:val="24"/>
        </w:rPr>
        <w:t>esību</w:t>
      </w:r>
      <w:proofErr w:type="spellEnd"/>
      <w:r w:rsidRPr="00573DC9">
        <w:rPr>
          <w:sz w:val="24"/>
          <w:szCs w:val="24"/>
        </w:rPr>
        <w:t xml:space="preserve"> </w:t>
      </w:r>
      <w:proofErr w:type="spellStart"/>
      <w:r w:rsidRPr="00573DC9">
        <w:rPr>
          <w:sz w:val="24"/>
          <w:szCs w:val="24"/>
        </w:rPr>
        <w:t>attiecībā</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konkrēto</w:t>
      </w:r>
      <w:proofErr w:type="spellEnd"/>
      <w:r w:rsidRPr="00573DC9">
        <w:rPr>
          <w:sz w:val="24"/>
          <w:szCs w:val="24"/>
        </w:rPr>
        <w:t xml:space="preserve"> </w:t>
      </w:r>
      <w:proofErr w:type="spellStart"/>
      <w:r w:rsidRPr="00573DC9">
        <w:rPr>
          <w:sz w:val="24"/>
          <w:szCs w:val="24"/>
        </w:rPr>
        <w:t>objektu</w:t>
      </w:r>
      <w:proofErr w:type="spellEnd"/>
      <w:r w:rsidRPr="00573DC9">
        <w:rPr>
          <w:sz w:val="24"/>
          <w:szCs w:val="24"/>
        </w:rPr>
        <w:t>.</w:t>
      </w:r>
    </w:p>
    <w:p w14:paraId="343EA39B" w14:textId="77777777" w:rsidR="006523BF" w:rsidRPr="00573DC9" w:rsidRDefault="006523BF" w:rsidP="007B37C7">
      <w:pPr>
        <w:numPr>
          <w:ilvl w:val="1"/>
          <w:numId w:val="76"/>
        </w:numPr>
        <w:tabs>
          <w:tab w:val="left" w:pos="426"/>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atbildīgs</w:t>
      </w:r>
      <w:proofErr w:type="spellEnd"/>
      <w:r w:rsidRPr="00573DC9">
        <w:rPr>
          <w:sz w:val="24"/>
          <w:szCs w:val="24"/>
        </w:rPr>
        <w:t xml:space="preserve"> par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būvuzņēmējam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trešajām</w:t>
      </w:r>
      <w:proofErr w:type="spellEnd"/>
      <w:r w:rsidRPr="00573DC9">
        <w:rPr>
          <w:sz w:val="24"/>
          <w:szCs w:val="24"/>
        </w:rPr>
        <w:t xml:space="preserve"> </w:t>
      </w:r>
      <w:proofErr w:type="spellStart"/>
      <w:r w:rsidRPr="00573DC9">
        <w:rPr>
          <w:sz w:val="24"/>
          <w:szCs w:val="24"/>
        </w:rPr>
        <w:t>personām</w:t>
      </w:r>
      <w:proofErr w:type="spellEnd"/>
      <w:r w:rsidRPr="00573DC9">
        <w:rPr>
          <w:sz w:val="24"/>
          <w:szCs w:val="24"/>
        </w:rPr>
        <w:t xml:space="preserve"> </w:t>
      </w:r>
      <w:proofErr w:type="spellStart"/>
      <w:r w:rsidRPr="00573DC9">
        <w:rPr>
          <w:sz w:val="24"/>
          <w:szCs w:val="24"/>
        </w:rPr>
        <w:t>nodarītajiem</w:t>
      </w:r>
      <w:proofErr w:type="spellEnd"/>
      <w:r w:rsidRPr="00573DC9">
        <w:rPr>
          <w:sz w:val="24"/>
          <w:szCs w:val="24"/>
        </w:rPr>
        <w:t xml:space="preserve"> </w:t>
      </w:r>
      <w:proofErr w:type="spellStart"/>
      <w:r w:rsidRPr="00573DC9">
        <w:rPr>
          <w:sz w:val="24"/>
          <w:szCs w:val="24"/>
        </w:rPr>
        <w:t>zaudējumiem</w:t>
      </w:r>
      <w:proofErr w:type="spellEnd"/>
      <w:r w:rsidRPr="00573DC9">
        <w:rPr>
          <w:sz w:val="24"/>
          <w:szCs w:val="24"/>
        </w:rPr>
        <w:t xml:space="preserve">, kas </w:t>
      </w:r>
      <w:proofErr w:type="spellStart"/>
      <w:r w:rsidRPr="00573DC9">
        <w:rPr>
          <w:sz w:val="24"/>
          <w:szCs w:val="24"/>
        </w:rPr>
        <w:t>radušies</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risinājumu</w:t>
      </w:r>
      <w:proofErr w:type="spellEnd"/>
      <w:r w:rsidRPr="00573DC9">
        <w:rPr>
          <w:sz w:val="24"/>
          <w:szCs w:val="24"/>
        </w:rPr>
        <w:t xml:space="preserve">, </w:t>
      </w:r>
      <w:proofErr w:type="spellStart"/>
      <w:r w:rsidRPr="00573DC9">
        <w:rPr>
          <w:sz w:val="24"/>
          <w:szCs w:val="24"/>
        </w:rPr>
        <w:t>kļūdu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izpildes</w:t>
      </w:r>
      <w:proofErr w:type="spellEnd"/>
      <w:r w:rsidRPr="00573DC9">
        <w:rPr>
          <w:sz w:val="24"/>
          <w:szCs w:val="24"/>
        </w:rPr>
        <w:t xml:space="preserve"> </w:t>
      </w:r>
      <w:proofErr w:type="spellStart"/>
      <w:r w:rsidRPr="00573DC9">
        <w:rPr>
          <w:sz w:val="24"/>
          <w:szCs w:val="24"/>
        </w:rPr>
        <w:t>termiņa</w:t>
      </w:r>
      <w:proofErr w:type="spellEnd"/>
      <w:r w:rsidRPr="00573DC9">
        <w:rPr>
          <w:sz w:val="24"/>
          <w:szCs w:val="24"/>
        </w:rPr>
        <w:t xml:space="preserve"> </w:t>
      </w:r>
      <w:proofErr w:type="spellStart"/>
      <w:r w:rsidRPr="00573DC9">
        <w:rPr>
          <w:sz w:val="24"/>
          <w:szCs w:val="24"/>
        </w:rPr>
        <w:t>neievērošanas</w:t>
      </w:r>
      <w:proofErr w:type="spellEnd"/>
      <w:r w:rsidRPr="00573DC9">
        <w:rPr>
          <w:sz w:val="24"/>
          <w:szCs w:val="24"/>
        </w:rPr>
        <w:t xml:space="preserve"> </w:t>
      </w:r>
      <w:proofErr w:type="spellStart"/>
      <w:r w:rsidRPr="00573DC9">
        <w:rPr>
          <w:sz w:val="24"/>
          <w:szCs w:val="24"/>
        </w:rPr>
        <w:t>dēļ</w:t>
      </w:r>
      <w:proofErr w:type="spellEnd"/>
      <w:r w:rsidRPr="00573DC9">
        <w:rPr>
          <w:sz w:val="24"/>
          <w:szCs w:val="24"/>
        </w:rPr>
        <w:t xml:space="preserve">. </w:t>
      </w:r>
      <w:proofErr w:type="spellStart"/>
      <w:r w:rsidRPr="00573DC9">
        <w:rPr>
          <w:sz w:val="24"/>
          <w:szCs w:val="24"/>
        </w:rPr>
        <w:t>Zaudējumi</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atlīdzināti</w:t>
      </w:r>
      <w:proofErr w:type="spellEnd"/>
      <w:r w:rsidRPr="00573DC9">
        <w:rPr>
          <w:sz w:val="24"/>
          <w:szCs w:val="24"/>
        </w:rPr>
        <w:t xml:space="preserve">, </w:t>
      </w:r>
      <w:proofErr w:type="spellStart"/>
      <w:r w:rsidRPr="00573DC9">
        <w:rPr>
          <w:sz w:val="24"/>
          <w:szCs w:val="24"/>
        </w:rPr>
        <w:t>Pusēm</w:t>
      </w:r>
      <w:proofErr w:type="spellEnd"/>
      <w:r w:rsidRPr="00573DC9">
        <w:rPr>
          <w:sz w:val="24"/>
          <w:szCs w:val="24"/>
        </w:rPr>
        <w:t xml:space="preserve"> </w:t>
      </w:r>
      <w:proofErr w:type="spellStart"/>
      <w:r w:rsidRPr="00573DC9">
        <w:rPr>
          <w:sz w:val="24"/>
          <w:szCs w:val="24"/>
        </w:rPr>
        <w:t>savstarpēji</w:t>
      </w:r>
      <w:proofErr w:type="spellEnd"/>
      <w:r w:rsidRPr="00573DC9">
        <w:rPr>
          <w:sz w:val="24"/>
          <w:szCs w:val="24"/>
        </w:rPr>
        <w:t xml:space="preserve"> </w:t>
      </w:r>
      <w:proofErr w:type="spellStart"/>
      <w:r w:rsidRPr="00573DC9">
        <w:rPr>
          <w:sz w:val="24"/>
          <w:szCs w:val="24"/>
        </w:rPr>
        <w:t>vienojoties</w:t>
      </w:r>
      <w:proofErr w:type="spellEnd"/>
      <w:r w:rsidRPr="00573DC9">
        <w:rPr>
          <w:sz w:val="24"/>
          <w:szCs w:val="24"/>
        </w:rPr>
        <w:t xml:space="preserve">. </w:t>
      </w:r>
    </w:p>
    <w:p w14:paraId="6217466D" w14:textId="77777777" w:rsidR="006523BF" w:rsidRPr="00573DC9" w:rsidRDefault="006523BF" w:rsidP="006523BF">
      <w:pPr>
        <w:tabs>
          <w:tab w:val="left" w:pos="142"/>
          <w:tab w:val="left" w:pos="426"/>
        </w:tabs>
        <w:autoSpaceDE w:val="0"/>
        <w:jc w:val="both"/>
        <w:rPr>
          <w:rFonts w:eastAsia="Arial"/>
          <w:sz w:val="24"/>
          <w:szCs w:val="24"/>
        </w:rPr>
      </w:pPr>
    </w:p>
    <w:p w14:paraId="31F5AAA0" w14:textId="77777777" w:rsidR="006523BF" w:rsidRPr="00573DC9" w:rsidRDefault="006523BF" w:rsidP="007B37C7">
      <w:pPr>
        <w:numPr>
          <w:ilvl w:val="0"/>
          <w:numId w:val="70"/>
        </w:numPr>
        <w:tabs>
          <w:tab w:val="left" w:pos="360"/>
        </w:tabs>
        <w:suppressAutoHyphens/>
        <w:autoSpaceDE w:val="0"/>
        <w:ind w:left="567" w:hanging="567"/>
        <w:jc w:val="center"/>
        <w:rPr>
          <w:b/>
          <w:bCs/>
          <w:sz w:val="24"/>
          <w:szCs w:val="24"/>
        </w:rPr>
      </w:pPr>
      <w:proofErr w:type="spellStart"/>
      <w:r w:rsidRPr="00573DC9">
        <w:rPr>
          <w:b/>
          <w:bCs/>
          <w:sz w:val="24"/>
          <w:szCs w:val="24"/>
        </w:rPr>
        <w:t>Projektēšana</w:t>
      </w:r>
      <w:proofErr w:type="spellEnd"/>
    </w:p>
    <w:p w14:paraId="389F8C99" w14:textId="77777777" w:rsidR="006523BF" w:rsidRPr="00573DC9" w:rsidRDefault="006523BF" w:rsidP="007B37C7">
      <w:pPr>
        <w:numPr>
          <w:ilvl w:val="1"/>
          <w:numId w:val="71"/>
        </w:numPr>
        <w:tabs>
          <w:tab w:val="left" w:pos="426"/>
          <w:tab w:val="left" w:pos="851"/>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apņemas</w:t>
      </w:r>
      <w:proofErr w:type="spellEnd"/>
      <w:r w:rsidRPr="00573DC9">
        <w:rPr>
          <w:sz w:val="24"/>
          <w:szCs w:val="24"/>
        </w:rPr>
        <w:t xml:space="preserve"> </w:t>
      </w:r>
      <w:proofErr w:type="spellStart"/>
      <w:r w:rsidRPr="00573DC9">
        <w:rPr>
          <w:sz w:val="24"/>
          <w:szCs w:val="24"/>
        </w:rPr>
        <w:t>veikt</w:t>
      </w:r>
      <w:proofErr w:type="spellEnd"/>
      <w:r w:rsidRPr="00573DC9">
        <w:rPr>
          <w:sz w:val="24"/>
          <w:szCs w:val="24"/>
        </w:rPr>
        <w:t xml:space="preserve"> </w:t>
      </w:r>
      <w:proofErr w:type="spellStart"/>
      <w:r w:rsidRPr="00573DC9">
        <w:rPr>
          <w:sz w:val="24"/>
          <w:szCs w:val="24"/>
        </w:rPr>
        <w:t>Darbu</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noteikumiem</w:t>
      </w:r>
      <w:proofErr w:type="spellEnd"/>
      <w:r w:rsidRPr="00573DC9">
        <w:rPr>
          <w:sz w:val="24"/>
          <w:szCs w:val="24"/>
        </w:rPr>
        <w:t>.</w:t>
      </w:r>
    </w:p>
    <w:p w14:paraId="5BE1A691" w14:textId="77777777" w:rsidR="006523BF" w:rsidRPr="00573DC9" w:rsidRDefault="006523BF" w:rsidP="007B37C7">
      <w:pPr>
        <w:numPr>
          <w:ilvl w:val="1"/>
          <w:numId w:val="71"/>
        </w:numPr>
        <w:tabs>
          <w:tab w:val="left" w:pos="426"/>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apņemas</w:t>
      </w:r>
      <w:proofErr w:type="spellEnd"/>
      <w:r w:rsidRPr="00573DC9">
        <w:rPr>
          <w:sz w:val="24"/>
          <w:szCs w:val="24"/>
        </w:rPr>
        <w:t xml:space="preserve"> </w:t>
      </w:r>
      <w:proofErr w:type="spellStart"/>
      <w:r w:rsidRPr="00573DC9">
        <w:rPr>
          <w:sz w:val="24"/>
          <w:szCs w:val="24"/>
        </w:rPr>
        <w:t>saskaņot</w:t>
      </w:r>
      <w:proofErr w:type="spellEnd"/>
      <w:r w:rsidRPr="00573DC9">
        <w:rPr>
          <w:sz w:val="24"/>
          <w:szCs w:val="24"/>
        </w:rPr>
        <w:t xml:space="preserve"> </w:t>
      </w:r>
      <w:proofErr w:type="spellStart"/>
      <w:r w:rsidRPr="00573DC9">
        <w:rPr>
          <w:sz w:val="24"/>
          <w:szCs w:val="24"/>
        </w:rPr>
        <w:t>Dokumentāciju</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ieinteresētajām</w:t>
      </w:r>
      <w:proofErr w:type="spellEnd"/>
      <w:r w:rsidRPr="00573DC9">
        <w:rPr>
          <w:sz w:val="24"/>
          <w:szCs w:val="24"/>
        </w:rPr>
        <w:t xml:space="preserve"> </w:t>
      </w:r>
      <w:proofErr w:type="spellStart"/>
      <w:r w:rsidRPr="00573DC9">
        <w:rPr>
          <w:sz w:val="24"/>
          <w:szCs w:val="24"/>
        </w:rPr>
        <w:t>institūcijām</w:t>
      </w:r>
      <w:proofErr w:type="spellEnd"/>
      <w:r w:rsidRPr="00573DC9">
        <w:rPr>
          <w:sz w:val="24"/>
          <w:szCs w:val="24"/>
        </w:rPr>
        <w:t xml:space="preserve">, </w:t>
      </w:r>
      <w:proofErr w:type="spellStart"/>
      <w:r w:rsidRPr="00573DC9">
        <w:rPr>
          <w:sz w:val="24"/>
          <w:szCs w:val="24"/>
        </w:rPr>
        <w:t>zemes</w:t>
      </w:r>
      <w:proofErr w:type="spellEnd"/>
      <w:r w:rsidRPr="00573DC9">
        <w:rPr>
          <w:sz w:val="24"/>
          <w:szCs w:val="24"/>
        </w:rPr>
        <w:t xml:space="preserve"> </w:t>
      </w:r>
      <w:proofErr w:type="spellStart"/>
      <w:r w:rsidRPr="00573DC9">
        <w:rPr>
          <w:sz w:val="24"/>
          <w:szCs w:val="24"/>
        </w:rPr>
        <w:t>īpašniekiem</w:t>
      </w:r>
      <w:proofErr w:type="spellEnd"/>
      <w:r w:rsidRPr="00573DC9">
        <w:rPr>
          <w:sz w:val="24"/>
          <w:szCs w:val="24"/>
        </w:rPr>
        <w:t xml:space="preserve"> un </w:t>
      </w:r>
      <w:proofErr w:type="spellStart"/>
      <w:r w:rsidRPr="00573DC9">
        <w:rPr>
          <w:sz w:val="24"/>
          <w:szCs w:val="24"/>
        </w:rPr>
        <w:t>lietotājiem</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w:t>
      </w:r>
      <w:proofErr w:type="spellStart"/>
      <w:r w:rsidRPr="00573DC9">
        <w:rPr>
          <w:sz w:val="24"/>
          <w:szCs w:val="24"/>
        </w:rPr>
        <w:t>normatīvo</w:t>
      </w:r>
      <w:proofErr w:type="spellEnd"/>
      <w:r w:rsidRPr="00573DC9">
        <w:rPr>
          <w:sz w:val="24"/>
          <w:szCs w:val="24"/>
        </w:rPr>
        <w:t xml:space="preserve"> </w:t>
      </w:r>
      <w:proofErr w:type="spellStart"/>
      <w:r w:rsidRPr="00573DC9">
        <w:rPr>
          <w:sz w:val="24"/>
          <w:szCs w:val="24"/>
        </w:rPr>
        <w:t>aktu</w:t>
      </w:r>
      <w:proofErr w:type="spellEnd"/>
      <w:r w:rsidRPr="00573DC9">
        <w:rPr>
          <w:sz w:val="24"/>
          <w:szCs w:val="24"/>
        </w:rPr>
        <w:t xml:space="preserve"> </w:t>
      </w:r>
      <w:proofErr w:type="spellStart"/>
      <w:r w:rsidRPr="00573DC9">
        <w:rPr>
          <w:sz w:val="24"/>
          <w:szCs w:val="24"/>
        </w:rPr>
        <w:t>prasībām</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Pasūtītāju</w:t>
      </w:r>
      <w:proofErr w:type="spellEnd"/>
      <w:r w:rsidRPr="00573DC9">
        <w:rPr>
          <w:sz w:val="24"/>
          <w:szCs w:val="24"/>
        </w:rPr>
        <w:t xml:space="preserve">, </w:t>
      </w:r>
      <w:proofErr w:type="spellStart"/>
      <w:r w:rsidRPr="00573DC9">
        <w:rPr>
          <w:sz w:val="24"/>
          <w:szCs w:val="24"/>
        </w:rPr>
        <w:t>Speciālistu</w:t>
      </w:r>
      <w:proofErr w:type="spellEnd"/>
      <w:r w:rsidRPr="00573DC9">
        <w:rPr>
          <w:sz w:val="24"/>
          <w:szCs w:val="24"/>
        </w:rPr>
        <w:t xml:space="preserve"> un </w:t>
      </w:r>
      <w:proofErr w:type="spellStart"/>
      <w:r w:rsidRPr="00573DC9">
        <w:rPr>
          <w:sz w:val="24"/>
          <w:szCs w:val="24"/>
        </w:rPr>
        <w:t>Projektēšanas</w:t>
      </w:r>
      <w:proofErr w:type="spellEnd"/>
      <w:r w:rsidRPr="00573DC9">
        <w:rPr>
          <w:sz w:val="24"/>
          <w:szCs w:val="24"/>
        </w:rPr>
        <w:t xml:space="preserve"> </w:t>
      </w:r>
      <w:proofErr w:type="spellStart"/>
      <w:r w:rsidRPr="00573DC9">
        <w:rPr>
          <w:sz w:val="24"/>
          <w:szCs w:val="24"/>
        </w:rPr>
        <w:t>uzdevumā</w:t>
      </w:r>
      <w:proofErr w:type="spellEnd"/>
      <w:r w:rsidRPr="00573DC9">
        <w:rPr>
          <w:sz w:val="24"/>
          <w:szCs w:val="24"/>
        </w:rPr>
        <w:t xml:space="preserve"> </w:t>
      </w:r>
      <w:proofErr w:type="spellStart"/>
      <w:r w:rsidRPr="00573DC9">
        <w:rPr>
          <w:sz w:val="24"/>
          <w:szCs w:val="24"/>
        </w:rPr>
        <w:t>prasītajām</w:t>
      </w:r>
      <w:proofErr w:type="spellEnd"/>
      <w:r w:rsidRPr="00573DC9">
        <w:rPr>
          <w:sz w:val="24"/>
          <w:szCs w:val="24"/>
        </w:rPr>
        <w:t xml:space="preserve"> </w:t>
      </w:r>
      <w:proofErr w:type="spellStart"/>
      <w:r w:rsidRPr="00573DC9">
        <w:rPr>
          <w:sz w:val="24"/>
          <w:szCs w:val="24"/>
        </w:rPr>
        <w:t>institūcijām</w:t>
      </w:r>
      <w:proofErr w:type="spellEnd"/>
      <w:r w:rsidRPr="00573DC9">
        <w:rPr>
          <w:sz w:val="24"/>
          <w:szCs w:val="24"/>
        </w:rPr>
        <w:t>.</w:t>
      </w:r>
    </w:p>
    <w:p w14:paraId="7ABFF279" w14:textId="77777777" w:rsidR="006523BF" w:rsidRPr="00573DC9" w:rsidRDefault="006523BF" w:rsidP="007B37C7">
      <w:pPr>
        <w:numPr>
          <w:ilvl w:val="1"/>
          <w:numId w:val="71"/>
        </w:numPr>
        <w:tabs>
          <w:tab w:val="left" w:pos="426"/>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apņemas</w:t>
      </w:r>
      <w:proofErr w:type="spellEnd"/>
      <w:r w:rsidRPr="00573DC9">
        <w:rPr>
          <w:sz w:val="24"/>
          <w:szCs w:val="24"/>
        </w:rPr>
        <w:t xml:space="preserve"> </w:t>
      </w:r>
      <w:proofErr w:type="spellStart"/>
      <w:r w:rsidRPr="00573DC9">
        <w:rPr>
          <w:sz w:val="24"/>
          <w:szCs w:val="24"/>
        </w:rPr>
        <w:t>projektēšanas</w:t>
      </w:r>
      <w:proofErr w:type="spellEnd"/>
      <w:r w:rsidRPr="00573DC9">
        <w:rPr>
          <w:sz w:val="24"/>
          <w:szCs w:val="24"/>
        </w:rPr>
        <w:t xml:space="preserve"> </w:t>
      </w:r>
      <w:proofErr w:type="spellStart"/>
      <w:r w:rsidRPr="00573DC9">
        <w:rPr>
          <w:sz w:val="24"/>
          <w:szCs w:val="24"/>
        </w:rPr>
        <w:t>gaitā</w:t>
      </w:r>
      <w:proofErr w:type="spellEnd"/>
      <w:r w:rsidRPr="00573DC9">
        <w:rPr>
          <w:sz w:val="24"/>
          <w:szCs w:val="24"/>
        </w:rPr>
        <w:t xml:space="preserve"> </w:t>
      </w:r>
      <w:proofErr w:type="spellStart"/>
      <w:r w:rsidRPr="00573DC9">
        <w:rPr>
          <w:sz w:val="24"/>
          <w:szCs w:val="24"/>
        </w:rPr>
        <w:t>savlaicīgi</w:t>
      </w:r>
      <w:proofErr w:type="spellEnd"/>
      <w:r w:rsidRPr="00573DC9">
        <w:rPr>
          <w:sz w:val="24"/>
          <w:szCs w:val="24"/>
        </w:rPr>
        <w:t xml:space="preserve"> </w:t>
      </w:r>
      <w:proofErr w:type="spellStart"/>
      <w:r w:rsidRPr="00573DC9">
        <w:rPr>
          <w:sz w:val="24"/>
          <w:szCs w:val="24"/>
        </w:rPr>
        <w:t>saskaņot</w:t>
      </w:r>
      <w:proofErr w:type="spellEnd"/>
      <w:r w:rsidRPr="00573DC9">
        <w:rPr>
          <w:sz w:val="24"/>
          <w:szCs w:val="24"/>
        </w:rPr>
        <w:t xml:space="preserve"> </w:t>
      </w:r>
      <w:proofErr w:type="spellStart"/>
      <w:r w:rsidRPr="00573DC9">
        <w:rPr>
          <w:sz w:val="24"/>
          <w:szCs w:val="24"/>
        </w:rPr>
        <w:t>galvenos</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risinājumus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Speciālistu</w:t>
      </w:r>
      <w:proofErr w:type="spellEnd"/>
      <w:r w:rsidRPr="00573DC9">
        <w:rPr>
          <w:sz w:val="24"/>
          <w:szCs w:val="24"/>
        </w:rPr>
        <w:t>.</w:t>
      </w:r>
    </w:p>
    <w:p w14:paraId="30C5F814" w14:textId="77777777" w:rsidR="006523BF" w:rsidRPr="00573DC9" w:rsidRDefault="006523BF" w:rsidP="007B37C7">
      <w:pPr>
        <w:numPr>
          <w:ilvl w:val="1"/>
          <w:numId w:val="71"/>
        </w:numPr>
        <w:tabs>
          <w:tab w:val="left" w:pos="426"/>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Speciālista</w:t>
      </w:r>
      <w:proofErr w:type="spellEnd"/>
      <w:r w:rsidRPr="00573DC9">
        <w:rPr>
          <w:sz w:val="24"/>
          <w:szCs w:val="24"/>
        </w:rPr>
        <w:t xml:space="preserve"> </w:t>
      </w:r>
      <w:proofErr w:type="spellStart"/>
      <w:r w:rsidRPr="00573DC9">
        <w:rPr>
          <w:sz w:val="24"/>
          <w:szCs w:val="24"/>
        </w:rPr>
        <w:t>rakstiska</w:t>
      </w:r>
      <w:proofErr w:type="spellEnd"/>
      <w:r w:rsidRPr="00573DC9">
        <w:rPr>
          <w:sz w:val="24"/>
          <w:szCs w:val="24"/>
        </w:rPr>
        <w:t xml:space="preserve"> </w:t>
      </w:r>
      <w:proofErr w:type="spellStart"/>
      <w:r w:rsidRPr="00573DC9">
        <w:rPr>
          <w:sz w:val="24"/>
          <w:szCs w:val="24"/>
        </w:rPr>
        <w:t>pieprasījuma</w:t>
      </w:r>
      <w:proofErr w:type="spellEnd"/>
      <w:r w:rsidRPr="00573DC9">
        <w:rPr>
          <w:sz w:val="24"/>
          <w:szCs w:val="24"/>
        </w:rPr>
        <w:t xml:space="preserve"> bez </w:t>
      </w:r>
      <w:proofErr w:type="spellStart"/>
      <w:r w:rsidRPr="00573DC9">
        <w:rPr>
          <w:sz w:val="24"/>
          <w:szCs w:val="24"/>
        </w:rPr>
        <w:t>papildu</w:t>
      </w:r>
      <w:proofErr w:type="spellEnd"/>
      <w:r w:rsidRPr="00573DC9">
        <w:rPr>
          <w:sz w:val="24"/>
          <w:szCs w:val="24"/>
        </w:rPr>
        <w:t xml:space="preserve"> </w:t>
      </w:r>
      <w:proofErr w:type="spellStart"/>
      <w:r w:rsidRPr="00573DC9">
        <w:rPr>
          <w:sz w:val="24"/>
          <w:szCs w:val="24"/>
        </w:rPr>
        <w:t>atlīdzības</w:t>
      </w:r>
      <w:proofErr w:type="spellEnd"/>
      <w:r w:rsidRPr="00573DC9">
        <w:rPr>
          <w:sz w:val="24"/>
          <w:szCs w:val="24"/>
        </w:rPr>
        <w:t xml:space="preserve"> </w:t>
      </w:r>
      <w:proofErr w:type="spellStart"/>
      <w:r w:rsidRPr="00573DC9">
        <w:rPr>
          <w:sz w:val="24"/>
          <w:szCs w:val="24"/>
        </w:rPr>
        <w:t>izstrādā</w:t>
      </w:r>
      <w:proofErr w:type="spellEnd"/>
      <w:r w:rsidRPr="00573DC9">
        <w:rPr>
          <w:sz w:val="24"/>
          <w:szCs w:val="24"/>
        </w:rPr>
        <w:t xml:space="preserve"> un </w:t>
      </w:r>
      <w:proofErr w:type="spellStart"/>
      <w:r w:rsidRPr="00573DC9">
        <w:rPr>
          <w:sz w:val="24"/>
          <w:szCs w:val="24"/>
        </w:rPr>
        <w:t>izsniedz</w:t>
      </w:r>
      <w:proofErr w:type="spellEnd"/>
      <w:r w:rsidRPr="00573DC9">
        <w:rPr>
          <w:sz w:val="24"/>
          <w:szCs w:val="24"/>
        </w:rPr>
        <w:t xml:space="preserve"> </w:t>
      </w:r>
      <w:proofErr w:type="spellStart"/>
      <w:r w:rsidRPr="00573DC9">
        <w:rPr>
          <w:sz w:val="24"/>
          <w:szCs w:val="24"/>
        </w:rPr>
        <w:t>papildu</w:t>
      </w:r>
      <w:proofErr w:type="spellEnd"/>
      <w:r w:rsidRPr="00573DC9">
        <w:rPr>
          <w:sz w:val="24"/>
          <w:szCs w:val="24"/>
        </w:rPr>
        <w:t xml:space="preserve"> </w:t>
      </w:r>
      <w:proofErr w:type="spellStart"/>
      <w:r w:rsidRPr="00573DC9">
        <w:rPr>
          <w:sz w:val="24"/>
          <w:szCs w:val="24"/>
        </w:rPr>
        <w:t>rasējumus</w:t>
      </w:r>
      <w:proofErr w:type="spellEnd"/>
      <w:r w:rsidRPr="00573DC9">
        <w:rPr>
          <w:sz w:val="24"/>
          <w:szCs w:val="24"/>
        </w:rPr>
        <w:t xml:space="preserve"> </w:t>
      </w:r>
      <w:r w:rsidRPr="00573DC9">
        <w:rPr>
          <w:i/>
          <w:sz w:val="24"/>
          <w:szCs w:val="24"/>
        </w:rPr>
        <w:t>3 (</w:t>
      </w:r>
      <w:proofErr w:type="spellStart"/>
      <w:r w:rsidRPr="00573DC9">
        <w:rPr>
          <w:i/>
          <w:sz w:val="24"/>
          <w:szCs w:val="24"/>
        </w:rPr>
        <w:t>trīs</w:t>
      </w:r>
      <w:proofErr w:type="spellEnd"/>
      <w:r w:rsidRPr="00573DC9">
        <w:rPr>
          <w:i/>
          <w:sz w:val="24"/>
          <w:szCs w:val="24"/>
        </w:rPr>
        <w:t>)</w:t>
      </w:r>
      <w:r w:rsidRPr="00573DC9">
        <w:rPr>
          <w:sz w:val="24"/>
          <w:szCs w:val="24"/>
        </w:rPr>
        <w:t xml:space="preserve"> </w:t>
      </w:r>
      <w:proofErr w:type="spellStart"/>
      <w:r w:rsidRPr="00573DC9">
        <w:rPr>
          <w:sz w:val="24"/>
          <w:szCs w:val="24"/>
        </w:rPr>
        <w:t>eksemplāros</w:t>
      </w:r>
      <w:proofErr w:type="spellEnd"/>
      <w:r w:rsidRPr="00573DC9">
        <w:rPr>
          <w:sz w:val="24"/>
          <w:szCs w:val="24"/>
        </w:rPr>
        <w:t xml:space="preserve"> un </w:t>
      </w:r>
      <w:proofErr w:type="spellStart"/>
      <w:r w:rsidRPr="00573DC9">
        <w:rPr>
          <w:sz w:val="24"/>
          <w:szCs w:val="24"/>
        </w:rPr>
        <w:t>elektroniski</w:t>
      </w:r>
      <w:proofErr w:type="spellEnd"/>
      <w:r w:rsidRPr="00573DC9">
        <w:rPr>
          <w:sz w:val="24"/>
          <w:szCs w:val="24"/>
        </w:rPr>
        <w:t xml:space="preserve">, ja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būvuzņēmējam</w:t>
      </w:r>
      <w:proofErr w:type="spellEnd"/>
      <w:r w:rsidRPr="00573DC9">
        <w:rPr>
          <w:sz w:val="24"/>
          <w:szCs w:val="24"/>
        </w:rPr>
        <w:t xml:space="preserve"> nav </w:t>
      </w:r>
      <w:proofErr w:type="spellStart"/>
      <w:r w:rsidRPr="00573DC9">
        <w:rPr>
          <w:sz w:val="24"/>
          <w:szCs w:val="24"/>
        </w:rPr>
        <w:t>viennozīmīgi</w:t>
      </w:r>
      <w:proofErr w:type="spellEnd"/>
      <w:r w:rsidRPr="00573DC9">
        <w:rPr>
          <w:sz w:val="24"/>
          <w:szCs w:val="24"/>
        </w:rPr>
        <w:t xml:space="preserve"> </w:t>
      </w:r>
      <w:proofErr w:type="spellStart"/>
      <w:r w:rsidRPr="00573DC9">
        <w:rPr>
          <w:sz w:val="24"/>
          <w:szCs w:val="24"/>
        </w:rPr>
        <w:t>izprotami</w:t>
      </w:r>
      <w:proofErr w:type="spellEnd"/>
      <w:r w:rsidRPr="00573DC9">
        <w:rPr>
          <w:sz w:val="24"/>
          <w:szCs w:val="24"/>
        </w:rPr>
        <w:t xml:space="preserve"> </w:t>
      </w:r>
      <w:proofErr w:type="spellStart"/>
      <w:r w:rsidRPr="00573DC9">
        <w:rPr>
          <w:sz w:val="24"/>
          <w:szCs w:val="24"/>
        </w:rPr>
        <w:t>izbūvējamo</w:t>
      </w:r>
      <w:proofErr w:type="spellEnd"/>
      <w:r w:rsidRPr="00573DC9">
        <w:rPr>
          <w:sz w:val="24"/>
          <w:szCs w:val="24"/>
        </w:rPr>
        <w:t xml:space="preserve"> </w:t>
      </w:r>
      <w:proofErr w:type="spellStart"/>
      <w:r w:rsidRPr="00573DC9">
        <w:rPr>
          <w:sz w:val="24"/>
          <w:szCs w:val="24"/>
        </w:rPr>
        <w:t>mezglu</w:t>
      </w:r>
      <w:proofErr w:type="spellEnd"/>
      <w:r w:rsidRPr="00573DC9">
        <w:rPr>
          <w:sz w:val="24"/>
          <w:szCs w:val="24"/>
        </w:rPr>
        <w:t xml:space="preserve"> </w:t>
      </w:r>
      <w:proofErr w:type="spellStart"/>
      <w:r w:rsidRPr="00573DC9">
        <w:rPr>
          <w:sz w:val="24"/>
          <w:szCs w:val="24"/>
        </w:rPr>
        <w:t>griezumi</w:t>
      </w:r>
      <w:proofErr w:type="spellEnd"/>
      <w:r w:rsidRPr="00573DC9">
        <w:rPr>
          <w:sz w:val="24"/>
          <w:szCs w:val="24"/>
        </w:rPr>
        <w:t xml:space="preserve">, </w:t>
      </w:r>
      <w:proofErr w:type="spellStart"/>
      <w:r w:rsidRPr="00573DC9">
        <w:rPr>
          <w:sz w:val="24"/>
          <w:szCs w:val="24"/>
        </w:rPr>
        <w:t>specifikācija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nepieciešama</w:t>
      </w:r>
      <w:proofErr w:type="spellEnd"/>
      <w:r w:rsidRPr="00573DC9">
        <w:rPr>
          <w:sz w:val="24"/>
          <w:szCs w:val="24"/>
        </w:rPr>
        <w:t xml:space="preserve"> </w:t>
      </w:r>
      <w:proofErr w:type="spellStart"/>
      <w:r w:rsidRPr="00573DC9">
        <w:rPr>
          <w:sz w:val="24"/>
          <w:szCs w:val="24"/>
        </w:rPr>
        <w:t>cita</w:t>
      </w:r>
      <w:proofErr w:type="spellEnd"/>
      <w:r w:rsidRPr="00573DC9">
        <w:rPr>
          <w:sz w:val="24"/>
          <w:szCs w:val="24"/>
        </w:rPr>
        <w:t xml:space="preserve"> </w:t>
      </w:r>
      <w:proofErr w:type="spellStart"/>
      <w:r w:rsidRPr="00573DC9">
        <w:rPr>
          <w:sz w:val="24"/>
          <w:szCs w:val="24"/>
        </w:rPr>
        <w:t>detalizācijas</w:t>
      </w:r>
      <w:proofErr w:type="spellEnd"/>
      <w:r w:rsidRPr="00573DC9">
        <w:rPr>
          <w:sz w:val="24"/>
          <w:szCs w:val="24"/>
        </w:rPr>
        <w:t xml:space="preserve"> </w:t>
      </w:r>
      <w:proofErr w:type="spellStart"/>
      <w:r w:rsidRPr="00573DC9">
        <w:rPr>
          <w:sz w:val="24"/>
          <w:szCs w:val="24"/>
        </w:rPr>
        <w:t>pakāpe</w:t>
      </w:r>
      <w:proofErr w:type="spellEnd"/>
      <w:r w:rsidRPr="00573DC9">
        <w:rPr>
          <w:sz w:val="24"/>
          <w:szCs w:val="24"/>
        </w:rPr>
        <w:t xml:space="preserve">. </w:t>
      </w:r>
    </w:p>
    <w:p w14:paraId="35CAF54D" w14:textId="77777777" w:rsidR="006523BF" w:rsidRPr="00573DC9" w:rsidRDefault="006523BF" w:rsidP="007B37C7">
      <w:pPr>
        <w:numPr>
          <w:ilvl w:val="1"/>
          <w:numId w:val="71"/>
        </w:numPr>
        <w:tabs>
          <w:tab w:val="left" w:pos="426"/>
        </w:tabs>
        <w:suppressAutoHyphens/>
        <w:autoSpaceDE w:val="0"/>
        <w:ind w:left="0" w:firstLine="0"/>
        <w:jc w:val="both"/>
        <w:rPr>
          <w:sz w:val="24"/>
          <w:szCs w:val="24"/>
        </w:rPr>
      </w:pP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Speciālista</w:t>
      </w:r>
      <w:proofErr w:type="spellEnd"/>
      <w:r w:rsidRPr="00573DC9">
        <w:rPr>
          <w:sz w:val="24"/>
          <w:szCs w:val="24"/>
        </w:rPr>
        <w:t xml:space="preserve"> </w:t>
      </w:r>
      <w:proofErr w:type="spellStart"/>
      <w:r w:rsidRPr="00573DC9">
        <w:rPr>
          <w:sz w:val="24"/>
          <w:szCs w:val="24"/>
        </w:rPr>
        <w:t>pieprasījuma</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pienākums</w:t>
      </w:r>
      <w:proofErr w:type="spellEnd"/>
      <w:r w:rsidRPr="00573DC9">
        <w:rPr>
          <w:sz w:val="24"/>
          <w:szCs w:val="24"/>
        </w:rPr>
        <w:t xml:space="preserve"> 5 (</w:t>
      </w:r>
      <w:proofErr w:type="spellStart"/>
      <w:r w:rsidRPr="00573DC9">
        <w:rPr>
          <w:sz w:val="24"/>
          <w:szCs w:val="24"/>
        </w:rPr>
        <w:t>piecu</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w:t>
      </w:r>
      <w:proofErr w:type="spellStart"/>
      <w:r w:rsidRPr="00573DC9">
        <w:rPr>
          <w:sz w:val="24"/>
          <w:szCs w:val="24"/>
        </w:rPr>
        <w:t>sniegt</w:t>
      </w:r>
      <w:proofErr w:type="spellEnd"/>
      <w:r w:rsidRPr="00573DC9">
        <w:rPr>
          <w:sz w:val="24"/>
          <w:szCs w:val="24"/>
        </w:rPr>
        <w:t xml:space="preserve"> </w:t>
      </w:r>
      <w:proofErr w:type="spellStart"/>
      <w:r w:rsidRPr="00573DC9">
        <w:rPr>
          <w:sz w:val="24"/>
          <w:szCs w:val="24"/>
        </w:rPr>
        <w:t>rakstisku</w:t>
      </w:r>
      <w:proofErr w:type="spellEnd"/>
      <w:r w:rsidRPr="00573DC9">
        <w:rPr>
          <w:sz w:val="24"/>
          <w:szCs w:val="24"/>
        </w:rPr>
        <w:t xml:space="preserve"> </w:t>
      </w:r>
      <w:proofErr w:type="spellStart"/>
      <w:r w:rsidRPr="00573DC9">
        <w:rPr>
          <w:sz w:val="24"/>
          <w:szCs w:val="24"/>
        </w:rPr>
        <w:t>atbildi</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Speciālista</w:t>
      </w:r>
      <w:proofErr w:type="spellEnd"/>
      <w:r w:rsidRPr="00573DC9">
        <w:rPr>
          <w:sz w:val="24"/>
          <w:szCs w:val="24"/>
        </w:rPr>
        <w:t xml:space="preserve"> </w:t>
      </w:r>
      <w:proofErr w:type="spellStart"/>
      <w:r w:rsidRPr="00573DC9">
        <w:rPr>
          <w:sz w:val="24"/>
          <w:szCs w:val="24"/>
        </w:rPr>
        <w:t>uzdotajiem</w:t>
      </w:r>
      <w:proofErr w:type="spellEnd"/>
      <w:r w:rsidRPr="00573DC9">
        <w:rPr>
          <w:sz w:val="24"/>
          <w:szCs w:val="24"/>
        </w:rPr>
        <w:t xml:space="preserve"> </w:t>
      </w:r>
      <w:proofErr w:type="spellStart"/>
      <w:r w:rsidRPr="00573DC9">
        <w:rPr>
          <w:sz w:val="24"/>
          <w:szCs w:val="24"/>
        </w:rPr>
        <w:t>jautājumiem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izvirzītajām</w:t>
      </w:r>
      <w:proofErr w:type="spellEnd"/>
      <w:r w:rsidRPr="00573DC9">
        <w:rPr>
          <w:sz w:val="24"/>
          <w:szCs w:val="24"/>
        </w:rPr>
        <w:t xml:space="preserve"> </w:t>
      </w:r>
      <w:proofErr w:type="spellStart"/>
      <w:r w:rsidRPr="00573DC9">
        <w:rPr>
          <w:sz w:val="24"/>
          <w:szCs w:val="24"/>
        </w:rPr>
        <w:t>pretenzijām</w:t>
      </w:r>
      <w:proofErr w:type="spellEnd"/>
      <w:r w:rsidRPr="00573DC9">
        <w:rPr>
          <w:sz w:val="24"/>
          <w:szCs w:val="24"/>
        </w:rPr>
        <w:t xml:space="preserve"> par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risinājumiem</w:t>
      </w:r>
      <w:proofErr w:type="spellEnd"/>
      <w:r w:rsidRPr="00573DC9">
        <w:rPr>
          <w:sz w:val="24"/>
          <w:szCs w:val="24"/>
        </w:rPr>
        <w:t xml:space="preserve">, </w:t>
      </w:r>
      <w:proofErr w:type="spellStart"/>
      <w:r w:rsidRPr="00573DC9">
        <w:rPr>
          <w:sz w:val="24"/>
          <w:szCs w:val="24"/>
        </w:rPr>
        <w:t>nepieciešamības</w:t>
      </w:r>
      <w:proofErr w:type="spellEnd"/>
      <w:r w:rsidRPr="00573DC9">
        <w:rPr>
          <w:sz w:val="24"/>
          <w:szCs w:val="24"/>
        </w:rPr>
        <w:t xml:space="preserve"> </w:t>
      </w:r>
      <w:proofErr w:type="spellStart"/>
      <w:r w:rsidRPr="00573DC9">
        <w:rPr>
          <w:sz w:val="24"/>
          <w:szCs w:val="24"/>
        </w:rPr>
        <w:t>gadījumā</w:t>
      </w:r>
      <w:proofErr w:type="spellEnd"/>
      <w:r w:rsidRPr="00573DC9">
        <w:rPr>
          <w:sz w:val="24"/>
          <w:szCs w:val="24"/>
        </w:rPr>
        <w:t xml:space="preserve"> </w:t>
      </w:r>
      <w:proofErr w:type="spellStart"/>
      <w:r w:rsidRPr="00573DC9">
        <w:rPr>
          <w:sz w:val="24"/>
          <w:szCs w:val="24"/>
        </w:rPr>
        <w:t>pievienojot</w:t>
      </w:r>
      <w:proofErr w:type="spellEnd"/>
      <w:r w:rsidRPr="00573DC9">
        <w:rPr>
          <w:sz w:val="24"/>
          <w:szCs w:val="24"/>
        </w:rPr>
        <w:t xml:space="preserve"> </w:t>
      </w:r>
      <w:proofErr w:type="spellStart"/>
      <w:r w:rsidRPr="00573DC9">
        <w:rPr>
          <w:sz w:val="24"/>
          <w:szCs w:val="24"/>
        </w:rPr>
        <w:t>skices</w:t>
      </w:r>
      <w:proofErr w:type="spellEnd"/>
      <w:r w:rsidRPr="00573DC9">
        <w:rPr>
          <w:sz w:val="24"/>
          <w:szCs w:val="24"/>
        </w:rPr>
        <w:t xml:space="preserve">, </w:t>
      </w:r>
      <w:proofErr w:type="spellStart"/>
      <w:r w:rsidRPr="00573DC9">
        <w:rPr>
          <w:sz w:val="24"/>
          <w:szCs w:val="24"/>
        </w:rPr>
        <w:t>rasējumus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aprēķinus</w:t>
      </w:r>
      <w:proofErr w:type="spellEnd"/>
      <w:r w:rsidRPr="00573DC9">
        <w:rPr>
          <w:sz w:val="24"/>
          <w:szCs w:val="24"/>
        </w:rPr>
        <w:t xml:space="preserve">. Ja </w:t>
      </w:r>
      <w:proofErr w:type="spellStart"/>
      <w:r w:rsidRPr="00573DC9">
        <w:rPr>
          <w:sz w:val="24"/>
          <w:szCs w:val="24"/>
        </w:rPr>
        <w:t>tas</w:t>
      </w:r>
      <w:proofErr w:type="spellEnd"/>
      <w:r w:rsidRPr="00573DC9">
        <w:rPr>
          <w:sz w:val="24"/>
          <w:szCs w:val="24"/>
        </w:rPr>
        <w:t xml:space="preserve"> </w:t>
      </w:r>
      <w:proofErr w:type="spellStart"/>
      <w:r w:rsidRPr="00573DC9">
        <w:rPr>
          <w:sz w:val="24"/>
          <w:szCs w:val="24"/>
        </w:rPr>
        <w:t>objektīvi</w:t>
      </w:r>
      <w:proofErr w:type="spellEnd"/>
      <w:r w:rsidRPr="00573DC9">
        <w:rPr>
          <w:sz w:val="24"/>
          <w:szCs w:val="24"/>
        </w:rPr>
        <w:t xml:space="preserve"> </w:t>
      </w:r>
      <w:proofErr w:type="spellStart"/>
      <w:r w:rsidRPr="00573DC9">
        <w:rPr>
          <w:sz w:val="24"/>
          <w:szCs w:val="24"/>
        </w:rPr>
        <w:t>nepieciešams</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Speciālists</w:t>
      </w:r>
      <w:proofErr w:type="spellEnd"/>
      <w:r w:rsidRPr="00573DC9">
        <w:rPr>
          <w:sz w:val="24"/>
          <w:szCs w:val="24"/>
        </w:rPr>
        <w:t xml:space="preserve"> </w:t>
      </w:r>
      <w:proofErr w:type="spellStart"/>
      <w:r w:rsidRPr="00573DC9">
        <w:rPr>
          <w:sz w:val="24"/>
          <w:szCs w:val="24"/>
        </w:rPr>
        <w:t>nosaka</w:t>
      </w:r>
      <w:proofErr w:type="spellEnd"/>
      <w:r w:rsidRPr="00573DC9">
        <w:rPr>
          <w:sz w:val="24"/>
          <w:szCs w:val="24"/>
        </w:rPr>
        <w:t xml:space="preserve"> </w:t>
      </w:r>
      <w:proofErr w:type="spellStart"/>
      <w:r w:rsidRPr="00573DC9">
        <w:rPr>
          <w:sz w:val="24"/>
          <w:szCs w:val="24"/>
        </w:rPr>
        <w:t>garāku</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
    <w:p w14:paraId="4631633D" w14:textId="77777777" w:rsidR="006523BF" w:rsidRPr="00573DC9" w:rsidRDefault="006523BF" w:rsidP="007B37C7">
      <w:pPr>
        <w:numPr>
          <w:ilvl w:val="1"/>
          <w:numId w:val="71"/>
        </w:numPr>
        <w:tabs>
          <w:tab w:val="left" w:pos="426"/>
        </w:tabs>
        <w:suppressAutoHyphens/>
        <w:autoSpaceDE w:val="0"/>
        <w:ind w:left="0" w:firstLine="0"/>
        <w:jc w:val="both"/>
        <w:rPr>
          <w:sz w:val="24"/>
          <w:szCs w:val="24"/>
        </w:rPr>
      </w:pP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pienākums</w:t>
      </w:r>
      <w:proofErr w:type="spellEnd"/>
      <w:r w:rsidRPr="00573DC9">
        <w:rPr>
          <w:sz w:val="24"/>
          <w:szCs w:val="24"/>
        </w:rPr>
        <w:t xml:space="preserve"> bez </w:t>
      </w:r>
      <w:proofErr w:type="spellStart"/>
      <w:r w:rsidRPr="00573DC9">
        <w:rPr>
          <w:sz w:val="24"/>
          <w:szCs w:val="24"/>
        </w:rPr>
        <w:t>papildu</w:t>
      </w:r>
      <w:proofErr w:type="spellEnd"/>
      <w:r w:rsidRPr="00573DC9">
        <w:rPr>
          <w:sz w:val="24"/>
          <w:szCs w:val="24"/>
        </w:rPr>
        <w:t xml:space="preserve"> </w:t>
      </w:r>
      <w:proofErr w:type="spellStart"/>
      <w:r w:rsidRPr="00573DC9">
        <w:rPr>
          <w:sz w:val="24"/>
          <w:szCs w:val="24"/>
        </w:rPr>
        <w:t>atlīdzības</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Speciālista</w:t>
      </w:r>
      <w:proofErr w:type="spellEnd"/>
      <w:r w:rsidRPr="00573DC9">
        <w:rPr>
          <w:sz w:val="24"/>
          <w:szCs w:val="24"/>
        </w:rPr>
        <w:t xml:space="preserve"> </w:t>
      </w:r>
      <w:proofErr w:type="spellStart"/>
      <w:r w:rsidRPr="00573DC9">
        <w:rPr>
          <w:sz w:val="24"/>
          <w:szCs w:val="24"/>
        </w:rPr>
        <w:t>pieprasījuma</w:t>
      </w:r>
      <w:proofErr w:type="spellEnd"/>
      <w:r w:rsidRPr="00573DC9">
        <w:rPr>
          <w:sz w:val="24"/>
          <w:szCs w:val="24"/>
        </w:rPr>
        <w:t xml:space="preserve"> </w:t>
      </w:r>
      <w:proofErr w:type="spellStart"/>
      <w:r w:rsidRPr="00573DC9">
        <w:rPr>
          <w:sz w:val="24"/>
          <w:szCs w:val="24"/>
        </w:rPr>
        <w:t>veikt</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korekcijas</w:t>
      </w:r>
      <w:proofErr w:type="spellEnd"/>
      <w:r w:rsidRPr="00573DC9">
        <w:rPr>
          <w:sz w:val="24"/>
          <w:szCs w:val="24"/>
        </w:rPr>
        <w:t xml:space="preserve">, ja </w:t>
      </w:r>
      <w:proofErr w:type="spellStart"/>
      <w:r w:rsidRPr="00573DC9">
        <w:rPr>
          <w:sz w:val="24"/>
          <w:szCs w:val="24"/>
        </w:rPr>
        <w:t>būvdarbu</w:t>
      </w:r>
      <w:proofErr w:type="spellEnd"/>
      <w:r w:rsidRPr="00573DC9">
        <w:rPr>
          <w:sz w:val="24"/>
          <w:szCs w:val="24"/>
        </w:rPr>
        <w:t xml:space="preserve"> </w:t>
      </w:r>
      <w:proofErr w:type="spellStart"/>
      <w:r w:rsidRPr="00573DC9">
        <w:rPr>
          <w:sz w:val="24"/>
          <w:szCs w:val="24"/>
        </w:rPr>
        <w:t>gaitā</w:t>
      </w:r>
      <w:proofErr w:type="spellEnd"/>
      <w:r w:rsidRPr="00573DC9">
        <w:rPr>
          <w:sz w:val="24"/>
          <w:szCs w:val="24"/>
        </w:rPr>
        <w:t xml:space="preserve"> </w:t>
      </w:r>
      <w:proofErr w:type="spellStart"/>
      <w:r w:rsidRPr="00573DC9">
        <w:rPr>
          <w:sz w:val="24"/>
          <w:szCs w:val="24"/>
        </w:rPr>
        <w:t>Dokumentācijā</w:t>
      </w:r>
      <w:proofErr w:type="spellEnd"/>
      <w:r w:rsidRPr="00573DC9">
        <w:rPr>
          <w:sz w:val="24"/>
          <w:szCs w:val="24"/>
        </w:rPr>
        <w:t xml:space="preserve"> </w:t>
      </w:r>
      <w:proofErr w:type="spellStart"/>
      <w:r w:rsidRPr="00573DC9">
        <w:rPr>
          <w:sz w:val="24"/>
          <w:szCs w:val="24"/>
        </w:rPr>
        <w:t>konstatētas</w:t>
      </w:r>
      <w:proofErr w:type="spellEnd"/>
      <w:r w:rsidRPr="00573DC9">
        <w:rPr>
          <w:sz w:val="24"/>
          <w:szCs w:val="24"/>
        </w:rPr>
        <w:t xml:space="preserve"> </w:t>
      </w:r>
      <w:proofErr w:type="spellStart"/>
      <w:r w:rsidRPr="00573DC9">
        <w:rPr>
          <w:sz w:val="24"/>
          <w:szCs w:val="24"/>
        </w:rPr>
        <w:t>neatbilstības</w:t>
      </w:r>
      <w:proofErr w:type="spellEnd"/>
      <w:r w:rsidRPr="00573DC9">
        <w:rPr>
          <w:sz w:val="24"/>
          <w:szCs w:val="24"/>
        </w:rPr>
        <w:t xml:space="preserve">. </w:t>
      </w:r>
      <w:proofErr w:type="spellStart"/>
      <w:r w:rsidRPr="00573DC9">
        <w:rPr>
          <w:sz w:val="24"/>
          <w:szCs w:val="24"/>
        </w:rPr>
        <w:t>Iepriekšminēto</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korekciju</w:t>
      </w:r>
      <w:proofErr w:type="spellEnd"/>
      <w:r w:rsidRPr="00573DC9">
        <w:rPr>
          <w:sz w:val="24"/>
          <w:szCs w:val="24"/>
        </w:rPr>
        <w:t xml:space="preserve"> </w:t>
      </w:r>
      <w:proofErr w:type="spellStart"/>
      <w:r w:rsidRPr="00573DC9">
        <w:rPr>
          <w:sz w:val="24"/>
          <w:szCs w:val="24"/>
        </w:rPr>
        <w:t>izpildes</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roofErr w:type="spellStart"/>
      <w:r w:rsidRPr="00573DC9">
        <w:rPr>
          <w:sz w:val="24"/>
          <w:szCs w:val="24"/>
        </w:rPr>
        <w:t>nosaka</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nosacījumu</w:t>
      </w:r>
      <w:proofErr w:type="spellEnd"/>
      <w:r w:rsidRPr="00573DC9">
        <w:rPr>
          <w:sz w:val="24"/>
          <w:szCs w:val="24"/>
        </w:rPr>
        <w:t xml:space="preserve">, ka </w:t>
      </w:r>
      <w:proofErr w:type="spellStart"/>
      <w:r w:rsidRPr="00573DC9">
        <w:rPr>
          <w:sz w:val="24"/>
          <w:szCs w:val="24"/>
        </w:rPr>
        <w:t>termiņš</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no 2 (</w:t>
      </w:r>
      <w:proofErr w:type="spellStart"/>
      <w:r w:rsidRPr="00573DC9">
        <w:rPr>
          <w:i/>
          <w:sz w:val="24"/>
          <w:szCs w:val="24"/>
        </w:rPr>
        <w:t>divām</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dienām</w:t>
      </w:r>
      <w:proofErr w:type="spellEnd"/>
      <w:r w:rsidRPr="00573DC9">
        <w:rPr>
          <w:sz w:val="24"/>
          <w:szCs w:val="24"/>
        </w:rPr>
        <w:t xml:space="preserve"> </w:t>
      </w:r>
      <w:proofErr w:type="spellStart"/>
      <w:r w:rsidRPr="00573DC9">
        <w:rPr>
          <w:sz w:val="24"/>
          <w:szCs w:val="24"/>
        </w:rPr>
        <w:t>līdz</w:t>
      </w:r>
      <w:proofErr w:type="spellEnd"/>
      <w:r w:rsidRPr="00573DC9">
        <w:rPr>
          <w:sz w:val="24"/>
          <w:szCs w:val="24"/>
        </w:rPr>
        <w:t xml:space="preserve"> 10 (</w:t>
      </w:r>
      <w:proofErr w:type="spellStart"/>
      <w:r w:rsidRPr="00573DC9">
        <w:rPr>
          <w:i/>
          <w:sz w:val="24"/>
          <w:szCs w:val="24"/>
        </w:rPr>
        <w:t>desmit</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dienām</w:t>
      </w:r>
      <w:proofErr w:type="spellEnd"/>
      <w:r w:rsidRPr="00573DC9">
        <w:rPr>
          <w:sz w:val="24"/>
          <w:szCs w:val="24"/>
        </w:rPr>
        <w:t>.</w:t>
      </w:r>
    </w:p>
    <w:p w14:paraId="6FB8F3F3" w14:textId="77777777" w:rsidR="006523BF" w:rsidRPr="00573DC9" w:rsidRDefault="006523BF" w:rsidP="007B37C7">
      <w:pPr>
        <w:numPr>
          <w:ilvl w:val="1"/>
          <w:numId w:val="71"/>
        </w:numPr>
        <w:tabs>
          <w:tab w:val="left" w:pos="426"/>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saskaņo</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Speciālistu</w:t>
      </w:r>
      <w:proofErr w:type="spellEnd"/>
      <w:r w:rsidRPr="00573DC9">
        <w:rPr>
          <w:sz w:val="24"/>
          <w:szCs w:val="24"/>
        </w:rPr>
        <w:t xml:space="preserve"> </w:t>
      </w:r>
      <w:proofErr w:type="spellStart"/>
      <w:r w:rsidRPr="00573DC9">
        <w:rPr>
          <w:sz w:val="24"/>
          <w:szCs w:val="24"/>
        </w:rPr>
        <w:t>tāmju</w:t>
      </w:r>
      <w:proofErr w:type="spellEnd"/>
      <w:r w:rsidRPr="00573DC9">
        <w:rPr>
          <w:sz w:val="24"/>
          <w:szCs w:val="24"/>
        </w:rPr>
        <w:t xml:space="preserve">, </w:t>
      </w:r>
      <w:proofErr w:type="spellStart"/>
      <w:r w:rsidRPr="00573DC9">
        <w:rPr>
          <w:sz w:val="24"/>
          <w:szCs w:val="24"/>
        </w:rPr>
        <w:t>darbu</w:t>
      </w:r>
      <w:proofErr w:type="spellEnd"/>
      <w:r w:rsidRPr="00573DC9">
        <w:rPr>
          <w:sz w:val="24"/>
          <w:szCs w:val="24"/>
        </w:rPr>
        <w:t xml:space="preserve"> </w:t>
      </w:r>
      <w:proofErr w:type="spellStart"/>
      <w:r w:rsidRPr="00573DC9">
        <w:rPr>
          <w:sz w:val="24"/>
          <w:szCs w:val="24"/>
        </w:rPr>
        <w:t>apjomu</w:t>
      </w:r>
      <w:proofErr w:type="spellEnd"/>
      <w:r w:rsidRPr="00573DC9">
        <w:rPr>
          <w:sz w:val="24"/>
          <w:szCs w:val="24"/>
        </w:rPr>
        <w:t xml:space="preserve"> </w:t>
      </w:r>
      <w:proofErr w:type="spellStart"/>
      <w:r w:rsidRPr="00573DC9">
        <w:rPr>
          <w:sz w:val="24"/>
          <w:szCs w:val="24"/>
        </w:rPr>
        <w:t>sarakstu</w:t>
      </w:r>
      <w:proofErr w:type="spellEnd"/>
      <w:r w:rsidRPr="00573DC9">
        <w:rPr>
          <w:sz w:val="24"/>
          <w:szCs w:val="24"/>
        </w:rPr>
        <w:t xml:space="preserve"> un </w:t>
      </w:r>
      <w:proofErr w:type="spellStart"/>
      <w:r w:rsidRPr="00573DC9">
        <w:rPr>
          <w:sz w:val="24"/>
          <w:szCs w:val="24"/>
        </w:rPr>
        <w:t>rasējumu</w:t>
      </w:r>
      <w:proofErr w:type="spellEnd"/>
      <w:r w:rsidRPr="00573DC9">
        <w:rPr>
          <w:sz w:val="24"/>
          <w:szCs w:val="24"/>
        </w:rPr>
        <w:t xml:space="preserve"> </w:t>
      </w:r>
      <w:proofErr w:type="spellStart"/>
      <w:r w:rsidRPr="00573DC9">
        <w:rPr>
          <w:sz w:val="24"/>
          <w:szCs w:val="24"/>
        </w:rPr>
        <w:t>detalizācijas</w:t>
      </w:r>
      <w:proofErr w:type="spellEnd"/>
      <w:r w:rsidRPr="00573DC9">
        <w:rPr>
          <w:sz w:val="24"/>
          <w:szCs w:val="24"/>
        </w:rPr>
        <w:t xml:space="preserve"> </w:t>
      </w:r>
      <w:proofErr w:type="spellStart"/>
      <w:r w:rsidRPr="00573DC9">
        <w:rPr>
          <w:sz w:val="24"/>
          <w:szCs w:val="24"/>
        </w:rPr>
        <w:t>pakāpi</w:t>
      </w:r>
      <w:proofErr w:type="spellEnd"/>
      <w:r w:rsidRPr="00573DC9">
        <w:rPr>
          <w:sz w:val="24"/>
          <w:szCs w:val="24"/>
        </w:rPr>
        <w:t>.</w:t>
      </w:r>
    </w:p>
    <w:p w14:paraId="2573947C" w14:textId="77777777" w:rsidR="006523BF" w:rsidRPr="00573DC9" w:rsidRDefault="006523BF" w:rsidP="007B37C7">
      <w:pPr>
        <w:numPr>
          <w:ilvl w:val="1"/>
          <w:numId w:val="71"/>
        </w:numPr>
        <w:tabs>
          <w:tab w:val="left" w:pos="426"/>
        </w:tabs>
        <w:suppressAutoHyphens/>
        <w:autoSpaceDE w:val="0"/>
        <w:ind w:left="0" w:firstLine="0"/>
        <w:jc w:val="both"/>
        <w:rPr>
          <w:sz w:val="24"/>
          <w:szCs w:val="24"/>
        </w:rPr>
      </w:pPr>
      <w:proofErr w:type="spellStart"/>
      <w:r w:rsidRPr="00573DC9">
        <w:rPr>
          <w:sz w:val="24"/>
          <w:szCs w:val="24"/>
        </w:rPr>
        <w:t>Tāmes</w:t>
      </w:r>
      <w:proofErr w:type="spellEnd"/>
      <w:r w:rsidRPr="00573DC9">
        <w:rPr>
          <w:sz w:val="24"/>
          <w:szCs w:val="24"/>
        </w:rPr>
        <w:t xml:space="preserve"> </w:t>
      </w:r>
      <w:proofErr w:type="spellStart"/>
      <w:r w:rsidRPr="00573DC9">
        <w:rPr>
          <w:sz w:val="24"/>
          <w:szCs w:val="24"/>
        </w:rPr>
        <w:t>izstrādā</w:t>
      </w:r>
      <w:proofErr w:type="spellEnd"/>
      <w:r w:rsidRPr="00573DC9">
        <w:rPr>
          <w:sz w:val="24"/>
          <w:szCs w:val="24"/>
        </w:rPr>
        <w:t xml:space="preserve"> </w:t>
      </w:r>
      <w:proofErr w:type="spellStart"/>
      <w:r w:rsidRPr="00573DC9">
        <w:rPr>
          <w:sz w:val="24"/>
          <w:szCs w:val="24"/>
        </w:rPr>
        <w:t>sertificēts</w:t>
      </w:r>
      <w:proofErr w:type="spellEnd"/>
      <w:r w:rsidRPr="00573DC9">
        <w:rPr>
          <w:sz w:val="24"/>
          <w:szCs w:val="24"/>
        </w:rPr>
        <w:t xml:space="preserve"> </w:t>
      </w:r>
      <w:proofErr w:type="spellStart"/>
      <w:r w:rsidRPr="00573DC9">
        <w:rPr>
          <w:sz w:val="24"/>
          <w:szCs w:val="24"/>
        </w:rPr>
        <w:t>būvinženieris</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w:t>
      </w:r>
      <w:bookmarkStart w:id="27" w:name="OLE_LINK1"/>
      <w:bookmarkStart w:id="28" w:name="OLE_LINK2"/>
      <w:proofErr w:type="spellStart"/>
      <w:r w:rsidRPr="00573DC9">
        <w:rPr>
          <w:sz w:val="24"/>
          <w:szCs w:val="24"/>
        </w:rPr>
        <w:t>Ministru</w:t>
      </w:r>
      <w:proofErr w:type="spellEnd"/>
      <w:r w:rsidRPr="00573DC9">
        <w:rPr>
          <w:sz w:val="24"/>
          <w:szCs w:val="24"/>
        </w:rPr>
        <w:t xml:space="preserve"> </w:t>
      </w:r>
      <w:proofErr w:type="spellStart"/>
      <w:r w:rsidRPr="00573DC9">
        <w:rPr>
          <w:sz w:val="24"/>
          <w:szCs w:val="24"/>
        </w:rPr>
        <w:t>kabineta</w:t>
      </w:r>
      <w:proofErr w:type="spellEnd"/>
      <w:r w:rsidRPr="00573DC9">
        <w:rPr>
          <w:sz w:val="24"/>
          <w:szCs w:val="24"/>
        </w:rPr>
        <w:t xml:space="preserve"> 2017.gada 3.maija </w:t>
      </w:r>
      <w:proofErr w:type="spellStart"/>
      <w:r w:rsidRPr="00573DC9">
        <w:rPr>
          <w:sz w:val="24"/>
          <w:szCs w:val="24"/>
        </w:rPr>
        <w:t>noteikumiem</w:t>
      </w:r>
      <w:proofErr w:type="spellEnd"/>
      <w:r w:rsidRPr="00573DC9">
        <w:rPr>
          <w:sz w:val="24"/>
          <w:szCs w:val="24"/>
        </w:rPr>
        <w:t xml:space="preserve"> Nr.239 “</w:t>
      </w:r>
      <w:proofErr w:type="spellStart"/>
      <w:r w:rsidRPr="00573DC9">
        <w:rPr>
          <w:sz w:val="24"/>
          <w:szCs w:val="24"/>
        </w:rPr>
        <w:t>Latvijas</w:t>
      </w:r>
      <w:proofErr w:type="spellEnd"/>
      <w:r w:rsidRPr="00573DC9">
        <w:rPr>
          <w:sz w:val="24"/>
          <w:szCs w:val="24"/>
        </w:rPr>
        <w:t xml:space="preserve"> </w:t>
      </w:r>
      <w:proofErr w:type="spellStart"/>
      <w:r w:rsidRPr="00573DC9">
        <w:rPr>
          <w:sz w:val="24"/>
          <w:szCs w:val="24"/>
        </w:rPr>
        <w:t>būvnormatīvs</w:t>
      </w:r>
      <w:proofErr w:type="spellEnd"/>
      <w:r w:rsidRPr="00573DC9">
        <w:rPr>
          <w:sz w:val="24"/>
          <w:szCs w:val="24"/>
        </w:rPr>
        <w:t xml:space="preserve"> LBN 501-17 “</w:t>
      </w:r>
      <w:proofErr w:type="spellStart"/>
      <w:r w:rsidRPr="00573DC9">
        <w:rPr>
          <w:sz w:val="24"/>
          <w:szCs w:val="24"/>
        </w:rPr>
        <w:t>Būvizmaksu</w:t>
      </w:r>
      <w:proofErr w:type="spellEnd"/>
      <w:r w:rsidRPr="00573DC9">
        <w:rPr>
          <w:sz w:val="24"/>
          <w:szCs w:val="24"/>
        </w:rPr>
        <w:t xml:space="preserve"> </w:t>
      </w:r>
      <w:proofErr w:type="spellStart"/>
      <w:r w:rsidRPr="00573DC9">
        <w:rPr>
          <w:sz w:val="24"/>
          <w:szCs w:val="24"/>
        </w:rPr>
        <w:t>noteikšanas</w:t>
      </w:r>
      <w:proofErr w:type="spellEnd"/>
      <w:r w:rsidRPr="00573DC9">
        <w:rPr>
          <w:sz w:val="24"/>
          <w:szCs w:val="24"/>
        </w:rPr>
        <w:t xml:space="preserve"> </w:t>
      </w:r>
      <w:proofErr w:type="spellStart"/>
      <w:r w:rsidRPr="00573DC9">
        <w:rPr>
          <w:sz w:val="24"/>
          <w:szCs w:val="24"/>
        </w:rPr>
        <w:t>kārtība</w:t>
      </w:r>
      <w:proofErr w:type="spellEnd"/>
      <w:r w:rsidRPr="00573DC9">
        <w:rPr>
          <w:sz w:val="24"/>
          <w:szCs w:val="24"/>
        </w:rPr>
        <w:t>””</w:t>
      </w:r>
      <w:bookmarkEnd w:id="27"/>
      <w:bookmarkEnd w:id="28"/>
      <w:r w:rsidRPr="00573DC9">
        <w:rPr>
          <w:sz w:val="24"/>
          <w:szCs w:val="24"/>
        </w:rPr>
        <w:t>.</w:t>
      </w:r>
    </w:p>
    <w:p w14:paraId="5E141F67" w14:textId="77777777" w:rsidR="006523BF" w:rsidRPr="00573DC9" w:rsidRDefault="006523BF" w:rsidP="007B37C7">
      <w:pPr>
        <w:numPr>
          <w:ilvl w:val="1"/>
          <w:numId w:val="71"/>
        </w:numPr>
        <w:tabs>
          <w:tab w:val="left" w:pos="567"/>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atbild</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Speciālista</w:t>
      </w:r>
      <w:proofErr w:type="spellEnd"/>
      <w:r w:rsidRPr="00573DC9">
        <w:rPr>
          <w:sz w:val="24"/>
          <w:szCs w:val="24"/>
        </w:rPr>
        <w:t xml:space="preserve"> </w:t>
      </w:r>
      <w:proofErr w:type="spellStart"/>
      <w:r w:rsidRPr="00573DC9">
        <w:rPr>
          <w:sz w:val="24"/>
          <w:szCs w:val="24"/>
        </w:rPr>
        <w:t>uzdotajiem</w:t>
      </w:r>
      <w:proofErr w:type="spellEnd"/>
      <w:r w:rsidRPr="00573DC9">
        <w:rPr>
          <w:sz w:val="24"/>
          <w:szCs w:val="24"/>
        </w:rPr>
        <w:t xml:space="preserve"> </w:t>
      </w:r>
      <w:proofErr w:type="spellStart"/>
      <w:r w:rsidRPr="00573DC9">
        <w:rPr>
          <w:sz w:val="24"/>
          <w:szCs w:val="24"/>
        </w:rPr>
        <w:t>jautājumiem</w:t>
      </w:r>
      <w:proofErr w:type="spellEnd"/>
      <w:r w:rsidRPr="00573DC9">
        <w:rPr>
          <w:sz w:val="24"/>
          <w:szCs w:val="24"/>
        </w:rPr>
        <w:t xml:space="preserve"> un </w:t>
      </w:r>
      <w:proofErr w:type="spellStart"/>
      <w:r w:rsidRPr="00573DC9">
        <w:rPr>
          <w:sz w:val="24"/>
          <w:szCs w:val="24"/>
        </w:rPr>
        <w:t>labo</w:t>
      </w:r>
      <w:proofErr w:type="spellEnd"/>
      <w:r w:rsidRPr="00573DC9">
        <w:rPr>
          <w:sz w:val="24"/>
          <w:szCs w:val="24"/>
        </w:rPr>
        <w:t xml:space="preserve"> </w:t>
      </w:r>
      <w:proofErr w:type="spellStart"/>
      <w:r w:rsidRPr="00573DC9">
        <w:rPr>
          <w:sz w:val="24"/>
          <w:szCs w:val="24"/>
        </w:rPr>
        <w:t>kļūdas</w:t>
      </w:r>
      <w:proofErr w:type="spellEnd"/>
      <w:r w:rsidRPr="00573DC9">
        <w:rPr>
          <w:sz w:val="24"/>
          <w:szCs w:val="24"/>
        </w:rPr>
        <w:t xml:space="preserve"> un </w:t>
      </w:r>
      <w:proofErr w:type="spellStart"/>
      <w:r w:rsidRPr="00573DC9">
        <w:rPr>
          <w:sz w:val="24"/>
          <w:szCs w:val="24"/>
        </w:rPr>
        <w:t>trūkumus</w:t>
      </w:r>
      <w:proofErr w:type="spellEnd"/>
      <w:r w:rsidRPr="00573DC9">
        <w:rPr>
          <w:sz w:val="24"/>
          <w:szCs w:val="24"/>
        </w:rPr>
        <w:t xml:space="preserve"> </w:t>
      </w:r>
      <w:proofErr w:type="spellStart"/>
      <w:r w:rsidRPr="00573DC9">
        <w:rPr>
          <w:sz w:val="24"/>
          <w:szCs w:val="24"/>
        </w:rPr>
        <w:t>iesniegtajā</w:t>
      </w:r>
      <w:proofErr w:type="spellEnd"/>
      <w:r w:rsidRPr="00573DC9">
        <w:rPr>
          <w:sz w:val="24"/>
          <w:szCs w:val="24"/>
        </w:rPr>
        <w:t xml:space="preserve"> </w:t>
      </w:r>
      <w:proofErr w:type="spellStart"/>
      <w:r w:rsidRPr="00573DC9">
        <w:rPr>
          <w:sz w:val="24"/>
          <w:szCs w:val="24"/>
        </w:rPr>
        <w:t>Dokumentācijā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pabeigšanas</w:t>
      </w:r>
      <w:proofErr w:type="spellEnd"/>
      <w:r w:rsidRPr="00573DC9">
        <w:rPr>
          <w:sz w:val="24"/>
          <w:szCs w:val="24"/>
        </w:rPr>
        <w:t xml:space="preserve"> </w:t>
      </w:r>
      <w:proofErr w:type="spellStart"/>
      <w:r w:rsidRPr="00573DC9">
        <w:rPr>
          <w:sz w:val="24"/>
          <w:szCs w:val="24"/>
        </w:rPr>
        <w:t>līdz</w:t>
      </w:r>
      <w:proofErr w:type="spellEnd"/>
      <w:r w:rsidRPr="00573DC9">
        <w:rPr>
          <w:sz w:val="24"/>
          <w:szCs w:val="24"/>
        </w:rPr>
        <w:t xml:space="preserve"> </w:t>
      </w:r>
      <w:proofErr w:type="spellStart"/>
      <w:r w:rsidRPr="00573DC9">
        <w:rPr>
          <w:sz w:val="24"/>
          <w:szCs w:val="24"/>
        </w:rPr>
        <w:t>būves</w:t>
      </w:r>
      <w:proofErr w:type="spellEnd"/>
      <w:r w:rsidRPr="00573DC9">
        <w:rPr>
          <w:sz w:val="24"/>
          <w:szCs w:val="24"/>
        </w:rPr>
        <w:t xml:space="preserve"> </w:t>
      </w:r>
      <w:proofErr w:type="spellStart"/>
      <w:r w:rsidRPr="00573DC9">
        <w:rPr>
          <w:sz w:val="24"/>
          <w:szCs w:val="24"/>
        </w:rPr>
        <w:t>pieņemšanai</w:t>
      </w:r>
      <w:proofErr w:type="spellEnd"/>
      <w:r w:rsidRPr="00573DC9">
        <w:rPr>
          <w:sz w:val="24"/>
          <w:szCs w:val="24"/>
        </w:rPr>
        <w:t xml:space="preserve"> </w:t>
      </w:r>
      <w:proofErr w:type="spellStart"/>
      <w:r w:rsidRPr="00573DC9">
        <w:rPr>
          <w:sz w:val="24"/>
          <w:szCs w:val="24"/>
        </w:rPr>
        <w:t>ekspluatācijā</w:t>
      </w:r>
      <w:proofErr w:type="spellEnd"/>
      <w:r w:rsidRPr="00573DC9">
        <w:rPr>
          <w:sz w:val="24"/>
          <w:szCs w:val="24"/>
        </w:rPr>
        <w:t xml:space="preserve">. </w:t>
      </w:r>
      <w:proofErr w:type="spellStart"/>
      <w:r w:rsidRPr="00573DC9">
        <w:rPr>
          <w:sz w:val="24"/>
          <w:szCs w:val="24"/>
        </w:rPr>
        <w:t>Informācijas</w:t>
      </w:r>
      <w:proofErr w:type="spellEnd"/>
      <w:r w:rsidRPr="00573DC9">
        <w:rPr>
          <w:sz w:val="24"/>
          <w:szCs w:val="24"/>
        </w:rPr>
        <w:t xml:space="preserve"> </w:t>
      </w:r>
      <w:proofErr w:type="spellStart"/>
      <w:r w:rsidRPr="00573DC9">
        <w:rPr>
          <w:sz w:val="24"/>
          <w:szCs w:val="24"/>
        </w:rPr>
        <w:t>iesniegšanas</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roofErr w:type="spellStart"/>
      <w:r w:rsidRPr="00573DC9">
        <w:rPr>
          <w:sz w:val="24"/>
          <w:szCs w:val="24"/>
        </w:rPr>
        <w:t>nosaka</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Speciālists</w:t>
      </w:r>
      <w:proofErr w:type="spellEnd"/>
      <w:r w:rsidRPr="00573DC9">
        <w:rPr>
          <w:sz w:val="24"/>
          <w:szCs w:val="24"/>
        </w:rPr>
        <w:t xml:space="preserve">, </w:t>
      </w:r>
      <w:proofErr w:type="spellStart"/>
      <w:r w:rsidRPr="00573DC9">
        <w:rPr>
          <w:sz w:val="24"/>
          <w:szCs w:val="24"/>
        </w:rPr>
        <w:t>ņemot</w:t>
      </w:r>
      <w:proofErr w:type="spellEnd"/>
      <w:r w:rsidRPr="00573DC9">
        <w:rPr>
          <w:sz w:val="24"/>
          <w:szCs w:val="24"/>
        </w:rPr>
        <w:t xml:space="preserve"> </w:t>
      </w:r>
      <w:proofErr w:type="spellStart"/>
      <w:r w:rsidRPr="00573DC9">
        <w:rPr>
          <w:sz w:val="24"/>
          <w:szCs w:val="24"/>
        </w:rPr>
        <w:t>vērā</w:t>
      </w:r>
      <w:proofErr w:type="spellEnd"/>
      <w:r w:rsidRPr="00573DC9">
        <w:rPr>
          <w:sz w:val="24"/>
          <w:szCs w:val="24"/>
        </w:rPr>
        <w:t xml:space="preserve"> </w:t>
      </w:r>
      <w:proofErr w:type="spellStart"/>
      <w:r w:rsidRPr="00573DC9">
        <w:rPr>
          <w:sz w:val="24"/>
          <w:szCs w:val="24"/>
        </w:rPr>
        <w:t>informācijas</w:t>
      </w:r>
      <w:proofErr w:type="spellEnd"/>
      <w:r w:rsidRPr="00573DC9">
        <w:rPr>
          <w:sz w:val="24"/>
          <w:szCs w:val="24"/>
        </w:rPr>
        <w:t xml:space="preserve"> </w:t>
      </w:r>
      <w:proofErr w:type="spellStart"/>
      <w:r w:rsidRPr="00573DC9">
        <w:rPr>
          <w:sz w:val="24"/>
          <w:szCs w:val="24"/>
        </w:rPr>
        <w:t>sagatavošanai</w:t>
      </w:r>
      <w:proofErr w:type="spellEnd"/>
      <w:r w:rsidRPr="00573DC9">
        <w:rPr>
          <w:sz w:val="24"/>
          <w:szCs w:val="24"/>
        </w:rPr>
        <w:t xml:space="preserve"> </w:t>
      </w:r>
      <w:proofErr w:type="spellStart"/>
      <w:r w:rsidRPr="00573DC9">
        <w:rPr>
          <w:sz w:val="24"/>
          <w:szCs w:val="24"/>
        </w:rPr>
        <w:t>objektīvi</w:t>
      </w:r>
      <w:proofErr w:type="spellEnd"/>
      <w:r w:rsidRPr="00573DC9">
        <w:rPr>
          <w:sz w:val="24"/>
          <w:szCs w:val="24"/>
        </w:rPr>
        <w:t xml:space="preserve"> </w:t>
      </w:r>
      <w:proofErr w:type="spellStart"/>
      <w:r w:rsidRPr="00573DC9">
        <w:rPr>
          <w:sz w:val="24"/>
          <w:szCs w:val="24"/>
        </w:rPr>
        <w:t>nepieciešamo</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w:t>
      </w:r>
    </w:p>
    <w:p w14:paraId="4505A1C3" w14:textId="77777777" w:rsidR="006523BF" w:rsidRPr="00573DC9" w:rsidRDefault="006523BF" w:rsidP="007B37C7">
      <w:pPr>
        <w:numPr>
          <w:ilvl w:val="1"/>
          <w:numId w:val="71"/>
        </w:numPr>
        <w:tabs>
          <w:tab w:val="left" w:pos="567"/>
        </w:tabs>
        <w:suppressAutoHyphens/>
        <w:autoSpaceDE w:val="0"/>
        <w:ind w:left="0" w:firstLine="0"/>
        <w:jc w:val="both"/>
        <w:rPr>
          <w:sz w:val="24"/>
          <w:szCs w:val="24"/>
        </w:rPr>
      </w:pPr>
      <w:r w:rsidRPr="00573DC9">
        <w:rPr>
          <w:sz w:val="24"/>
          <w:szCs w:val="24"/>
        </w:rPr>
        <w:t xml:space="preserve">Ja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kādas</w:t>
      </w:r>
      <w:proofErr w:type="spellEnd"/>
      <w:r w:rsidRPr="00573DC9">
        <w:rPr>
          <w:sz w:val="24"/>
          <w:szCs w:val="24"/>
        </w:rPr>
        <w:t xml:space="preserve"> </w:t>
      </w:r>
      <w:proofErr w:type="spellStart"/>
      <w:r w:rsidRPr="00573DC9">
        <w:rPr>
          <w:sz w:val="24"/>
          <w:szCs w:val="24"/>
        </w:rPr>
        <w:t>tās</w:t>
      </w:r>
      <w:proofErr w:type="spellEnd"/>
      <w:r w:rsidRPr="00573DC9">
        <w:rPr>
          <w:sz w:val="24"/>
          <w:szCs w:val="24"/>
        </w:rPr>
        <w:t xml:space="preserve"> </w:t>
      </w:r>
      <w:proofErr w:type="spellStart"/>
      <w:r w:rsidRPr="00573DC9">
        <w:rPr>
          <w:sz w:val="24"/>
          <w:szCs w:val="24"/>
        </w:rPr>
        <w:t>stadijas</w:t>
      </w:r>
      <w:proofErr w:type="spellEnd"/>
      <w:r w:rsidRPr="00573DC9">
        <w:rPr>
          <w:sz w:val="24"/>
          <w:szCs w:val="24"/>
        </w:rPr>
        <w:t xml:space="preserve"> </w:t>
      </w:r>
      <w:proofErr w:type="spellStart"/>
      <w:r w:rsidRPr="00573DC9">
        <w:rPr>
          <w:sz w:val="24"/>
          <w:szCs w:val="24"/>
        </w:rPr>
        <w:t>izvērtēšanas</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w:t>
      </w:r>
      <w:proofErr w:type="spellStart"/>
      <w:r w:rsidRPr="00573DC9">
        <w:rPr>
          <w:sz w:val="24"/>
          <w:szCs w:val="24"/>
        </w:rPr>
        <w:t>ieinteresētās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vērtējošās</w:t>
      </w:r>
      <w:proofErr w:type="spellEnd"/>
      <w:r w:rsidRPr="00573DC9">
        <w:rPr>
          <w:sz w:val="24"/>
          <w:szCs w:val="24"/>
        </w:rPr>
        <w:t xml:space="preserve"> </w:t>
      </w:r>
      <w:proofErr w:type="spellStart"/>
      <w:r w:rsidRPr="00573DC9">
        <w:rPr>
          <w:sz w:val="24"/>
          <w:szCs w:val="24"/>
        </w:rPr>
        <w:t>institūcijas</w:t>
      </w:r>
      <w:proofErr w:type="spellEnd"/>
      <w:r w:rsidRPr="00573DC9">
        <w:rPr>
          <w:sz w:val="24"/>
          <w:szCs w:val="24"/>
        </w:rPr>
        <w:t xml:space="preserve"> </w:t>
      </w:r>
      <w:proofErr w:type="spellStart"/>
      <w:r w:rsidRPr="00573DC9">
        <w:rPr>
          <w:sz w:val="24"/>
          <w:szCs w:val="24"/>
        </w:rPr>
        <w:t>lūdz</w:t>
      </w:r>
      <w:proofErr w:type="spellEnd"/>
      <w:r w:rsidRPr="00573DC9">
        <w:rPr>
          <w:sz w:val="24"/>
          <w:szCs w:val="24"/>
        </w:rPr>
        <w:t xml:space="preserve"> </w:t>
      </w:r>
      <w:proofErr w:type="spellStart"/>
      <w:r w:rsidRPr="00573DC9">
        <w:rPr>
          <w:sz w:val="24"/>
          <w:szCs w:val="24"/>
        </w:rPr>
        <w:t>sniegt</w:t>
      </w:r>
      <w:proofErr w:type="spellEnd"/>
      <w:r w:rsidRPr="00573DC9">
        <w:rPr>
          <w:sz w:val="24"/>
          <w:szCs w:val="24"/>
        </w:rPr>
        <w:t xml:space="preserve"> </w:t>
      </w:r>
      <w:proofErr w:type="spellStart"/>
      <w:r w:rsidRPr="00573DC9">
        <w:rPr>
          <w:sz w:val="24"/>
          <w:szCs w:val="24"/>
        </w:rPr>
        <w:t>papildu</w:t>
      </w:r>
      <w:proofErr w:type="spellEnd"/>
      <w:r w:rsidRPr="00573DC9">
        <w:rPr>
          <w:sz w:val="24"/>
          <w:szCs w:val="24"/>
        </w:rPr>
        <w:t xml:space="preserve"> </w:t>
      </w:r>
      <w:proofErr w:type="spellStart"/>
      <w:r w:rsidRPr="00573DC9">
        <w:rPr>
          <w:sz w:val="24"/>
          <w:szCs w:val="24"/>
        </w:rPr>
        <w:t>paskaidrojumus</w:t>
      </w:r>
      <w:proofErr w:type="spellEnd"/>
      <w:r w:rsidRPr="00573DC9">
        <w:rPr>
          <w:sz w:val="24"/>
          <w:szCs w:val="24"/>
        </w:rPr>
        <w:t xml:space="preserve">, </w:t>
      </w:r>
      <w:proofErr w:type="spellStart"/>
      <w:r w:rsidRPr="00573DC9">
        <w:rPr>
          <w:sz w:val="24"/>
          <w:szCs w:val="24"/>
        </w:rPr>
        <w:t>norāda</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kādiem</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trūkumiem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nepilnībām</w:t>
      </w:r>
      <w:proofErr w:type="spellEnd"/>
      <w:r w:rsidRPr="00573DC9">
        <w:rPr>
          <w:sz w:val="24"/>
          <w:szCs w:val="24"/>
        </w:rPr>
        <w:t xml:space="preserve">,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sniedz</w:t>
      </w:r>
      <w:proofErr w:type="spellEnd"/>
      <w:r w:rsidRPr="00573DC9">
        <w:rPr>
          <w:sz w:val="24"/>
          <w:szCs w:val="24"/>
        </w:rPr>
        <w:t xml:space="preserve"> </w:t>
      </w:r>
      <w:proofErr w:type="spellStart"/>
      <w:r w:rsidRPr="00573DC9">
        <w:rPr>
          <w:sz w:val="24"/>
          <w:szCs w:val="24"/>
        </w:rPr>
        <w:t>nepieciešamos</w:t>
      </w:r>
      <w:proofErr w:type="spellEnd"/>
      <w:r w:rsidRPr="00573DC9">
        <w:rPr>
          <w:sz w:val="24"/>
          <w:szCs w:val="24"/>
        </w:rPr>
        <w:t xml:space="preserve"> </w:t>
      </w:r>
      <w:proofErr w:type="spellStart"/>
      <w:r w:rsidRPr="00573DC9">
        <w:rPr>
          <w:sz w:val="24"/>
          <w:szCs w:val="24"/>
        </w:rPr>
        <w:t>paskaidrojumus</w:t>
      </w:r>
      <w:proofErr w:type="spellEnd"/>
      <w:r w:rsidRPr="00573DC9">
        <w:rPr>
          <w:sz w:val="24"/>
          <w:szCs w:val="24"/>
        </w:rPr>
        <w:t xml:space="preserve"> un par </w:t>
      </w:r>
      <w:proofErr w:type="spellStart"/>
      <w:r w:rsidRPr="00573DC9">
        <w:rPr>
          <w:sz w:val="24"/>
          <w:szCs w:val="24"/>
        </w:rPr>
        <w:t>saviem</w:t>
      </w:r>
      <w:proofErr w:type="spellEnd"/>
      <w:r w:rsidRPr="00573DC9">
        <w:rPr>
          <w:sz w:val="24"/>
          <w:szCs w:val="24"/>
        </w:rPr>
        <w:t xml:space="preserve"> </w:t>
      </w:r>
      <w:proofErr w:type="spellStart"/>
      <w:r w:rsidRPr="00573DC9">
        <w:rPr>
          <w:sz w:val="24"/>
          <w:szCs w:val="24"/>
        </w:rPr>
        <w:t>līdzekļiem</w:t>
      </w:r>
      <w:proofErr w:type="spellEnd"/>
      <w:r w:rsidRPr="00573DC9">
        <w:rPr>
          <w:sz w:val="24"/>
          <w:szCs w:val="24"/>
        </w:rPr>
        <w:t xml:space="preserve"> </w:t>
      </w:r>
      <w:proofErr w:type="spellStart"/>
      <w:r w:rsidRPr="00573DC9">
        <w:rPr>
          <w:sz w:val="24"/>
          <w:szCs w:val="24"/>
        </w:rPr>
        <w:t>novērš</w:t>
      </w:r>
      <w:proofErr w:type="spellEnd"/>
      <w:r w:rsidRPr="00573DC9">
        <w:rPr>
          <w:sz w:val="24"/>
          <w:szCs w:val="24"/>
        </w:rPr>
        <w:t xml:space="preserve"> visas </w:t>
      </w:r>
      <w:proofErr w:type="spellStart"/>
      <w:r w:rsidRPr="00573DC9">
        <w:rPr>
          <w:sz w:val="24"/>
          <w:szCs w:val="24"/>
        </w:rPr>
        <w:t>konstatētās</w:t>
      </w:r>
      <w:proofErr w:type="spellEnd"/>
      <w:r w:rsidRPr="00573DC9">
        <w:rPr>
          <w:sz w:val="24"/>
          <w:szCs w:val="24"/>
        </w:rPr>
        <w:t xml:space="preserve"> </w:t>
      </w:r>
      <w:proofErr w:type="spellStart"/>
      <w:r w:rsidRPr="00573DC9">
        <w:rPr>
          <w:sz w:val="24"/>
          <w:szCs w:val="24"/>
        </w:rPr>
        <w:t>nepilnības</w:t>
      </w:r>
      <w:proofErr w:type="spellEnd"/>
      <w:r w:rsidRPr="00573DC9">
        <w:rPr>
          <w:sz w:val="24"/>
          <w:szCs w:val="24"/>
        </w:rPr>
        <w:t xml:space="preserve"> un </w:t>
      </w:r>
      <w:proofErr w:type="spellStart"/>
      <w:r w:rsidRPr="00573DC9">
        <w:rPr>
          <w:sz w:val="24"/>
          <w:szCs w:val="24"/>
        </w:rPr>
        <w:t>norādītos</w:t>
      </w:r>
      <w:proofErr w:type="spellEnd"/>
      <w:r w:rsidRPr="00573DC9">
        <w:rPr>
          <w:sz w:val="24"/>
          <w:szCs w:val="24"/>
        </w:rPr>
        <w:t xml:space="preserve"> </w:t>
      </w:r>
      <w:proofErr w:type="spellStart"/>
      <w:r w:rsidRPr="00573DC9">
        <w:rPr>
          <w:sz w:val="24"/>
          <w:szCs w:val="24"/>
        </w:rPr>
        <w:t>defektus</w:t>
      </w:r>
      <w:proofErr w:type="spellEnd"/>
      <w:r w:rsidRPr="00573DC9">
        <w:rPr>
          <w:sz w:val="24"/>
          <w:szCs w:val="24"/>
        </w:rPr>
        <w:t xml:space="preserve">, </w:t>
      </w:r>
      <w:proofErr w:type="spellStart"/>
      <w:r w:rsidRPr="00573DC9">
        <w:rPr>
          <w:sz w:val="24"/>
          <w:szCs w:val="24"/>
        </w:rPr>
        <w:t>termiņos</w:t>
      </w:r>
      <w:proofErr w:type="spellEnd"/>
      <w:r w:rsidRPr="00573DC9">
        <w:rPr>
          <w:sz w:val="24"/>
          <w:szCs w:val="24"/>
        </w:rPr>
        <w:t xml:space="preserve">, kas nav </w:t>
      </w:r>
      <w:proofErr w:type="spellStart"/>
      <w:r w:rsidRPr="00573DC9">
        <w:rPr>
          <w:sz w:val="24"/>
          <w:szCs w:val="24"/>
        </w:rPr>
        <w:t>ilgāki</w:t>
      </w:r>
      <w:proofErr w:type="spellEnd"/>
      <w:r w:rsidRPr="00573DC9">
        <w:rPr>
          <w:sz w:val="24"/>
          <w:szCs w:val="24"/>
        </w:rPr>
        <w:t xml:space="preserve"> par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noteikto</w:t>
      </w:r>
      <w:proofErr w:type="spellEnd"/>
      <w:r w:rsidRPr="00573DC9">
        <w:rPr>
          <w:sz w:val="24"/>
          <w:szCs w:val="24"/>
        </w:rPr>
        <w:t xml:space="preserve"> </w:t>
      </w:r>
      <w:proofErr w:type="spellStart"/>
      <w:r w:rsidRPr="00573DC9">
        <w:rPr>
          <w:sz w:val="24"/>
          <w:szCs w:val="24"/>
        </w:rPr>
        <w:t>pabeigšanas</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roofErr w:type="spellStart"/>
      <w:r w:rsidRPr="00573DC9">
        <w:rPr>
          <w:sz w:val="24"/>
          <w:szCs w:val="24"/>
        </w:rPr>
        <w:t>konkrētajam</w:t>
      </w:r>
      <w:proofErr w:type="spellEnd"/>
      <w:r w:rsidRPr="00573DC9">
        <w:rPr>
          <w:sz w:val="24"/>
          <w:szCs w:val="24"/>
        </w:rPr>
        <w:t xml:space="preserve"> </w:t>
      </w:r>
      <w:proofErr w:type="spellStart"/>
      <w:r w:rsidRPr="00573DC9">
        <w:rPr>
          <w:sz w:val="24"/>
          <w:szCs w:val="24"/>
        </w:rPr>
        <w:t>darbam</w:t>
      </w:r>
      <w:proofErr w:type="spellEnd"/>
      <w:r w:rsidRPr="00573DC9">
        <w:rPr>
          <w:sz w:val="24"/>
          <w:szCs w:val="24"/>
        </w:rPr>
        <w:t xml:space="preserve">. </w:t>
      </w:r>
      <w:proofErr w:type="spellStart"/>
      <w:r w:rsidRPr="00573DC9">
        <w:rPr>
          <w:sz w:val="24"/>
          <w:szCs w:val="24"/>
        </w:rPr>
        <w:t>Gadījumā</w:t>
      </w:r>
      <w:proofErr w:type="spellEnd"/>
      <w:r w:rsidRPr="00573DC9">
        <w:rPr>
          <w:sz w:val="24"/>
          <w:szCs w:val="24"/>
        </w:rPr>
        <w:t xml:space="preserve">, ja </w:t>
      </w:r>
      <w:proofErr w:type="spellStart"/>
      <w:r w:rsidRPr="00573DC9">
        <w:rPr>
          <w:sz w:val="24"/>
          <w:szCs w:val="24"/>
        </w:rPr>
        <w:t>paskaidrojumu</w:t>
      </w:r>
      <w:proofErr w:type="spellEnd"/>
      <w:r w:rsidRPr="00573DC9">
        <w:rPr>
          <w:sz w:val="24"/>
          <w:szCs w:val="24"/>
        </w:rPr>
        <w:t xml:space="preserve"> </w:t>
      </w:r>
      <w:proofErr w:type="spellStart"/>
      <w:r w:rsidRPr="00573DC9">
        <w:rPr>
          <w:sz w:val="24"/>
          <w:szCs w:val="24"/>
        </w:rPr>
        <w:t>sniegšana</w:t>
      </w:r>
      <w:proofErr w:type="spellEnd"/>
      <w:r w:rsidRPr="00573DC9">
        <w:rPr>
          <w:sz w:val="24"/>
          <w:szCs w:val="24"/>
        </w:rPr>
        <w:t xml:space="preserve">,  </w:t>
      </w:r>
      <w:proofErr w:type="spellStart"/>
      <w:r w:rsidRPr="00573DC9">
        <w:rPr>
          <w:sz w:val="24"/>
          <w:szCs w:val="24"/>
        </w:rPr>
        <w:t>defektu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nepilnību</w:t>
      </w:r>
      <w:proofErr w:type="spellEnd"/>
      <w:r w:rsidRPr="00573DC9">
        <w:rPr>
          <w:sz w:val="24"/>
          <w:szCs w:val="24"/>
        </w:rPr>
        <w:t xml:space="preserve"> </w:t>
      </w:r>
      <w:proofErr w:type="spellStart"/>
      <w:r w:rsidRPr="00573DC9">
        <w:rPr>
          <w:sz w:val="24"/>
          <w:szCs w:val="24"/>
        </w:rPr>
        <w:t>novēršana</w:t>
      </w:r>
      <w:proofErr w:type="spellEnd"/>
      <w:r w:rsidRPr="00573DC9">
        <w:rPr>
          <w:sz w:val="24"/>
          <w:szCs w:val="24"/>
        </w:rPr>
        <w:t xml:space="preserve"> </w:t>
      </w:r>
      <w:proofErr w:type="spellStart"/>
      <w:r w:rsidRPr="00573DC9">
        <w:rPr>
          <w:sz w:val="24"/>
          <w:szCs w:val="24"/>
        </w:rPr>
        <w:t>pārsniedz</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noteikto</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izstrādes</w:t>
      </w:r>
      <w:proofErr w:type="spellEnd"/>
      <w:r w:rsidRPr="00573DC9">
        <w:rPr>
          <w:sz w:val="24"/>
          <w:szCs w:val="24"/>
        </w:rPr>
        <w:t xml:space="preserve"> </w:t>
      </w:r>
      <w:proofErr w:type="spellStart"/>
      <w:r w:rsidRPr="00573DC9">
        <w:rPr>
          <w:sz w:val="24"/>
          <w:szCs w:val="24"/>
        </w:rPr>
        <w:t>pabeigšanas</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maksā</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noteikto</w:t>
      </w:r>
      <w:proofErr w:type="spellEnd"/>
      <w:r w:rsidRPr="00573DC9">
        <w:rPr>
          <w:sz w:val="24"/>
          <w:szCs w:val="24"/>
        </w:rPr>
        <w:t xml:space="preserve"> </w:t>
      </w:r>
      <w:proofErr w:type="spellStart"/>
      <w:r w:rsidRPr="00573DC9">
        <w:rPr>
          <w:sz w:val="24"/>
          <w:szCs w:val="24"/>
        </w:rPr>
        <w:t>līgumsodu</w:t>
      </w:r>
      <w:proofErr w:type="spellEnd"/>
      <w:r w:rsidRPr="00573DC9">
        <w:rPr>
          <w:sz w:val="24"/>
          <w:szCs w:val="24"/>
        </w:rPr>
        <w:t xml:space="preserve"> par </w:t>
      </w:r>
      <w:proofErr w:type="spellStart"/>
      <w:r w:rsidRPr="00573DC9">
        <w:rPr>
          <w:sz w:val="24"/>
          <w:szCs w:val="24"/>
        </w:rPr>
        <w:t>termiņa</w:t>
      </w:r>
      <w:proofErr w:type="spellEnd"/>
      <w:r w:rsidRPr="00573DC9">
        <w:rPr>
          <w:sz w:val="24"/>
          <w:szCs w:val="24"/>
        </w:rPr>
        <w:t xml:space="preserve"> </w:t>
      </w:r>
      <w:proofErr w:type="spellStart"/>
      <w:r w:rsidRPr="00573DC9">
        <w:rPr>
          <w:sz w:val="24"/>
          <w:szCs w:val="24"/>
        </w:rPr>
        <w:t>kavējumu</w:t>
      </w:r>
      <w:proofErr w:type="spellEnd"/>
      <w:r w:rsidRPr="00573DC9">
        <w:rPr>
          <w:sz w:val="24"/>
          <w:szCs w:val="24"/>
        </w:rPr>
        <w:t xml:space="preserve">, ja </w:t>
      </w:r>
      <w:proofErr w:type="spellStart"/>
      <w:r w:rsidRPr="00573DC9">
        <w:rPr>
          <w:sz w:val="24"/>
          <w:szCs w:val="24"/>
        </w:rPr>
        <w:t>kavējums</w:t>
      </w:r>
      <w:proofErr w:type="spellEnd"/>
      <w:r w:rsidRPr="00573DC9">
        <w:rPr>
          <w:sz w:val="24"/>
          <w:szCs w:val="24"/>
        </w:rPr>
        <w:t xml:space="preserve"> </w:t>
      </w:r>
      <w:proofErr w:type="spellStart"/>
      <w:r w:rsidRPr="00573DC9">
        <w:rPr>
          <w:sz w:val="24"/>
          <w:szCs w:val="24"/>
        </w:rPr>
        <w:t>veidojas</w:t>
      </w:r>
      <w:proofErr w:type="spellEnd"/>
      <w:r w:rsidRPr="00573DC9">
        <w:rPr>
          <w:sz w:val="24"/>
          <w:szCs w:val="24"/>
        </w:rPr>
        <w:t xml:space="preserve">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vainas</w:t>
      </w:r>
      <w:proofErr w:type="spellEnd"/>
      <w:r w:rsidRPr="00573DC9">
        <w:rPr>
          <w:sz w:val="24"/>
          <w:szCs w:val="24"/>
        </w:rPr>
        <w:t xml:space="preserve"> </w:t>
      </w:r>
      <w:proofErr w:type="spellStart"/>
      <w:r w:rsidRPr="00573DC9">
        <w:rPr>
          <w:sz w:val="24"/>
          <w:szCs w:val="24"/>
        </w:rPr>
        <w:t>dēļ</w:t>
      </w:r>
      <w:proofErr w:type="spellEnd"/>
      <w:r w:rsidRPr="00573DC9">
        <w:rPr>
          <w:sz w:val="24"/>
          <w:szCs w:val="24"/>
        </w:rPr>
        <w:t>.</w:t>
      </w:r>
    </w:p>
    <w:p w14:paraId="041B8C89" w14:textId="77777777" w:rsidR="006523BF" w:rsidRDefault="006523BF" w:rsidP="007B37C7">
      <w:pPr>
        <w:numPr>
          <w:ilvl w:val="1"/>
          <w:numId w:val="71"/>
        </w:numPr>
        <w:tabs>
          <w:tab w:val="left" w:pos="567"/>
        </w:tabs>
        <w:suppressAutoHyphens/>
        <w:autoSpaceDE w:val="0"/>
        <w:ind w:left="0" w:firstLine="0"/>
        <w:jc w:val="both"/>
        <w:rPr>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pieprasījuma</w:t>
      </w:r>
      <w:proofErr w:type="spellEnd"/>
      <w:r w:rsidRPr="00573DC9">
        <w:rPr>
          <w:sz w:val="24"/>
          <w:szCs w:val="24"/>
        </w:rPr>
        <w:t xml:space="preserve"> ne </w:t>
      </w:r>
      <w:proofErr w:type="spellStart"/>
      <w:r w:rsidRPr="00573DC9">
        <w:rPr>
          <w:sz w:val="24"/>
          <w:szCs w:val="24"/>
        </w:rPr>
        <w:t>vēlāk</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10 (</w:t>
      </w:r>
      <w:proofErr w:type="spellStart"/>
      <w:r w:rsidRPr="00573DC9">
        <w:rPr>
          <w:i/>
          <w:sz w:val="24"/>
          <w:szCs w:val="24"/>
        </w:rPr>
        <w:t>desmit</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w:t>
      </w:r>
      <w:proofErr w:type="spellStart"/>
      <w:r w:rsidRPr="00573DC9">
        <w:rPr>
          <w:sz w:val="24"/>
          <w:szCs w:val="24"/>
        </w:rPr>
        <w:t>sniedz</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izstrādei</w:t>
      </w:r>
      <w:proofErr w:type="spellEnd"/>
      <w:r w:rsidRPr="00573DC9">
        <w:rPr>
          <w:sz w:val="24"/>
          <w:szCs w:val="24"/>
        </w:rPr>
        <w:t xml:space="preserve"> </w:t>
      </w:r>
      <w:proofErr w:type="spellStart"/>
      <w:r w:rsidRPr="00573DC9">
        <w:rPr>
          <w:sz w:val="24"/>
          <w:szCs w:val="24"/>
        </w:rPr>
        <w:t>attiecīgajā</w:t>
      </w:r>
      <w:proofErr w:type="spellEnd"/>
      <w:r w:rsidRPr="00573DC9">
        <w:rPr>
          <w:sz w:val="24"/>
          <w:szCs w:val="24"/>
        </w:rPr>
        <w:t xml:space="preserve"> </w:t>
      </w:r>
      <w:proofErr w:type="spellStart"/>
      <w:r w:rsidRPr="00573DC9">
        <w:rPr>
          <w:sz w:val="24"/>
          <w:szCs w:val="24"/>
        </w:rPr>
        <w:t>posmā</w:t>
      </w:r>
      <w:proofErr w:type="spellEnd"/>
      <w:r w:rsidRPr="00573DC9">
        <w:rPr>
          <w:sz w:val="24"/>
          <w:szCs w:val="24"/>
        </w:rPr>
        <w:t xml:space="preserve"> </w:t>
      </w:r>
      <w:proofErr w:type="spellStart"/>
      <w:r w:rsidRPr="00573DC9">
        <w:rPr>
          <w:sz w:val="24"/>
          <w:szCs w:val="24"/>
        </w:rPr>
        <w:t>objektīvi</w:t>
      </w:r>
      <w:proofErr w:type="spellEnd"/>
      <w:r w:rsidRPr="00573DC9">
        <w:rPr>
          <w:sz w:val="24"/>
          <w:szCs w:val="24"/>
        </w:rPr>
        <w:t xml:space="preserve"> </w:t>
      </w:r>
      <w:proofErr w:type="spellStart"/>
      <w:r w:rsidRPr="00573DC9">
        <w:rPr>
          <w:sz w:val="24"/>
          <w:szCs w:val="24"/>
        </w:rPr>
        <w:t>nepieciešamo</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ja </w:t>
      </w:r>
      <w:proofErr w:type="spellStart"/>
      <w:r w:rsidRPr="00573DC9">
        <w:rPr>
          <w:sz w:val="24"/>
          <w:szCs w:val="24"/>
        </w:rPr>
        <w:t>šāda</w:t>
      </w:r>
      <w:proofErr w:type="spellEnd"/>
      <w:r w:rsidRPr="00573DC9">
        <w:rPr>
          <w:sz w:val="24"/>
          <w:szCs w:val="24"/>
        </w:rPr>
        <w:t xml:space="preserve"> </w:t>
      </w:r>
      <w:proofErr w:type="spellStart"/>
      <w:r w:rsidRPr="00573DC9">
        <w:rPr>
          <w:sz w:val="24"/>
          <w:szCs w:val="24"/>
        </w:rPr>
        <w:t>informācija</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nav </w:t>
      </w:r>
      <w:proofErr w:type="spellStart"/>
      <w:r w:rsidRPr="00573DC9">
        <w:rPr>
          <w:sz w:val="24"/>
          <w:szCs w:val="24"/>
        </w:rPr>
        <w:t>sniegta</w:t>
      </w:r>
      <w:proofErr w:type="spellEnd"/>
      <w:r w:rsidRPr="00573DC9">
        <w:rPr>
          <w:sz w:val="24"/>
          <w:szCs w:val="24"/>
        </w:rPr>
        <w:t xml:space="preserve"> </w:t>
      </w:r>
      <w:proofErr w:type="spellStart"/>
      <w:r w:rsidRPr="00573DC9">
        <w:rPr>
          <w:sz w:val="24"/>
          <w:szCs w:val="24"/>
        </w:rPr>
        <w:t>jau</w:t>
      </w:r>
      <w:proofErr w:type="spellEnd"/>
      <w:r w:rsidRPr="00573DC9">
        <w:rPr>
          <w:sz w:val="24"/>
          <w:szCs w:val="24"/>
        </w:rPr>
        <w:t xml:space="preserve"> </w:t>
      </w:r>
      <w:proofErr w:type="spellStart"/>
      <w:r w:rsidRPr="00573DC9">
        <w:rPr>
          <w:sz w:val="24"/>
          <w:szCs w:val="24"/>
        </w:rPr>
        <w:t>iepriekš</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nav </w:t>
      </w:r>
      <w:proofErr w:type="spellStart"/>
      <w:r w:rsidRPr="00573DC9">
        <w:rPr>
          <w:sz w:val="24"/>
          <w:szCs w:val="24"/>
        </w:rPr>
        <w:t>pieejama</w:t>
      </w:r>
      <w:proofErr w:type="spellEnd"/>
      <w:r w:rsidRPr="00573DC9">
        <w:rPr>
          <w:sz w:val="24"/>
          <w:szCs w:val="24"/>
        </w:rPr>
        <w:t xml:space="preserve"> </w:t>
      </w:r>
      <w:proofErr w:type="spellStart"/>
      <w:r w:rsidRPr="00573DC9">
        <w:rPr>
          <w:sz w:val="24"/>
          <w:szCs w:val="24"/>
        </w:rPr>
        <w:t>publiski</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pieprasījuma</w:t>
      </w:r>
      <w:proofErr w:type="spellEnd"/>
      <w:r w:rsidRPr="00573DC9">
        <w:rPr>
          <w:sz w:val="24"/>
          <w:szCs w:val="24"/>
        </w:rPr>
        <w:t xml:space="preserve"> nav </w:t>
      </w:r>
      <w:proofErr w:type="spellStart"/>
      <w:r w:rsidRPr="00573DC9">
        <w:rPr>
          <w:sz w:val="24"/>
          <w:szCs w:val="24"/>
        </w:rPr>
        <w:t>saņemama</w:t>
      </w:r>
      <w:proofErr w:type="spellEnd"/>
      <w:r w:rsidRPr="00573DC9">
        <w:rPr>
          <w:sz w:val="24"/>
          <w:szCs w:val="24"/>
        </w:rPr>
        <w:t xml:space="preserve"> </w:t>
      </w:r>
      <w:proofErr w:type="spellStart"/>
      <w:r w:rsidRPr="00573DC9">
        <w:rPr>
          <w:sz w:val="24"/>
          <w:szCs w:val="24"/>
        </w:rPr>
        <w:t>valsts</w:t>
      </w:r>
      <w:proofErr w:type="spellEnd"/>
      <w:r w:rsidRPr="00573DC9">
        <w:rPr>
          <w:sz w:val="24"/>
          <w:szCs w:val="24"/>
        </w:rPr>
        <w:t xml:space="preserve"> un </w:t>
      </w:r>
      <w:proofErr w:type="spellStart"/>
      <w:r w:rsidRPr="00573DC9">
        <w:rPr>
          <w:sz w:val="24"/>
          <w:szCs w:val="24"/>
        </w:rPr>
        <w:t>pašvaldību</w:t>
      </w:r>
      <w:proofErr w:type="spellEnd"/>
      <w:r w:rsidRPr="00573DC9">
        <w:rPr>
          <w:sz w:val="24"/>
          <w:szCs w:val="24"/>
        </w:rPr>
        <w:t xml:space="preserve"> </w:t>
      </w:r>
      <w:proofErr w:type="spellStart"/>
      <w:r w:rsidRPr="00573DC9">
        <w:rPr>
          <w:sz w:val="24"/>
          <w:szCs w:val="24"/>
        </w:rPr>
        <w:t>institūcijās</w:t>
      </w:r>
      <w:proofErr w:type="spellEnd"/>
      <w:r w:rsidRPr="00573DC9">
        <w:rPr>
          <w:sz w:val="24"/>
          <w:szCs w:val="24"/>
        </w:rPr>
        <w:t xml:space="preserve">. Ja </w:t>
      </w:r>
      <w:proofErr w:type="spellStart"/>
      <w:r w:rsidRPr="00573DC9">
        <w:rPr>
          <w:sz w:val="24"/>
          <w:szCs w:val="24"/>
        </w:rPr>
        <w:t>tas</w:t>
      </w:r>
      <w:proofErr w:type="spellEnd"/>
      <w:r w:rsidRPr="00573DC9">
        <w:rPr>
          <w:sz w:val="24"/>
          <w:szCs w:val="24"/>
        </w:rPr>
        <w:t xml:space="preserve"> </w:t>
      </w:r>
      <w:proofErr w:type="spellStart"/>
      <w:r w:rsidRPr="00573DC9">
        <w:rPr>
          <w:sz w:val="24"/>
          <w:szCs w:val="24"/>
        </w:rPr>
        <w:t>objektīvi</w:t>
      </w:r>
      <w:proofErr w:type="spellEnd"/>
      <w:r w:rsidRPr="00573DC9">
        <w:rPr>
          <w:sz w:val="24"/>
          <w:szCs w:val="24"/>
        </w:rPr>
        <w:t xml:space="preserve"> </w:t>
      </w:r>
      <w:proofErr w:type="spellStart"/>
      <w:r w:rsidRPr="00573DC9">
        <w:rPr>
          <w:sz w:val="24"/>
          <w:szCs w:val="24"/>
        </w:rPr>
        <w:t>nepieciešams</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nosaka</w:t>
      </w:r>
      <w:proofErr w:type="spellEnd"/>
      <w:r w:rsidRPr="00573DC9">
        <w:rPr>
          <w:sz w:val="24"/>
          <w:szCs w:val="24"/>
        </w:rPr>
        <w:t xml:space="preserve"> </w:t>
      </w:r>
      <w:proofErr w:type="spellStart"/>
      <w:r w:rsidRPr="00573DC9">
        <w:rPr>
          <w:sz w:val="24"/>
          <w:szCs w:val="24"/>
        </w:rPr>
        <w:t>garāku</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par to </w:t>
      </w:r>
      <w:proofErr w:type="spellStart"/>
      <w:r w:rsidRPr="00573DC9">
        <w:rPr>
          <w:sz w:val="24"/>
          <w:szCs w:val="24"/>
        </w:rPr>
        <w:t>informējot</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w:t>
      </w:r>
    </w:p>
    <w:p w14:paraId="69D07315" w14:textId="77777777" w:rsidR="006523BF" w:rsidRPr="00573DC9" w:rsidRDefault="006523BF" w:rsidP="007B37C7">
      <w:pPr>
        <w:pStyle w:val="Sarakstarindkopa"/>
        <w:numPr>
          <w:ilvl w:val="0"/>
          <w:numId w:val="70"/>
        </w:numPr>
        <w:tabs>
          <w:tab w:val="left" w:pos="284"/>
        </w:tabs>
        <w:autoSpaceDE w:val="0"/>
        <w:ind w:left="0" w:firstLine="0"/>
        <w:contextualSpacing w:val="0"/>
        <w:jc w:val="center"/>
        <w:rPr>
          <w:b/>
          <w:bCs/>
          <w:sz w:val="24"/>
          <w:szCs w:val="24"/>
          <w:lang w:val="lv-LV"/>
        </w:rPr>
      </w:pPr>
      <w:r w:rsidRPr="00573DC9">
        <w:rPr>
          <w:b/>
          <w:bCs/>
          <w:sz w:val="24"/>
          <w:szCs w:val="24"/>
          <w:lang w:val="lv-LV"/>
        </w:rPr>
        <w:t>Autoruzraudzība</w:t>
      </w:r>
    </w:p>
    <w:p w14:paraId="7CDBD17B" w14:textId="77777777" w:rsidR="006523BF" w:rsidRPr="00573DC9" w:rsidRDefault="006523BF" w:rsidP="007B37C7">
      <w:pPr>
        <w:numPr>
          <w:ilvl w:val="1"/>
          <w:numId w:val="73"/>
        </w:numPr>
        <w:tabs>
          <w:tab w:val="left" w:pos="426"/>
        </w:tabs>
        <w:suppressAutoHyphens/>
        <w:autoSpaceDE w:val="0"/>
        <w:ind w:left="0" w:firstLine="0"/>
        <w:jc w:val="both"/>
        <w:rPr>
          <w:sz w:val="24"/>
          <w:szCs w:val="24"/>
        </w:rPr>
      </w:pP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maksājamā</w:t>
      </w:r>
      <w:proofErr w:type="spellEnd"/>
      <w:r w:rsidRPr="00573DC9">
        <w:rPr>
          <w:sz w:val="24"/>
          <w:szCs w:val="24"/>
        </w:rPr>
        <w:t xml:space="preserve"> summa par </w:t>
      </w:r>
      <w:proofErr w:type="spellStart"/>
      <w:r w:rsidRPr="00573DC9">
        <w:rPr>
          <w:sz w:val="24"/>
          <w:szCs w:val="24"/>
        </w:rPr>
        <w:t>izstrādātās</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autoruzraudzību</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_________ EUR </w:t>
      </w:r>
      <w:r w:rsidRPr="00573DC9">
        <w:rPr>
          <w:i/>
          <w:sz w:val="24"/>
          <w:szCs w:val="24"/>
        </w:rPr>
        <w:t>(</w:t>
      </w:r>
      <w:r w:rsidRPr="00573DC9">
        <w:rPr>
          <w:i/>
          <w:iCs/>
          <w:sz w:val="24"/>
          <w:szCs w:val="24"/>
        </w:rPr>
        <w:t>__________________)</w:t>
      </w:r>
      <w:r w:rsidRPr="00573DC9">
        <w:rPr>
          <w:sz w:val="24"/>
          <w:szCs w:val="24"/>
        </w:rPr>
        <w:t xml:space="preserve">, PVN 21% _____________ EUR </w:t>
      </w:r>
      <w:r w:rsidRPr="00573DC9">
        <w:rPr>
          <w:i/>
          <w:iCs/>
          <w:sz w:val="24"/>
          <w:szCs w:val="24"/>
        </w:rPr>
        <w:t>(_________________)</w:t>
      </w:r>
      <w:r w:rsidRPr="00573DC9">
        <w:rPr>
          <w:sz w:val="24"/>
          <w:szCs w:val="24"/>
        </w:rPr>
        <w:t xml:space="preserve">, </w:t>
      </w:r>
      <w:proofErr w:type="spellStart"/>
      <w:r w:rsidRPr="00573DC9">
        <w:rPr>
          <w:sz w:val="24"/>
          <w:szCs w:val="24"/>
        </w:rPr>
        <w:t>kopā</w:t>
      </w:r>
      <w:proofErr w:type="spellEnd"/>
      <w:r w:rsidRPr="00573DC9">
        <w:rPr>
          <w:sz w:val="24"/>
          <w:szCs w:val="24"/>
        </w:rPr>
        <w:t xml:space="preserve"> _________________</w:t>
      </w:r>
      <w:r w:rsidRPr="00573DC9">
        <w:rPr>
          <w:bCs/>
          <w:sz w:val="24"/>
          <w:szCs w:val="24"/>
        </w:rPr>
        <w:t xml:space="preserve"> EUR </w:t>
      </w:r>
      <w:r w:rsidRPr="00573DC9">
        <w:rPr>
          <w:bCs/>
          <w:i/>
          <w:iCs/>
          <w:sz w:val="24"/>
          <w:szCs w:val="24"/>
        </w:rPr>
        <w:t>(______________________________)</w:t>
      </w:r>
      <w:r w:rsidRPr="00573DC9">
        <w:rPr>
          <w:bCs/>
          <w:iCs/>
          <w:sz w:val="24"/>
          <w:szCs w:val="24"/>
        </w:rPr>
        <w:t>.</w:t>
      </w:r>
    </w:p>
    <w:p w14:paraId="18004842" w14:textId="77777777" w:rsidR="006523BF" w:rsidRPr="00573DC9" w:rsidRDefault="006523BF" w:rsidP="007B37C7">
      <w:pPr>
        <w:numPr>
          <w:ilvl w:val="1"/>
          <w:numId w:val="73"/>
        </w:numPr>
        <w:tabs>
          <w:tab w:val="left" w:pos="426"/>
        </w:tabs>
        <w:suppressAutoHyphens/>
        <w:autoSpaceDE w:val="0"/>
        <w:ind w:left="0" w:firstLine="0"/>
        <w:jc w:val="both"/>
        <w:rPr>
          <w:sz w:val="24"/>
          <w:szCs w:val="24"/>
        </w:rPr>
      </w:pP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pieprasījuma</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pienākums</w:t>
      </w:r>
      <w:proofErr w:type="spellEnd"/>
      <w:r w:rsidRPr="00573DC9">
        <w:rPr>
          <w:sz w:val="24"/>
          <w:szCs w:val="24"/>
        </w:rPr>
        <w:t xml:space="preserve"> </w:t>
      </w:r>
      <w:proofErr w:type="spellStart"/>
      <w:r w:rsidRPr="00573DC9">
        <w:rPr>
          <w:sz w:val="24"/>
          <w:szCs w:val="24"/>
        </w:rPr>
        <w:t>slēgt</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par </w:t>
      </w:r>
      <w:proofErr w:type="spellStart"/>
      <w:r w:rsidRPr="00573DC9">
        <w:rPr>
          <w:sz w:val="24"/>
          <w:szCs w:val="24"/>
        </w:rPr>
        <w:t>autoruzraudzības</w:t>
      </w:r>
      <w:proofErr w:type="spellEnd"/>
      <w:r w:rsidRPr="00573DC9">
        <w:rPr>
          <w:sz w:val="24"/>
          <w:szCs w:val="24"/>
        </w:rPr>
        <w:t xml:space="preserve"> </w:t>
      </w:r>
      <w:proofErr w:type="spellStart"/>
      <w:r w:rsidRPr="00573DC9">
        <w:rPr>
          <w:sz w:val="24"/>
          <w:szCs w:val="24"/>
        </w:rPr>
        <w:t>veikšanu</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w:t>
      </w:r>
      <w:proofErr w:type="spellStart"/>
      <w:r w:rsidRPr="00573DC9">
        <w:rPr>
          <w:sz w:val="24"/>
          <w:szCs w:val="24"/>
        </w:rPr>
        <w:t>Iepirkumā</w:t>
      </w:r>
      <w:proofErr w:type="spellEnd"/>
      <w:r w:rsidRPr="00573DC9">
        <w:rPr>
          <w:sz w:val="24"/>
          <w:szCs w:val="24"/>
        </w:rPr>
        <w:t xml:space="preserve"> </w:t>
      </w:r>
      <w:proofErr w:type="spellStart"/>
      <w:r w:rsidRPr="00573DC9">
        <w:rPr>
          <w:sz w:val="24"/>
          <w:szCs w:val="24"/>
        </w:rPr>
        <w:t>pievienotajam</w:t>
      </w:r>
      <w:proofErr w:type="spellEnd"/>
      <w:r w:rsidRPr="00573DC9">
        <w:rPr>
          <w:sz w:val="24"/>
          <w:szCs w:val="24"/>
        </w:rPr>
        <w:t xml:space="preserve"> </w:t>
      </w:r>
      <w:proofErr w:type="spellStart"/>
      <w:r w:rsidRPr="00573DC9">
        <w:rPr>
          <w:sz w:val="24"/>
          <w:szCs w:val="24"/>
        </w:rPr>
        <w:t>autoruzraudzības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projektam</w:t>
      </w:r>
      <w:proofErr w:type="spellEnd"/>
      <w:r w:rsidRPr="00573DC9">
        <w:rPr>
          <w:sz w:val="24"/>
          <w:szCs w:val="24"/>
        </w:rPr>
        <w:t>.</w:t>
      </w:r>
    </w:p>
    <w:p w14:paraId="5DE0C718" w14:textId="77777777" w:rsidR="006523BF" w:rsidRPr="00573DC9" w:rsidRDefault="006523BF" w:rsidP="007B37C7">
      <w:pPr>
        <w:numPr>
          <w:ilvl w:val="1"/>
          <w:numId w:val="73"/>
        </w:numPr>
        <w:tabs>
          <w:tab w:val="left" w:pos="426"/>
        </w:tabs>
        <w:suppressAutoHyphens/>
        <w:autoSpaceDE w:val="0"/>
        <w:ind w:left="0" w:firstLine="0"/>
        <w:jc w:val="both"/>
        <w:rPr>
          <w:sz w:val="24"/>
          <w:szCs w:val="24"/>
        </w:rPr>
      </w:pPr>
      <w:proofErr w:type="spellStart"/>
      <w:r w:rsidRPr="00573DC9">
        <w:rPr>
          <w:sz w:val="24"/>
          <w:szCs w:val="24"/>
        </w:rPr>
        <w:t>Gadījumā</w:t>
      </w:r>
      <w:proofErr w:type="spellEnd"/>
      <w:r w:rsidRPr="00573DC9">
        <w:rPr>
          <w:sz w:val="24"/>
          <w:szCs w:val="24"/>
        </w:rPr>
        <w:t xml:space="preserve">, 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atsakās</w:t>
      </w:r>
      <w:proofErr w:type="spellEnd"/>
      <w:r w:rsidRPr="00573DC9">
        <w:rPr>
          <w:sz w:val="24"/>
          <w:szCs w:val="24"/>
        </w:rPr>
        <w:t xml:space="preserve"> </w:t>
      </w:r>
      <w:proofErr w:type="spellStart"/>
      <w:r w:rsidRPr="00573DC9">
        <w:rPr>
          <w:sz w:val="24"/>
          <w:szCs w:val="24"/>
        </w:rPr>
        <w:t>slēgt</w:t>
      </w:r>
      <w:proofErr w:type="spellEnd"/>
      <w:r w:rsidRPr="00573DC9">
        <w:rPr>
          <w:sz w:val="24"/>
          <w:szCs w:val="24"/>
        </w:rPr>
        <w:t xml:space="preserve"> </w:t>
      </w:r>
      <w:proofErr w:type="spellStart"/>
      <w:r w:rsidRPr="00573DC9">
        <w:rPr>
          <w:sz w:val="24"/>
          <w:szCs w:val="24"/>
        </w:rPr>
        <w:t>autoruzraudzības</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w:t>
      </w:r>
      <w:proofErr w:type="spellStart"/>
      <w:r w:rsidRPr="00573DC9">
        <w:rPr>
          <w:sz w:val="24"/>
          <w:szCs w:val="24"/>
        </w:rPr>
        <w:t>izvēlēties</w:t>
      </w:r>
      <w:proofErr w:type="spellEnd"/>
      <w:r w:rsidRPr="00573DC9">
        <w:rPr>
          <w:sz w:val="24"/>
          <w:szCs w:val="24"/>
        </w:rPr>
        <w:t xml:space="preserve"> </w:t>
      </w:r>
      <w:proofErr w:type="spellStart"/>
      <w:r w:rsidRPr="00573DC9">
        <w:rPr>
          <w:sz w:val="24"/>
          <w:szCs w:val="24"/>
        </w:rPr>
        <w:t>citu</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autoruzraudzības</w:t>
      </w:r>
      <w:proofErr w:type="spellEnd"/>
      <w:r w:rsidRPr="00573DC9">
        <w:rPr>
          <w:sz w:val="24"/>
          <w:szCs w:val="24"/>
        </w:rPr>
        <w:t xml:space="preserve"> </w:t>
      </w:r>
      <w:proofErr w:type="spellStart"/>
      <w:r w:rsidRPr="00573DC9">
        <w:rPr>
          <w:sz w:val="24"/>
          <w:szCs w:val="24"/>
        </w:rPr>
        <w:t>veikšanai</w:t>
      </w:r>
      <w:proofErr w:type="spellEnd"/>
      <w:r w:rsidRPr="00573DC9">
        <w:rPr>
          <w:sz w:val="24"/>
          <w:szCs w:val="24"/>
        </w:rPr>
        <w:t xml:space="preserve">, bet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apmaksā</w:t>
      </w:r>
      <w:proofErr w:type="spellEnd"/>
      <w:r w:rsidRPr="00573DC9">
        <w:rPr>
          <w:sz w:val="24"/>
          <w:szCs w:val="24"/>
        </w:rPr>
        <w:t xml:space="preserve"> </w:t>
      </w:r>
      <w:proofErr w:type="spellStart"/>
      <w:r w:rsidRPr="00573DC9">
        <w:rPr>
          <w:sz w:val="24"/>
          <w:szCs w:val="24"/>
        </w:rPr>
        <w:t>visus</w:t>
      </w:r>
      <w:proofErr w:type="spellEnd"/>
      <w:r w:rsidRPr="00573DC9">
        <w:rPr>
          <w:sz w:val="24"/>
          <w:szCs w:val="24"/>
        </w:rPr>
        <w:t xml:space="preserve"> </w:t>
      </w:r>
      <w:proofErr w:type="spellStart"/>
      <w:r w:rsidRPr="00573DC9">
        <w:rPr>
          <w:sz w:val="24"/>
          <w:szCs w:val="24"/>
        </w:rPr>
        <w:t>zaudējumus</w:t>
      </w:r>
      <w:proofErr w:type="spellEnd"/>
      <w:r w:rsidRPr="00573DC9">
        <w:rPr>
          <w:sz w:val="24"/>
          <w:szCs w:val="24"/>
        </w:rPr>
        <w:t xml:space="preserve"> un </w:t>
      </w:r>
      <w:proofErr w:type="spellStart"/>
      <w:r w:rsidRPr="00573DC9">
        <w:rPr>
          <w:sz w:val="24"/>
          <w:szCs w:val="24"/>
        </w:rPr>
        <w:t>papildu</w:t>
      </w:r>
      <w:proofErr w:type="spellEnd"/>
      <w:r w:rsidRPr="00573DC9">
        <w:rPr>
          <w:sz w:val="24"/>
          <w:szCs w:val="24"/>
        </w:rPr>
        <w:t xml:space="preserve"> </w:t>
      </w:r>
      <w:proofErr w:type="spellStart"/>
      <w:r w:rsidRPr="00573DC9">
        <w:rPr>
          <w:sz w:val="24"/>
          <w:szCs w:val="24"/>
        </w:rPr>
        <w:t>izdevumus</w:t>
      </w:r>
      <w:proofErr w:type="spellEnd"/>
      <w:r w:rsidRPr="00573DC9">
        <w:rPr>
          <w:sz w:val="24"/>
          <w:szCs w:val="24"/>
        </w:rPr>
        <w:t xml:space="preserve">, kas </w:t>
      </w:r>
      <w:proofErr w:type="spellStart"/>
      <w:r w:rsidRPr="00573DC9">
        <w:rPr>
          <w:sz w:val="24"/>
          <w:szCs w:val="24"/>
        </w:rPr>
        <w:t>radušies</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slēdzot</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citu</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w:t>
      </w:r>
    </w:p>
    <w:p w14:paraId="1342C9A0" w14:textId="77777777" w:rsidR="006523BF" w:rsidRPr="00573DC9" w:rsidRDefault="006523BF" w:rsidP="007B37C7">
      <w:pPr>
        <w:numPr>
          <w:ilvl w:val="1"/>
          <w:numId w:val="73"/>
        </w:numPr>
        <w:tabs>
          <w:tab w:val="left" w:pos="426"/>
        </w:tabs>
        <w:suppressAutoHyphens/>
        <w:autoSpaceDE w:val="0"/>
        <w:ind w:left="0" w:firstLine="0"/>
        <w:jc w:val="both"/>
        <w:rPr>
          <w:sz w:val="24"/>
          <w:szCs w:val="24"/>
        </w:rPr>
      </w:pPr>
      <w:proofErr w:type="spellStart"/>
      <w:r w:rsidRPr="00573DC9">
        <w:rPr>
          <w:sz w:val="24"/>
          <w:szCs w:val="24"/>
        </w:rPr>
        <w:t>Līguma</w:t>
      </w:r>
      <w:proofErr w:type="spellEnd"/>
      <w:r w:rsidRPr="00573DC9">
        <w:rPr>
          <w:sz w:val="24"/>
          <w:szCs w:val="24"/>
        </w:rPr>
        <w:t xml:space="preserve"> 9.1. </w:t>
      </w:r>
      <w:proofErr w:type="spellStart"/>
      <w:r w:rsidRPr="00573DC9">
        <w:rPr>
          <w:sz w:val="24"/>
          <w:szCs w:val="24"/>
        </w:rPr>
        <w:t>punktā</w:t>
      </w:r>
      <w:proofErr w:type="spellEnd"/>
      <w:r w:rsidRPr="00573DC9">
        <w:rPr>
          <w:sz w:val="24"/>
          <w:szCs w:val="24"/>
        </w:rPr>
        <w:t xml:space="preserve"> </w:t>
      </w:r>
      <w:proofErr w:type="spellStart"/>
      <w:r w:rsidRPr="00573DC9">
        <w:rPr>
          <w:sz w:val="24"/>
          <w:szCs w:val="24"/>
        </w:rPr>
        <w:t>noteiktās</w:t>
      </w:r>
      <w:proofErr w:type="spellEnd"/>
      <w:r w:rsidRPr="00573DC9">
        <w:rPr>
          <w:sz w:val="24"/>
          <w:szCs w:val="24"/>
        </w:rPr>
        <w:t xml:space="preserve"> </w:t>
      </w:r>
      <w:proofErr w:type="spellStart"/>
      <w:r w:rsidRPr="00573DC9">
        <w:rPr>
          <w:sz w:val="24"/>
          <w:szCs w:val="24"/>
        </w:rPr>
        <w:t>autoruzraudzības</w:t>
      </w:r>
      <w:proofErr w:type="spellEnd"/>
      <w:r w:rsidRPr="00573DC9">
        <w:rPr>
          <w:sz w:val="24"/>
          <w:szCs w:val="24"/>
        </w:rPr>
        <w:t xml:space="preserve"> </w:t>
      </w:r>
      <w:proofErr w:type="spellStart"/>
      <w:r w:rsidRPr="00573DC9">
        <w:rPr>
          <w:sz w:val="24"/>
          <w:szCs w:val="24"/>
        </w:rPr>
        <w:t>izmaksas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spēkā</w:t>
      </w:r>
      <w:proofErr w:type="spellEnd"/>
      <w:r w:rsidRPr="00573DC9">
        <w:rPr>
          <w:sz w:val="24"/>
          <w:szCs w:val="24"/>
        </w:rPr>
        <w:t xml:space="preserve"> </w:t>
      </w:r>
      <w:proofErr w:type="spellStart"/>
      <w:r w:rsidRPr="00573DC9">
        <w:rPr>
          <w:sz w:val="24"/>
          <w:szCs w:val="24"/>
        </w:rPr>
        <w:t>līdz</w:t>
      </w:r>
      <w:proofErr w:type="spellEnd"/>
      <w:r w:rsidRPr="00573DC9">
        <w:rPr>
          <w:sz w:val="24"/>
          <w:szCs w:val="24"/>
        </w:rPr>
        <w:t xml:space="preserve"> </w:t>
      </w:r>
      <w:proofErr w:type="spellStart"/>
      <w:r w:rsidRPr="00573DC9">
        <w:rPr>
          <w:sz w:val="24"/>
          <w:szCs w:val="24"/>
        </w:rPr>
        <w:t>Latvijas</w:t>
      </w:r>
      <w:proofErr w:type="spellEnd"/>
      <w:r w:rsidRPr="00573DC9">
        <w:rPr>
          <w:sz w:val="24"/>
          <w:szCs w:val="24"/>
        </w:rPr>
        <w:t xml:space="preserve"> </w:t>
      </w:r>
      <w:proofErr w:type="spellStart"/>
      <w:r w:rsidRPr="00573DC9">
        <w:rPr>
          <w:sz w:val="24"/>
          <w:szCs w:val="24"/>
        </w:rPr>
        <w:t>Republikas</w:t>
      </w:r>
      <w:proofErr w:type="spellEnd"/>
      <w:r w:rsidRPr="00573DC9">
        <w:rPr>
          <w:sz w:val="24"/>
          <w:szCs w:val="24"/>
        </w:rPr>
        <w:t xml:space="preserve"> </w:t>
      </w:r>
      <w:proofErr w:type="spellStart"/>
      <w:r w:rsidRPr="00573DC9">
        <w:rPr>
          <w:sz w:val="24"/>
          <w:szCs w:val="24"/>
        </w:rPr>
        <w:t>normatīvajos</w:t>
      </w:r>
      <w:proofErr w:type="spellEnd"/>
      <w:r w:rsidRPr="00573DC9">
        <w:rPr>
          <w:sz w:val="24"/>
          <w:szCs w:val="24"/>
        </w:rPr>
        <w:t xml:space="preserve"> </w:t>
      </w:r>
      <w:proofErr w:type="spellStart"/>
      <w:r w:rsidRPr="00573DC9">
        <w:rPr>
          <w:sz w:val="24"/>
          <w:szCs w:val="24"/>
        </w:rPr>
        <w:t>aktos</w:t>
      </w:r>
      <w:proofErr w:type="spellEnd"/>
      <w:r w:rsidRPr="00573DC9">
        <w:rPr>
          <w:sz w:val="24"/>
          <w:szCs w:val="24"/>
        </w:rPr>
        <w:t xml:space="preserve"> </w:t>
      </w:r>
      <w:proofErr w:type="spellStart"/>
      <w:r w:rsidRPr="00573DC9">
        <w:rPr>
          <w:sz w:val="24"/>
          <w:szCs w:val="24"/>
        </w:rPr>
        <w:t>noteikto</w:t>
      </w:r>
      <w:proofErr w:type="spellEnd"/>
      <w:r w:rsidRPr="00573DC9">
        <w:rPr>
          <w:sz w:val="24"/>
          <w:szCs w:val="24"/>
        </w:rPr>
        <w:t xml:space="preserve"> </w:t>
      </w:r>
      <w:proofErr w:type="spellStart"/>
      <w:r w:rsidRPr="00573DC9">
        <w:rPr>
          <w:sz w:val="24"/>
          <w:szCs w:val="24"/>
        </w:rPr>
        <w:t>būvdarbu</w:t>
      </w:r>
      <w:proofErr w:type="spellEnd"/>
      <w:r w:rsidRPr="00573DC9">
        <w:rPr>
          <w:sz w:val="24"/>
          <w:szCs w:val="24"/>
        </w:rPr>
        <w:t xml:space="preserve"> </w:t>
      </w:r>
      <w:proofErr w:type="spellStart"/>
      <w:r w:rsidRPr="00573DC9">
        <w:rPr>
          <w:sz w:val="24"/>
          <w:szCs w:val="24"/>
        </w:rPr>
        <w:t>uzsākšanas</w:t>
      </w:r>
      <w:proofErr w:type="spellEnd"/>
      <w:r w:rsidRPr="00573DC9">
        <w:rPr>
          <w:sz w:val="24"/>
          <w:szCs w:val="24"/>
        </w:rPr>
        <w:t xml:space="preserve"> </w:t>
      </w:r>
      <w:proofErr w:type="spellStart"/>
      <w:r w:rsidRPr="00573DC9">
        <w:rPr>
          <w:sz w:val="24"/>
          <w:szCs w:val="24"/>
        </w:rPr>
        <w:t>nosacījumu</w:t>
      </w:r>
      <w:proofErr w:type="spellEnd"/>
      <w:r w:rsidRPr="00573DC9">
        <w:rPr>
          <w:sz w:val="24"/>
          <w:szCs w:val="24"/>
        </w:rPr>
        <w:t xml:space="preserve"> </w:t>
      </w:r>
      <w:proofErr w:type="spellStart"/>
      <w:r w:rsidRPr="00573DC9">
        <w:rPr>
          <w:sz w:val="24"/>
          <w:szCs w:val="24"/>
        </w:rPr>
        <w:t>izpildes</w:t>
      </w:r>
      <w:proofErr w:type="spellEnd"/>
      <w:r w:rsidRPr="00573DC9">
        <w:rPr>
          <w:sz w:val="24"/>
          <w:szCs w:val="24"/>
        </w:rPr>
        <w:t xml:space="preserve"> </w:t>
      </w:r>
      <w:proofErr w:type="spellStart"/>
      <w:r w:rsidRPr="00573DC9">
        <w:rPr>
          <w:sz w:val="24"/>
          <w:szCs w:val="24"/>
        </w:rPr>
        <w:t>termiņa</w:t>
      </w:r>
      <w:proofErr w:type="spellEnd"/>
      <w:r w:rsidRPr="00573DC9">
        <w:rPr>
          <w:sz w:val="24"/>
          <w:szCs w:val="24"/>
        </w:rPr>
        <w:t xml:space="preserve"> </w:t>
      </w:r>
      <w:proofErr w:type="spellStart"/>
      <w:r w:rsidRPr="00573DC9">
        <w:rPr>
          <w:sz w:val="24"/>
          <w:szCs w:val="24"/>
        </w:rPr>
        <w:t>beigām</w:t>
      </w:r>
      <w:proofErr w:type="spellEnd"/>
      <w:r w:rsidRPr="00573DC9">
        <w:rPr>
          <w:sz w:val="24"/>
          <w:szCs w:val="24"/>
        </w:rPr>
        <w:t>.</w:t>
      </w:r>
    </w:p>
    <w:p w14:paraId="043DB3CE" w14:textId="77777777" w:rsidR="006523BF" w:rsidRPr="00573DC9" w:rsidRDefault="006523BF" w:rsidP="006523BF">
      <w:pPr>
        <w:tabs>
          <w:tab w:val="left" w:pos="0"/>
          <w:tab w:val="left" w:pos="600"/>
        </w:tabs>
        <w:autoSpaceDE w:val="0"/>
        <w:ind w:left="360"/>
        <w:rPr>
          <w:b/>
          <w:bCs/>
          <w:sz w:val="24"/>
          <w:szCs w:val="24"/>
        </w:rPr>
      </w:pPr>
    </w:p>
    <w:p w14:paraId="4E278D8C" w14:textId="77777777" w:rsidR="006523BF" w:rsidRPr="00573DC9" w:rsidRDefault="006523BF" w:rsidP="007B37C7">
      <w:pPr>
        <w:numPr>
          <w:ilvl w:val="0"/>
          <w:numId w:val="70"/>
        </w:numPr>
        <w:tabs>
          <w:tab w:val="left" w:pos="0"/>
          <w:tab w:val="left" w:pos="600"/>
        </w:tabs>
        <w:suppressAutoHyphens/>
        <w:autoSpaceDE w:val="0"/>
        <w:jc w:val="center"/>
        <w:rPr>
          <w:b/>
          <w:bCs/>
          <w:sz w:val="24"/>
          <w:szCs w:val="24"/>
        </w:rPr>
      </w:pPr>
      <w:proofErr w:type="spellStart"/>
      <w:r w:rsidRPr="00573DC9">
        <w:rPr>
          <w:b/>
          <w:bCs/>
          <w:sz w:val="24"/>
          <w:szCs w:val="24"/>
        </w:rPr>
        <w:t>Darba</w:t>
      </w:r>
      <w:proofErr w:type="spellEnd"/>
      <w:r w:rsidRPr="00573DC9">
        <w:rPr>
          <w:b/>
          <w:bCs/>
          <w:sz w:val="24"/>
          <w:szCs w:val="24"/>
        </w:rPr>
        <w:t xml:space="preserve"> </w:t>
      </w:r>
      <w:proofErr w:type="spellStart"/>
      <w:r w:rsidRPr="00573DC9">
        <w:rPr>
          <w:b/>
          <w:bCs/>
          <w:sz w:val="24"/>
          <w:szCs w:val="24"/>
        </w:rPr>
        <w:t>nodošana</w:t>
      </w:r>
      <w:proofErr w:type="spellEnd"/>
      <w:r w:rsidRPr="00573DC9">
        <w:rPr>
          <w:b/>
          <w:bCs/>
          <w:sz w:val="24"/>
          <w:szCs w:val="24"/>
        </w:rPr>
        <w:t xml:space="preserve"> un </w:t>
      </w:r>
      <w:proofErr w:type="spellStart"/>
      <w:r w:rsidRPr="00573DC9">
        <w:rPr>
          <w:b/>
          <w:bCs/>
          <w:sz w:val="24"/>
          <w:szCs w:val="24"/>
        </w:rPr>
        <w:t>pieņemšana</w:t>
      </w:r>
      <w:proofErr w:type="spellEnd"/>
    </w:p>
    <w:p w14:paraId="5E6E1809" w14:textId="18EB9EBB" w:rsidR="006523BF" w:rsidRPr="00573DC9" w:rsidRDefault="006523BF" w:rsidP="007B37C7">
      <w:pPr>
        <w:numPr>
          <w:ilvl w:val="1"/>
          <w:numId w:val="74"/>
        </w:numPr>
        <w:tabs>
          <w:tab w:val="left" w:pos="0"/>
          <w:tab w:val="left" w:pos="567"/>
        </w:tabs>
        <w:suppressAutoHyphens/>
        <w:autoSpaceDE w:val="0"/>
        <w:ind w:left="0" w:firstLine="0"/>
        <w:jc w:val="both"/>
        <w:rPr>
          <w:sz w:val="24"/>
          <w:szCs w:val="24"/>
        </w:rPr>
      </w:pP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pieņemšana</w:t>
      </w:r>
      <w:proofErr w:type="spellEnd"/>
      <w:r w:rsidRPr="00573DC9">
        <w:rPr>
          <w:sz w:val="24"/>
          <w:szCs w:val="24"/>
        </w:rPr>
        <w:t xml:space="preserve"> </w:t>
      </w:r>
      <w:proofErr w:type="spellStart"/>
      <w:r w:rsidRPr="00573DC9">
        <w:rPr>
          <w:sz w:val="24"/>
          <w:szCs w:val="24"/>
        </w:rPr>
        <w:t>notiek</w:t>
      </w:r>
      <w:proofErr w:type="spellEnd"/>
      <w:r w:rsidRPr="00573DC9">
        <w:rPr>
          <w:sz w:val="24"/>
          <w:szCs w:val="24"/>
        </w:rPr>
        <w:t xml:space="preserve">, </w:t>
      </w:r>
      <w:proofErr w:type="spellStart"/>
      <w:r w:rsidRPr="00573DC9">
        <w:rPr>
          <w:sz w:val="24"/>
          <w:szCs w:val="24"/>
        </w:rPr>
        <w:t>sagatavojot</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nodošanas</w:t>
      </w:r>
      <w:proofErr w:type="spellEnd"/>
      <w:r w:rsidRPr="00573DC9">
        <w:rPr>
          <w:sz w:val="24"/>
          <w:szCs w:val="24"/>
        </w:rPr>
        <w:t xml:space="preserve"> – </w:t>
      </w:r>
      <w:proofErr w:type="spellStart"/>
      <w:r w:rsidRPr="00573DC9">
        <w:rPr>
          <w:sz w:val="24"/>
          <w:szCs w:val="24"/>
        </w:rPr>
        <w:t>pieņemšanas</w:t>
      </w:r>
      <w:proofErr w:type="spellEnd"/>
      <w:r w:rsidRPr="00573DC9">
        <w:rPr>
          <w:sz w:val="24"/>
          <w:szCs w:val="24"/>
        </w:rPr>
        <w:t xml:space="preserve"> </w:t>
      </w:r>
      <w:proofErr w:type="spellStart"/>
      <w:r w:rsidRPr="00573DC9">
        <w:rPr>
          <w:sz w:val="24"/>
          <w:szCs w:val="24"/>
        </w:rPr>
        <w:t>aktu</w:t>
      </w:r>
      <w:proofErr w:type="spellEnd"/>
      <w:r w:rsidRPr="00573DC9">
        <w:rPr>
          <w:sz w:val="24"/>
          <w:szCs w:val="24"/>
        </w:rPr>
        <w:t xml:space="preserve"> </w:t>
      </w:r>
      <w:r w:rsidRPr="00573DC9">
        <w:rPr>
          <w:i/>
          <w:sz w:val="24"/>
          <w:szCs w:val="24"/>
        </w:rPr>
        <w:t>2 (divos)</w:t>
      </w:r>
      <w:r w:rsidRPr="00573DC9">
        <w:rPr>
          <w:sz w:val="24"/>
          <w:szCs w:val="24"/>
        </w:rPr>
        <w:t xml:space="preserve"> </w:t>
      </w:r>
      <w:proofErr w:type="spellStart"/>
      <w:r w:rsidRPr="00573DC9">
        <w:rPr>
          <w:sz w:val="24"/>
          <w:szCs w:val="24"/>
        </w:rPr>
        <w:t>eksemplāros</w:t>
      </w:r>
      <w:proofErr w:type="spellEnd"/>
      <w:r w:rsidRPr="00573DC9">
        <w:rPr>
          <w:sz w:val="24"/>
          <w:szCs w:val="24"/>
        </w:rPr>
        <w:t xml:space="preserve">, ko </w:t>
      </w:r>
      <w:proofErr w:type="spellStart"/>
      <w:r w:rsidRPr="00573DC9">
        <w:rPr>
          <w:sz w:val="24"/>
          <w:szCs w:val="24"/>
        </w:rPr>
        <w:t>paraksta</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un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pieņemšana</w:t>
      </w:r>
      <w:proofErr w:type="spellEnd"/>
      <w:r w:rsidRPr="00573DC9">
        <w:rPr>
          <w:sz w:val="24"/>
          <w:szCs w:val="24"/>
        </w:rPr>
        <w:t xml:space="preserve"> </w:t>
      </w:r>
      <w:proofErr w:type="spellStart"/>
      <w:r w:rsidRPr="00573DC9">
        <w:rPr>
          <w:sz w:val="24"/>
          <w:szCs w:val="24"/>
        </w:rPr>
        <w:t>neatbrīvo</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no </w:t>
      </w:r>
      <w:proofErr w:type="spellStart"/>
      <w:r w:rsidRPr="00573DC9">
        <w:rPr>
          <w:sz w:val="24"/>
          <w:szCs w:val="24"/>
        </w:rPr>
        <w:t>pienākuma</w:t>
      </w:r>
      <w:proofErr w:type="spellEnd"/>
      <w:r w:rsidRPr="00573DC9">
        <w:rPr>
          <w:sz w:val="24"/>
          <w:szCs w:val="24"/>
        </w:rPr>
        <w:t xml:space="preserve"> </w:t>
      </w:r>
      <w:proofErr w:type="spellStart"/>
      <w:r w:rsidRPr="00573DC9">
        <w:rPr>
          <w:sz w:val="24"/>
          <w:szCs w:val="24"/>
        </w:rPr>
        <w:t>novērst</w:t>
      </w:r>
      <w:proofErr w:type="spellEnd"/>
      <w:r w:rsidRPr="00573DC9">
        <w:rPr>
          <w:sz w:val="24"/>
          <w:szCs w:val="24"/>
        </w:rPr>
        <w:t xml:space="preserve"> </w:t>
      </w:r>
      <w:proofErr w:type="spellStart"/>
      <w:r w:rsidRPr="00573DC9">
        <w:rPr>
          <w:sz w:val="24"/>
          <w:szCs w:val="24"/>
        </w:rPr>
        <w:t>konstatētos</w:t>
      </w:r>
      <w:proofErr w:type="spellEnd"/>
      <w:r w:rsidRPr="00573DC9">
        <w:rPr>
          <w:sz w:val="24"/>
          <w:szCs w:val="24"/>
        </w:rPr>
        <w:t xml:space="preserve"> </w:t>
      </w:r>
      <w:proofErr w:type="spellStart"/>
      <w:r w:rsidRPr="00573DC9">
        <w:rPr>
          <w:sz w:val="24"/>
          <w:szCs w:val="24"/>
        </w:rPr>
        <w:t>trūkumus</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vēlāk</w:t>
      </w:r>
      <w:proofErr w:type="spellEnd"/>
      <w:r w:rsidRPr="00573DC9">
        <w:rPr>
          <w:sz w:val="24"/>
          <w:szCs w:val="24"/>
        </w:rPr>
        <w:t xml:space="preserve"> </w:t>
      </w:r>
      <w:proofErr w:type="spellStart"/>
      <w:r w:rsidRPr="00573DC9">
        <w:rPr>
          <w:sz w:val="24"/>
          <w:szCs w:val="24"/>
        </w:rPr>
        <w:t>konstatētos</w:t>
      </w:r>
      <w:proofErr w:type="spellEnd"/>
      <w:r w:rsidRPr="00573DC9">
        <w:rPr>
          <w:sz w:val="24"/>
          <w:szCs w:val="24"/>
        </w:rPr>
        <w:t xml:space="preserve"> </w:t>
      </w:r>
      <w:proofErr w:type="spellStart"/>
      <w:r w:rsidRPr="00573DC9">
        <w:rPr>
          <w:sz w:val="24"/>
          <w:szCs w:val="24"/>
        </w:rPr>
        <w:t>trūkumus</w:t>
      </w:r>
      <w:proofErr w:type="spellEnd"/>
      <w:r w:rsidRPr="00573DC9">
        <w:rPr>
          <w:sz w:val="24"/>
          <w:szCs w:val="24"/>
        </w:rPr>
        <w:t xml:space="preserve">, un </w:t>
      </w:r>
      <w:proofErr w:type="spellStart"/>
      <w:r w:rsidRPr="00573DC9">
        <w:rPr>
          <w:sz w:val="24"/>
          <w:szCs w:val="24"/>
        </w:rPr>
        <w:t>segt</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kļūdainas</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kļūdainu</w:t>
      </w:r>
      <w:proofErr w:type="spellEnd"/>
      <w:r w:rsidRPr="00573DC9">
        <w:rPr>
          <w:sz w:val="24"/>
          <w:szCs w:val="24"/>
        </w:rPr>
        <w:t xml:space="preserve"> </w:t>
      </w:r>
      <w:proofErr w:type="spellStart"/>
      <w:r w:rsidRPr="00573DC9">
        <w:rPr>
          <w:sz w:val="24"/>
          <w:szCs w:val="24"/>
        </w:rPr>
        <w:t>darbu</w:t>
      </w:r>
      <w:proofErr w:type="spellEnd"/>
      <w:r w:rsidRPr="00573DC9">
        <w:rPr>
          <w:sz w:val="24"/>
          <w:szCs w:val="24"/>
        </w:rPr>
        <w:t xml:space="preserve"> </w:t>
      </w:r>
      <w:proofErr w:type="spellStart"/>
      <w:r w:rsidRPr="00573DC9">
        <w:rPr>
          <w:sz w:val="24"/>
          <w:szCs w:val="24"/>
        </w:rPr>
        <w:t>apjomu</w:t>
      </w:r>
      <w:proofErr w:type="spellEnd"/>
      <w:r w:rsidRPr="00573DC9">
        <w:rPr>
          <w:sz w:val="24"/>
          <w:szCs w:val="24"/>
        </w:rPr>
        <w:t xml:space="preserve"> </w:t>
      </w:r>
      <w:proofErr w:type="spellStart"/>
      <w:r w:rsidRPr="00573DC9">
        <w:rPr>
          <w:sz w:val="24"/>
          <w:szCs w:val="24"/>
        </w:rPr>
        <w:t>rezultātā</w:t>
      </w:r>
      <w:proofErr w:type="spellEnd"/>
      <w:r w:rsidRPr="00573DC9">
        <w:rPr>
          <w:sz w:val="24"/>
          <w:szCs w:val="24"/>
        </w:rPr>
        <w:t xml:space="preserve"> </w:t>
      </w:r>
      <w:proofErr w:type="spellStart"/>
      <w:r w:rsidRPr="00573DC9">
        <w:rPr>
          <w:sz w:val="24"/>
          <w:szCs w:val="24"/>
        </w:rPr>
        <w:t>radītos</w:t>
      </w:r>
      <w:proofErr w:type="spellEnd"/>
      <w:r w:rsidRPr="00573DC9">
        <w:rPr>
          <w:sz w:val="24"/>
          <w:szCs w:val="24"/>
        </w:rPr>
        <w:t xml:space="preserve"> </w:t>
      </w:r>
      <w:proofErr w:type="spellStart"/>
      <w:r w:rsidRPr="00573DC9">
        <w:rPr>
          <w:sz w:val="24"/>
          <w:szCs w:val="24"/>
        </w:rPr>
        <w:t>zaudējumus</w:t>
      </w:r>
      <w:proofErr w:type="spellEnd"/>
      <w:r w:rsidRPr="00573DC9">
        <w:rPr>
          <w:sz w:val="24"/>
          <w:szCs w:val="24"/>
        </w:rPr>
        <w:t>.</w:t>
      </w:r>
    </w:p>
    <w:p w14:paraId="409D0BDA" w14:textId="77777777" w:rsidR="006523BF" w:rsidRPr="00573DC9" w:rsidRDefault="006523BF" w:rsidP="007B37C7">
      <w:pPr>
        <w:numPr>
          <w:ilvl w:val="1"/>
          <w:numId w:val="74"/>
        </w:numPr>
        <w:tabs>
          <w:tab w:val="left" w:pos="0"/>
          <w:tab w:val="left" w:pos="567"/>
        </w:tabs>
        <w:suppressAutoHyphens/>
        <w:autoSpaceDE w:val="0"/>
        <w:ind w:left="0" w:firstLine="0"/>
        <w:jc w:val="both"/>
        <w:rPr>
          <w:sz w:val="24"/>
          <w:szCs w:val="24"/>
        </w:rPr>
      </w:pPr>
      <w:r w:rsidRPr="00573DC9">
        <w:rPr>
          <w:color w:val="000000"/>
          <w:sz w:val="24"/>
          <w:szCs w:val="24"/>
          <w:shd w:val="clear" w:color="auto" w:fill="FFFFFF"/>
        </w:rPr>
        <w:t xml:space="preserve">  Par </w:t>
      </w:r>
      <w:proofErr w:type="spellStart"/>
      <w:r w:rsidRPr="00573DC9">
        <w:rPr>
          <w:color w:val="000000"/>
          <w:sz w:val="24"/>
          <w:szCs w:val="24"/>
          <w:shd w:val="clear" w:color="auto" w:fill="FFFFFF"/>
        </w:rPr>
        <w:t>pabeigtu</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Darbu</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uzskatāma</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Dokumentācija</w:t>
      </w:r>
      <w:proofErr w:type="spellEnd"/>
      <w:r w:rsidRPr="00573DC9">
        <w:rPr>
          <w:color w:val="000000"/>
          <w:sz w:val="24"/>
          <w:szCs w:val="24"/>
          <w:shd w:val="clear" w:color="auto" w:fill="FFFFFF"/>
        </w:rPr>
        <w:t xml:space="preserve">, kas </w:t>
      </w:r>
      <w:proofErr w:type="spellStart"/>
      <w:r w:rsidRPr="00573DC9">
        <w:rPr>
          <w:color w:val="000000"/>
          <w:sz w:val="24"/>
          <w:szCs w:val="24"/>
          <w:shd w:val="clear" w:color="auto" w:fill="FFFFFF"/>
        </w:rPr>
        <w:t>ir</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saskaņota</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kā</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arī</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saņemta</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Būvvaldes</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atzīme</w:t>
      </w:r>
      <w:proofErr w:type="spellEnd"/>
      <w:r w:rsidRPr="00573DC9">
        <w:rPr>
          <w:color w:val="000000"/>
          <w:sz w:val="24"/>
          <w:szCs w:val="24"/>
          <w:shd w:val="clear" w:color="auto" w:fill="FFFFFF"/>
        </w:rPr>
        <w:t xml:space="preserve"> par </w:t>
      </w:r>
      <w:proofErr w:type="spellStart"/>
      <w:r w:rsidRPr="00573DC9">
        <w:rPr>
          <w:color w:val="000000"/>
          <w:sz w:val="24"/>
          <w:szCs w:val="24"/>
          <w:shd w:val="clear" w:color="auto" w:fill="FFFFFF"/>
        </w:rPr>
        <w:t>projektēšanas</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nosacījumu</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izpildi</w:t>
      </w:r>
      <w:proofErr w:type="spellEnd"/>
      <w:r w:rsidRPr="00573DC9">
        <w:rPr>
          <w:color w:val="000000"/>
          <w:sz w:val="24"/>
          <w:szCs w:val="24"/>
          <w:shd w:val="clear" w:color="auto" w:fill="FFFFFF"/>
        </w:rPr>
        <w:t xml:space="preserve"> un </w:t>
      </w:r>
      <w:proofErr w:type="spellStart"/>
      <w:r w:rsidRPr="00573DC9">
        <w:rPr>
          <w:color w:val="000000"/>
          <w:sz w:val="24"/>
          <w:szCs w:val="24"/>
          <w:shd w:val="clear" w:color="auto" w:fill="FFFFFF"/>
        </w:rPr>
        <w:t>iesniegta</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Pasūtītājam</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Projektēšanas</w:t>
      </w:r>
      <w:proofErr w:type="spellEnd"/>
      <w:r w:rsidRPr="00573DC9">
        <w:rPr>
          <w:color w:val="000000"/>
          <w:sz w:val="24"/>
          <w:szCs w:val="24"/>
          <w:shd w:val="clear" w:color="auto" w:fill="FFFFFF"/>
        </w:rPr>
        <w:t xml:space="preserve"> </w:t>
      </w:r>
      <w:proofErr w:type="spellStart"/>
      <w:r w:rsidRPr="00573DC9">
        <w:rPr>
          <w:color w:val="000000"/>
          <w:sz w:val="24"/>
          <w:szCs w:val="24"/>
          <w:shd w:val="clear" w:color="auto" w:fill="FFFFFF"/>
        </w:rPr>
        <w:t>uzdevumā</w:t>
      </w:r>
      <w:proofErr w:type="spellEnd"/>
      <w:r w:rsidRPr="00573DC9">
        <w:rPr>
          <w:color w:val="000000"/>
          <w:sz w:val="24"/>
          <w:szCs w:val="24"/>
          <w:shd w:val="clear" w:color="auto" w:fill="FFFFFF"/>
        </w:rPr>
        <w:t>  </w:t>
      </w:r>
      <w:proofErr w:type="spellStart"/>
      <w:r w:rsidRPr="00573DC9">
        <w:rPr>
          <w:color w:val="000000"/>
          <w:sz w:val="24"/>
          <w:szCs w:val="24"/>
          <w:shd w:val="clear" w:color="auto" w:fill="FFFFFF"/>
        </w:rPr>
        <w:t>norādītajā</w:t>
      </w:r>
      <w:proofErr w:type="spellEnd"/>
      <w:r w:rsidRPr="00573DC9">
        <w:rPr>
          <w:color w:val="000000"/>
          <w:sz w:val="24"/>
          <w:szCs w:val="24"/>
          <w:shd w:val="clear" w:color="auto" w:fill="FFFFFF"/>
        </w:rPr>
        <w:t> </w:t>
      </w:r>
      <w:proofErr w:type="spellStart"/>
      <w:r w:rsidRPr="00573DC9">
        <w:rPr>
          <w:color w:val="000000"/>
          <w:sz w:val="24"/>
          <w:szCs w:val="24"/>
          <w:shd w:val="clear" w:color="auto" w:fill="FFFFFF"/>
        </w:rPr>
        <w:t>apjomā</w:t>
      </w:r>
      <w:proofErr w:type="spellEnd"/>
      <w:r w:rsidRPr="00573DC9">
        <w:rPr>
          <w:color w:val="000000"/>
          <w:sz w:val="24"/>
          <w:szCs w:val="24"/>
          <w:shd w:val="clear" w:color="auto" w:fill="FFFFFF"/>
        </w:rPr>
        <w:t xml:space="preserve"> un </w:t>
      </w:r>
      <w:proofErr w:type="spellStart"/>
      <w:r w:rsidRPr="00573DC9">
        <w:rPr>
          <w:color w:val="000000"/>
          <w:sz w:val="24"/>
          <w:szCs w:val="24"/>
          <w:shd w:val="clear" w:color="auto" w:fill="FFFFFF"/>
        </w:rPr>
        <w:t>formā</w:t>
      </w:r>
      <w:proofErr w:type="spellEnd"/>
      <w:r w:rsidRPr="00573DC9">
        <w:rPr>
          <w:color w:val="000000"/>
          <w:sz w:val="24"/>
          <w:szCs w:val="24"/>
          <w:shd w:val="clear" w:color="auto" w:fill="FFFFFF"/>
        </w:rPr>
        <w:t>,</w:t>
      </w:r>
      <w:r w:rsidRPr="00573DC9">
        <w:rPr>
          <w:sz w:val="24"/>
          <w:szCs w:val="24"/>
        </w:rPr>
        <w:t xml:space="preserve"> un par ko </w:t>
      </w:r>
      <w:proofErr w:type="spellStart"/>
      <w:r w:rsidRPr="00573DC9">
        <w:rPr>
          <w:sz w:val="24"/>
          <w:szCs w:val="24"/>
        </w:rPr>
        <w:t>parakstīts</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nodošanas</w:t>
      </w:r>
      <w:proofErr w:type="spellEnd"/>
      <w:r w:rsidRPr="00573DC9">
        <w:rPr>
          <w:sz w:val="24"/>
          <w:szCs w:val="24"/>
        </w:rPr>
        <w:t xml:space="preserve"> – </w:t>
      </w:r>
      <w:proofErr w:type="spellStart"/>
      <w:r w:rsidRPr="00573DC9">
        <w:rPr>
          <w:sz w:val="24"/>
          <w:szCs w:val="24"/>
        </w:rPr>
        <w:t>pieņemšanas</w:t>
      </w:r>
      <w:proofErr w:type="spellEnd"/>
      <w:r w:rsidRPr="00573DC9">
        <w:rPr>
          <w:sz w:val="24"/>
          <w:szCs w:val="24"/>
        </w:rPr>
        <w:t xml:space="preserve"> </w:t>
      </w:r>
      <w:proofErr w:type="spellStart"/>
      <w:r w:rsidRPr="00573DC9">
        <w:rPr>
          <w:sz w:val="24"/>
          <w:szCs w:val="24"/>
        </w:rPr>
        <w:t>akts</w:t>
      </w:r>
      <w:proofErr w:type="spellEnd"/>
      <w:r w:rsidRPr="00573DC9">
        <w:rPr>
          <w:sz w:val="24"/>
          <w:szCs w:val="24"/>
        </w:rPr>
        <w:t>.</w:t>
      </w:r>
    </w:p>
    <w:p w14:paraId="63DC8A54" w14:textId="77777777" w:rsidR="006523BF" w:rsidRPr="00573DC9" w:rsidRDefault="006523BF" w:rsidP="007B37C7">
      <w:pPr>
        <w:numPr>
          <w:ilvl w:val="1"/>
          <w:numId w:val="74"/>
        </w:numPr>
        <w:tabs>
          <w:tab w:val="left" w:pos="0"/>
          <w:tab w:val="left" w:pos="567"/>
        </w:tabs>
        <w:suppressAutoHyphens/>
        <w:autoSpaceDE w:val="0"/>
        <w:ind w:left="0" w:firstLine="0"/>
        <w:jc w:val="both"/>
        <w:rPr>
          <w:sz w:val="24"/>
          <w:szCs w:val="24"/>
        </w:rPr>
      </w:pPr>
      <w:proofErr w:type="spellStart"/>
      <w:r w:rsidRPr="00573DC9">
        <w:rPr>
          <w:bCs/>
          <w:iCs/>
          <w:sz w:val="24"/>
          <w:szCs w:val="24"/>
        </w:rPr>
        <w:t>Speciālists</w:t>
      </w:r>
      <w:proofErr w:type="spellEnd"/>
      <w:r w:rsidRPr="00573DC9">
        <w:rPr>
          <w:bCs/>
          <w:iCs/>
          <w:sz w:val="24"/>
          <w:szCs w:val="24"/>
        </w:rPr>
        <w:t xml:space="preserve"> </w:t>
      </w:r>
      <w:proofErr w:type="spellStart"/>
      <w:r w:rsidRPr="00573DC9">
        <w:rPr>
          <w:bCs/>
          <w:iCs/>
          <w:sz w:val="24"/>
          <w:szCs w:val="24"/>
        </w:rPr>
        <w:t>izskata</w:t>
      </w:r>
      <w:proofErr w:type="spellEnd"/>
      <w:r w:rsidRPr="00573DC9">
        <w:rPr>
          <w:bCs/>
          <w:iCs/>
          <w:sz w:val="24"/>
          <w:szCs w:val="24"/>
        </w:rPr>
        <w:t xml:space="preserve"> </w:t>
      </w:r>
      <w:proofErr w:type="spellStart"/>
      <w:r w:rsidRPr="00573DC9">
        <w:rPr>
          <w:bCs/>
          <w:iCs/>
          <w:sz w:val="24"/>
          <w:szCs w:val="24"/>
        </w:rPr>
        <w:t>saņemto</w:t>
      </w:r>
      <w:proofErr w:type="spellEnd"/>
      <w:r w:rsidRPr="00573DC9">
        <w:rPr>
          <w:bCs/>
          <w:iCs/>
          <w:sz w:val="24"/>
          <w:szCs w:val="24"/>
        </w:rPr>
        <w:t xml:space="preserve"> </w:t>
      </w:r>
      <w:proofErr w:type="spellStart"/>
      <w:r w:rsidRPr="00573DC9">
        <w:rPr>
          <w:bCs/>
          <w:iCs/>
          <w:sz w:val="24"/>
          <w:szCs w:val="24"/>
        </w:rPr>
        <w:t>Darba</w:t>
      </w:r>
      <w:proofErr w:type="spellEnd"/>
      <w:r w:rsidRPr="00573DC9">
        <w:rPr>
          <w:bCs/>
          <w:iCs/>
          <w:sz w:val="24"/>
          <w:szCs w:val="24"/>
        </w:rPr>
        <w:t xml:space="preserve"> </w:t>
      </w:r>
      <w:proofErr w:type="spellStart"/>
      <w:r w:rsidRPr="00573DC9">
        <w:rPr>
          <w:bCs/>
          <w:iCs/>
          <w:sz w:val="24"/>
          <w:szCs w:val="24"/>
        </w:rPr>
        <w:t>nodošanas</w:t>
      </w:r>
      <w:proofErr w:type="spellEnd"/>
      <w:r w:rsidRPr="00573DC9">
        <w:rPr>
          <w:bCs/>
          <w:iCs/>
          <w:sz w:val="24"/>
          <w:szCs w:val="24"/>
        </w:rPr>
        <w:t xml:space="preserve"> – </w:t>
      </w:r>
      <w:proofErr w:type="spellStart"/>
      <w:r w:rsidRPr="00573DC9">
        <w:rPr>
          <w:bCs/>
          <w:iCs/>
          <w:sz w:val="24"/>
          <w:szCs w:val="24"/>
        </w:rPr>
        <w:t>pieņemšanas</w:t>
      </w:r>
      <w:proofErr w:type="spellEnd"/>
      <w:r w:rsidRPr="00573DC9">
        <w:rPr>
          <w:bCs/>
          <w:iCs/>
          <w:sz w:val="24"/>
          <w:szCs w:val="24"/>
        </w:rPr>
        <w:t xml:space="preserve"> </w:t>
      </w:r>
      <w:proofErr w:type="spellStart"/>
      <w:r w:rsidRPr="00573DC9">
        <w:rPr>
          <w:bCs/>
          <w:iCs/>
          <w:sz w:val="24"/>
          <w:szCs w:val="24"/>
        </w:rPr>
        <w:t>aktu</w:t>
      </w:r>
      <w:proofErr w:type="spellEnd"/>
      <w:r w:rsidRPr="00573DC9">
        <w:rPr>
          <w:bCs/>
          <w:iCs/>
          <w:sz w:val="24"/>
          <w:szCs w:val="24"/>
        </w:rPr>
        <w:t xml:space="preserve"> un </w:t>
      </w:r>
      <w:r w:rsidRPr="00573DC9">
        <w:rPr>
          <w:b/>
          <w:bCs/>
          <w:iCs/>
          <w:sz w:val="24"/>
          <w:szCs w:val="24"/>
        </w:rPr>
        <w:t>10 (</w:t>
      </w:r>
      <w:proofErr w:type="spellStart"/>
      <w:r w:rsidRPr="00573DC9">
        <w:rPr>
          <w:b/>
          <w:bCs/>
          <w:iCs/>
          <w:sz w:val="24"/>
          <w:szCs w:val="24"/>
        </w:rPr>
        <w:t>desmit</w:t>
      </w:r>
      <w:proofErr w:type="spellEnd"/>
      <w:r w:rsidRPr="00573DC9">
        <w:rPr>
          <w:b/>
          <w:bCs/>
          <w:iCs/>
          <w:sz w:val="24"/>
          <w:szCs w:val="24"/>
        </w:rPr>
        <w:t xml:space="preserve">) </w:t>
      </w:r>
      <w:proofErr w:type="spellStart"/>
      <w:r w:rsidRPr="00573DC9">
        <w:rPr>
          <w:b/>
          <w:bCs/>
          <w:iCs/>
          <w:sz w:val="24"/>
          <w:szCs w:val="24"/>
        </w:rPr>
        <w:t>darba</w:t>
      </w:r>
      <w:proofErr w:type="spellEnd"/>
      <w:r w:rsidRPr="00573DC9">
        <w:rPr>
          <w:bCs/>
          <w:iCs/>
          <w:sz w:val="24"/>
          <w:szCs w:val="24"/>
        </w:rPr>
        <w:t xml:space="preserve"> </w:t>
      </w:r>
      <w:proofErr w:type="spellStart"/>
      <w:r w:rsidRPr="00573DC9">
        <w:rPr>
          <w:bCs/>
          <w:iCs/>
          <w:sz w:val="24"/>
          <w:szCs w:val="24"/>
        </w:rPr>
        <w:t>dienu</w:t>
      </w:r>
      <w:proofErr w:type="spellEnd"/>
      <w:r w:rsidRPr="00573DC9">
        <w:rPr>
          <w:bCs/>
          <w:iCs/>
          <w:sz w:val="24"/>
          <w:szCs w:val="24"/>
        </w:rPr>
        <w:t xml:space="preserve"> </w:t>
      </w:r>
      <w:proofErr w:type="spellStart"/>
      <w:r w:rsidRPr="00573DC9">
        <w:rPr>
          <w:bCs/>
          <w:iCs/>
          <w:sz w:val="24"/>
          <w:szCs w:val="24"/>
        </w:rPr>
        <w:t>laikā</w:t>
      </w:r>
      <w:proofErr w:type="spellEnd"/>
      <w:r w:rsidRPr="00573DC9">
        <w:rPr>
          <w:bCs/>
          <w:iCs/>
          <w:sz w:val="24"/>
          <w:szCs w:val="24"/>
        </w:rPr>
        <w:t xml:space="preserve"> to </w:t>
      </w:r>
      <w:proofErr w:type="spellStart"/>
      <w:r w:rsidRPr="00573DC9">
        <w:rPr>
          <w:bCs/>
          <w:iCs/>
          <w:sz w:val="24"/>
          <w:szCs w:val="24"/>
        </w:rPr>
        <w:t>paraksta</w:t>
      </w:r>
      <w:proofErr w:type="spellEnd"/>
      <w:r w:rsidRPr="00573DC9">
        <w:rPr>
          <w:bCs/>
          <w:iCs/>
          <w:sz w:val="24"/>
          <w:szCs w:val="24"/>
        </w:rPr>
        <w:t xml:space="preserve"> un </w:t>
      </w:r>
      <w:proofErr w:type="spellStart"/>
      <w:r w:rsidRPr="00573DC9">
        <w:rPr>
          <w:bCs/>
          <w:iCs/>
          <w:sz w:val="24"/>
          <w:szCs w:val="24"/>
        </w:rPr>
        <w:t>iesniedz</w:t>
      </w:r>
      <w:proofErr w:type="spellEnd"/>
      <w:r w:rsidRPr="00573DC9">
        <w:rPr>
          <w:bCs/>
          <w:iCs/>
          <w:sz w:val="24"/>
          <w:szCs w:val="24"/>
        </w:rPr>
        <w:t xml:space="preserve"> </w:t>
      </w:r>
      <w:proofErr w:type="spellStart"/>
      <w:r w:rsidRPr="00573DC9">
        <w:rPr>
          <w:bCs/>
          <w:iCs/>
          <w:sz w:val="24"/>
          <w:szCs w:val="24"/>
        </w:rPr>
        <w:t>atpakaļ</w:t>
      </w:r>
      <w:proofErr w:type="spellEnd"/>
      <w:r w:rsidRPr="00573DC9">
        <w:rPr>
          <w:bCs/>
          <w:iCs/>
          <w:sz w:val="24"/>
          <w:szCs w:val="24"/>
        </w:rPr>
        <w:t xml:space="preserve"> </w:t>
      </w:r>
      <w:proofErr w:type="spellStart"/>
      <w:r w:rsidRPr="00573DC9">
        <w:rPr>
          <w:bCs/>
          <w:iCs/>
          <w:sz w:val="24"/>
          <w:szCs w:val="24"/>
        </w:rPr>
        <w:t>Izpildītājam</w:t>
      </w:r>
      <w:proofErr w:type="spellEnd"/>
      <w:r w:rsidRPr="00573DC9">
        <w:rPr>
          <w:bCs/>
          <w:iCs/>
          <w:sz w:val="24"/>
          <w:szCs w:val="24"/>
        </w:rPr>
        <w:t xml:space="preserve"> </w:t>
      </w:r>
      <w:proofErr w:type="spellStart"/>
      <w:r w:rsidRPr="00573DC9">
        <w:rPr>
          <w:bCs/>
          <w:iCs/>
          <w:sz w:val="24"/>
          <w:szCs w:val="24"/>
        </w:rPr>
        <w:t>vai</w:t>
      </w:r>
      <w:proofErr w:type="spellEnd"/>
      <w:r w:rsidRPr="00573DC9">
        <w:rPr>
          <w:bCs/>
          <w:iCs/>
          <w:sz w:val="24"/>
          <w:szCs w:val="24"/>
        </w:rPr>
        <w:t xml:space="preserve"> </w:t>
      </w:r>
      <w:proofErr w:type="spellStart"/>
      <w:r w:rsidRPr="00573DC9">
        <w:rPr>
          <w:bCs/>
          <w:iCs/>
          <w:sz w:val="24"/>
          <w:szCs w:val="24"/>
        </w:rPr>
        <w:t>arī</w:t>
      </w:r>
      <w:proofErr w:type="spellEnd"/>
      <w:r w:rsidRPr="00573DC9">
        <w:rPr>
          <w:bCs/>
          <w:iCs/>
          <w:sz w:val="24"/>
          <w:szCs w:val="24"/>
        </w:rPr>
        <w:t xml:space="preserve"> </w:t>
      </w:r>
      <w:proofErr w:type="spellStart"/>
      <w:r w:rsidRPr="00573DC9">
        <w:rPr>
          <w:bCs/>
          <w:iCs/>
          <w:sz w:val="24"/>
          <w:szCs w:val="24"/>
        </w:rPr>
        <w:t>iesniedz</w:t>
      </w:r>
      <w:proofErr w:type="spellEnd"/>
      <w:r w:rsidRPr="00573DC9">
        <w:rPr>
          <w:bCs/>
          <w:iCs/>
          <w:sz w:val="24"/>
          <w:szCs w:val="24"/>
        </w:rPr>
        <w:t xml:space="preserve"> </w:t>
      </w:r>
      <w:proofErr w:type="spellStart"/>
      <w:r w:rsidRPr="00573DC9">
        <w:rPr>
          <w:bCs/>
          <w:iCs/>
          <w:sz w:val="24"/>
          <w:szCs w:val="24"/>
        </w:rPr>
        <w:t>Izpildītājam</w:t>
      </w:r>
      <w:proofErr w:type="spellEnd"/>
      <w:r w:rsidRPr="00573DC9">
        <w:rPr>
          <w:bCs/>
          <w:iCs/>
          <w:sz w:val="24"/>
          <w:szCs w:val="24"/>
        </w:rPr>
        <w:t xml:space="preserve"> </w:t>
      </w:r>
      <w:proofErr w:type="spellStart"/>
      <w:r w:rsidRPr="00573DC9">
        <w:rPr>
          <w:bCs/>
          <w:iCs/>
          <w:sz w:val="24"/>
          <w:szCs w:val="24"/>
        </w:rPr>
        <w:t>motivētu</w:t>
      </w:r>
      <w:proofErr w:type="spellEnd"/>
      <w:r w:rsidRPr="00573DC9">
        <w:rPr>
          <w:bCs/>
          <w:iCs/>
          <w:sz w:val="24"/>
          <w:szCs w:val="24"/>
        </w:rPr>
        <w:t xml:space="preserve"> </w:t>
      </w:r>
      <w:proofErr w:type="spellStart"/>
      <w:r w:rsidRPr="00573DC9">
        <w:rPr>
          <w:bCs/>
          <w:iCs/>
          <w:sz w:val="24"/>
          <w:szCs w:val="24"/>
        </w:rPr>
        <w:t>atteikumu</w:t>
      </w:r>
      <w:proofErr w:type="spellEnd"/>
      <w:r w:rsidRPr="00573DC9">
        <w:rPr>
          <w:bCs/>
          <w:iCs/>
          <w:sz w:val="24"/>
          <w:szCs w:val="24"/>
        </w:rPr>
        <w:t xml:space="preserve"> </w:t>
      </w:r>
      <w:proofErr w:type="spellStart"/>
      <w:r w:rsidRPr="00573DC9">
        <w:rPr>
          <w:bCs/>
          <w:iCs/>
          <w:sz w:val="24"/>
          <w:szCs w:val="24"/>
        </w:rPr>
        <w:t>pieņemt</w:t>
      </w:r>
      <w:proofErr w:type="spellEnd"/>
      <w:r w:rsidRPr="00573DC9">
        <w:rPr>
          <w:bCs/>
          <w:iCs/>
          <w:sz w:val="24"/>
          <w:szCs w:val="24"/>
        </w:rPr>
        <w:t xml:space="preserve"> </w:t>
      </w:r>
      <w:proofErr w:type="spellStart"/>
      <w:r w:rsidRPr="00573DC9">
        <w:rPr>
          <w:bCs/>
          <w:iCs/>
          <w:sz w:val="24"/>
          <w:szCs w:val="24"/>
        </w:rPr>
        <w:t>Darbu</w:t>
      </w:r>
      <w:proofErr w:type="spellEnd"/>
      <w:r w:rsidRPr="00573DC9">
        <w:rPr>
          <w:bCs/>
          <w:iCs/>
          <w:sz w:val="24"/>
          <w:szCs w:val="24"/>
        </w:rPr>
        <w:t>.</w:t>
      </w:r>
    </w:p>
    <w:p w14:paraId="1EB39415" w14:textId="77777777" w:rsidR="006523BF" w:rsidRPr="00573DC9" w:rsidRDefault="006523BF" w:rsidP="006523BF">
      <w:pPr>
        <w:autoSpaceDE w:val="0"/>
        <w:jc w:val="both"/>
        <w:rPr>
          <w:sz w:val="24"/>
          <w:szCs w:val="24"/>
        </w:rPr>
      </w:pPr>
    </w:p>
    <w:p w14:paraId="6A449BC1" w14:textId="77777777" w:rsidR="006523BF" w:rsidRPr="00573DC9" w:rsidRDefault="006523BF" w:rsidP="007B37C7">
      <w:pPr>
        <w:numPr>
          <w:ilvl w:val="0"/>
          <w:numId w:val="70"/>
        </w:numPr>
        <w:tabs>
          <w:tab w:val="left" w:pos="0"/>
          <w:tab w:val="left" w:pos="360"/>
          <w:tab w:val="left" w:pos="567"/>
        </w:tabs>
        <w:suppressAutoHyphens/>
        <w:autoSpaceDE w:val="0"/>
        <w:ind w:left="0" w:firstLine="0"/>
        <w:jc w:val="center"/>
        <w:rPr>
          <w:b/>
          <w:bCs/>
          <w:sz w:val="24"/>
          <w:szCs w:val="24"/>
        </w:rPr>
      </w:pPr>
      <w:proofErr w:type="spellStart"/>
      <w:r w:rsidRPr="00573DC9">
        <w:rPr>
          <w:b/>
          <w:bCs/>
          <w:sz w:val="24"/>
          <w:szCs w:val="24"/>
        </w:rPr>
        <w:t>Pušu</w:t>
      </w:r>
      <w:proofErr w:type="spellEnd"/>
      <w:r w:rsidRPr="00573DC9">
        <w:rPr>
          <w:b/>
          <w:bCs/>
          <w:sz w:val="24"/>
          <w:szCs w:val="24"/>
        </w:rPr>
        <w:t xml:space="preserve"> </w:t>
      </w:r>
      <w:proofErr w:type="spellStart"/>
      <w:r w:rsidRPr="00573DC9">
        <w:rPr>
          <w:b/>
          <w:bCs/>
          <w:sz w:val="24"/>
          <w:szCs w:val="24"/>
        </w:rPr>
        <w:t>atbildība</w:t>
      </w:r>
      <w:proofErr w:type="spellEnd"/>
    </w:p>
    <w:p w14:paraId="651828CE" w14:textId="77777777" w:rsidR="006523BF" w:rsidRPr="00573DC9" w:rsidRDefault="006523BF" w:rsidP="007B37C7">
      <w:pPr>
        <w:numPr>
          <w:ilvl w:val="1"/>
          <w:numId w:val="75"/>
        </w:numPr>
        <w:tabs>
          <w:tab w:val="left" w:pos="567"/>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uzņemas</w:t>
      </w:r>
      <w:proofErr w:type="spellEnd"/>
      <w:r w:rsidRPr="00573DC9">
        <w:rPr>
          <w:sz w:val="24"/>
          <w:szCs w:val="24"/>
        </w:rPr>
        <w:t xml:space="preserve"> </w:t>
      </w:r>
      <w:proofErr w:type="spellStart"/>
      <w:r w:rsidRPr="00573DC9">
        <w:rPr>
          <w:sz w:val="24"/>
          <w:szCs w:val="24"/>
        </w:rPr>
        <w:t>pilnu</w:t>
      </w:r>
      <w:proofErr w:type="spellEnd"/>
      <w:r w:rsidRPr="00573DC9">
        <w:rPr>
          <w:sz w:val="24"/>
          <w:szCs w:val="24"/>
        </w:rPr>
        <w:t xml:space="preserve"> </w:t>
      </w:r>
      <w:proofErr w:type="spellStart"/>
      <w:r w:rsidRPr="00573DC9">
        <w:rPr>
          <w:sz w:val="24"/>
          <w:szCs w:val="24"/>
        </w:rPr>
        <w:t>atbildību</w:t>
      </w:r>
      <w:proofErr w:type="spellEnd"/>
      <w:r w:rsidRPr="00573DC9">
        <w:rPr>
          <w:sz w:val="24"/>
          <w:szCs w:val="24"/>
        </w:rPr>
        <w:t xml:space="preserve"> par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atsevišķu</w:t>
      </w:r>
      <w:proofErr w:type="spellEnd"/>
      <w:r w:rsidRPr="00573DC9">
        <w:rPr>
          <w:sz w:val="24"/>
          <w:szCs w:val="24"/>
        </w:rPr>
        <w:t xml:space="preserve"> </w:t>
      </w:r>
      <w:proofErr w:type="spellStart"/>
      <w:r w:rsidRPr="00573DC9">
        <w:rPr>
          <w:sz w:val="24"/>
          <w:szCs w:val="24"/>
        </w:rPr>
        <w:t>sadaļu</w:t>
      </w:r>
      <w:proofErr w:type="spellEnd"/>
      <w:r w:rsidRPr="00573DC9">
        <w:rPr>
          <w:sz w:val="24"/>
          <w:szCs w:val="24"/>
        </w:rPr>
        <w:t xml:space="preserve"> </w:t>
      </w:r>
      <w:proofErr w:type="spellStart"/>
      <w:r w:rsidRPr="00573DC9">
        <w:rPr>
          <w:sz w:val="24"/>
          <w:szCs w:val="24"/>
        </w:rPr>
        <w:t>savstarpējo</w:t>
      </w:r>
      <w:proofErr w:type="spellEnd"/>
      <w:r w:rsidRPr="00573DC9">
        <w:rPr>
          <w:sz w:val="24"/>
          <w:szCs w:val="24"/>
        </w:rPr>
        <w:t xml:space="preserve"> </w:t>
      </w:r>
      <w:proofErr w:type="spellStart"/>
      <w:r w:rsidRPr="00573DC9">
        <w:rPr>
          <w:sz w:val="24"/>
          <w:szCs w:val="24"/>
        </w:rPr>
        <w:t>atbilstību</w:t>
      </w:r>
      <w:proofErr w:type="spellEnd"/>
      <w:r w:rsidRPr="00573DC9">
        <w:rPr>
          <w:sz w:val="24"/>
          <w:szCs w:val="24"/>
        </w:rPr>
        <w:t xml:space="preserve"> un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saturu</w:t>
      </w:r>
      <w:proofErr w:type="spellEnd"/>
      <w:r w:rsidRPr="00573DC9">
        <w:rPr>
          <w:sz w:val="24"/>
          <w:szCs w:val="24"/>
        </w:rPr>
        <w:t xml:space="preserve"> </w:t>
      </w:r>
      <w:proofErr w:type="spellStart"/>
      <w:r w:rsidRPr="00573DC9">
        <w:rPr>
          <w:sz w:val="24"/>
          <w:szCs w:val="24"/>
        </w:rPr>
        <w:t>kopumā</w:t>
      </w:r>
      <w:proofErr w:type="spellEnd"/>
      <w:r w:rsidRPr="00573DC9">
        <w:rPr>
          <w:sz w:val="24"/>
          <w:szCs w:val="24"/>
        </w:rPr>
        <w:t xml:space="preserve">, pat ja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Dokumentāciju</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pieņēmis</w:t>
      </w:r>
      <w:proofErr w:type="spellEnd"/>
      <w:r w:rsidRPr="00573DC9">
        <w:rPr>
          <w:sz w:val="24"/>
          <w:szCs w:val="24"/>
        </w:rPr>
        <w:t xml:space="preserve">. </w:t>
      </w:r>
    </w:p>
    <w:p w14:paraId="6AE2640A" w14:textId="77777777" w:rsidR="006523BF" w:rsidRPr="00573DC9" w:rsidRDefault="006523BF" w:rsidP="007B37C7">
      <w:pPr>
        <w:numPr>
          <w:ilvl w:val="1"/>
          <w:numId w:val="75"/>
        </w:numPr>
        <w:tabs>
          <w:tab w:val="left" w:pos="567"/>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piemēro</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līgumsodu</w:t>
      </w:r>
      <w:proofErr w:type="spellEnd"/>
      <w:r w:rsidRPr="00573DC9">
        <w:rPr>
          <w:sz w:val="24"/>
          <w:szCs w:val="24"/>
        </w:rPr>
        <w:t xml:space="preserve">, ja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paredzētie</w:t>
      </w:r>
      <w:proofErr w:type="spellEnd"/>
      <w:r w:rsidRPr="00573DC9">
        <w:rPr>
          <w:sz w:val="24"/>
          <w:szCs w:val="24"/>
        </w:rPr>
        <w:t xml:space="preserve"> </w:t>
      </w:r>
      <w:proofErr w:type="spellStart"/>
      <w:r w:rsidRPr="00573DC9">
        <w:rPr>
          <w:sz w:val="24"/>
          <w:szCs w:val="24"/>
        </w:rPr>
        <w:t>maksājumi</w:t>
      </w:r>
      <w:proofErr w:type="spellEnd"/>
      <w:r w:rsidRPr="00573DC9">
        <w:rPr>
          <w:sz w:val="24"/>
          <w:szCs w:val="24"/>
        </w:rPr>
        <w:t xml:space="preserve"> par </w:t>
      </w:r>
      <w:proofErr w:type="spellStart"/>
      <w:r w:rsidRPr="00573DC9">
        <w:rPr>
          <w:sz w:val="24"/>
          <w:szCs w:val="24"/>
        </w:rPr>
        <w:t>Darbu</w:t>
      </w:r>
      <w:proofErr w:type="spellEnd"/>
      <w:r w:rsidRPr="00573DC9">
        <w:rPr>
          <w:sz w:val="24"/>
          <w:szCs w:val="24"/>
        </w:rPr>
        <w:t xml:space="preserve"> </w:t>
      </w:r>
      <w:proofErr w:type="spellStart"/>
      <w:r w:rsidRPr="00573DC9">
        <w:rPr>
          <w:sz w:val="24"/>
          <w:szCs w:val="24"/>
        </w:rPr>
        <w:t>netiek</w:t>
      </w:r>
      <w:proofErr w:type="spellEnd"/>
      <w:r w:rsidRPr="00573DC9">
        <w:rPr>
          <w:sz w:val="24"/>
          <w:szCs w:val="24"/>
        </w:rPr>
        <w:t xml:space="preserve"> </w:t>
      </w:r>
      <w:proofErr w:type="spellStart"/>
      <w:r w:rsidRPr="00573DC9">
        <w:rPr>
          <w:sz w:val="24"/>
          <w:szCs w:val="24"/>
        </w:rPr>
        <w:t>veikti</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noteiktajos</w:t>
      </w:r>
      <w:proofErr w:type="spellEnd"/>
      <w:r w:rsidRPr="00573DC9">
        <w:rPr>
          <w:sz w:val="24"/>
          <w:szCs w:val="24"/>
        </w:rPr>
        <w:t xml:space="preserve"> </w:t>
      </w:r>
      <w:proofErr w:type="spellStart"/>
      <w:r w:rsidRPr="00573DC9">
        <w:rPr>
          <w:sz w:val="24"/>
          <w:szCs w:val="24"/>
        </w:rPr>
        <w:t>termiņos</w:t>
      </w:r>
      <w:proofErr w:type="spellEnd"/>
      <w:r w:rsidRPr="00573DC9">
        <w:rPr>
          <w:sz w:val="24"/>
          <w:szCs w:val="24"/>
        </w:rPr>
        <w:t xml:space="preserve">, </w:t>
      </w:r>
      <w:r w:rsidRPr="00573DC9">
        <w:rPr>
          <w:i/>
          <w:sz w:val="24"/>
          <w:szCs w:val="24"/>
        </w:rPr>
        <w:t>0,5% (</w:t>
      </w:r>
      <w:proofErr w:type="spellStart"/>
      <w:r w:rsidRPr="00573DC9">
        <w:rPr>
          <w:i/>
          <w:sz w:val="24"/>
          <w:szCs w:val="24"/>
        </w:rPr>
        <w:t>nulle</w:t>
      </w:r>
      <w:proofErr w:type="spellEnd"/>
      <w:r w:rsidRPr="00573DC9">
        <w:rPr>
          <w:i/>
          <w:sz w:val="24"/>
          <w:szCs w:val="24"/>
        </w:rPr>
        <w:t xml:space="preserve"> </w:t>
      </w:r>
      <w:proofErr w:type="spellStart"/>
      <w:r w:rsidRPr="00573DC9">
        <w:rPr>
          <w:i/>
          <w:sz w:val="24"/>
          <w:szCs w:val="24"/>
        </w:rPr>
        <w:t>komats</w:t>
      </w:r>
      <w:proofErr w:type="spellEnd"/>
      <w:r w:rsidRPr="00573DC9">
        <w:rPr>
          <w:i/>
          <w:sz w:val="24"/>
          <w:szCs w:val="24"/>
        </w:rPr>
        <w:t xml:space="preserve"> </w:t>
      </w:r>
      <w:proofErr w:type="spellStart"/>
      <w:r w:rsidRPr="00573DC9">
        <w:rPr>
          <w:i/>
          <w:sz w:val="24"/>
          <w:szCs w:val="24"/>
        </w:rPr>
        <w:t>piecu</w:t>
      </w:r>
      <w:proofErr w:type="spellEnd"/>
      <w:r w:rsidRPr="00573DC9">
        <w:rPr>
          <w:i/>
          <w:sz w:val="24"/>
          <w:szCs w:val="24"/>
        </w:rPr>
        <w:t xml:space="preserve"> </w:t>
      </w:r>
      <w:proofErr w:type="spellStart"/>
      <w:r w:rsidRPr="00573DC9">
        <w:rPr>
          <w:i/>
          <w:sz w:val="24"/>
          <w:szCs w:val="24"/>
        </w:rPr>
        <w:t>procentu</w:t>
      </w:r>
      <w:proofErr w:type="spellEnd"/>
      <w:r w:rsidRPr="00573DC9">
        <w:rPr>
          <w:i/>
          <w:sz w:val="24"/>
          <w:szCs w:val="24"/>
        </w:rPr>
        <w:t>)</w:t>
      </w:r>
      <w:r w:rsidRPr="00573DC9">
        <w:rPr>
          <w:sz w:val="24"/>
          <w:szCs w:val="24"/>
        </w:rPr>
        <w:t xml:space="preserve"> </w:t>
      </w:r>
      <w:proofErr w:type="spellStart"/>
      <w:r w:rsidRPr="00573DC9">
        <w:rPr>
          <w:sz w:val="24"/>
          <w:szCs w:val="24"/>
        </w:rPr>
        <w:t>apmērā</w:t>
      </w:r>
      <w:proofErr w:type="spellEnd"/>
      <w:r w:rsidRPr="00573DC9">
        <w:rPr>
          <w:sz w:val="24"/>
          <w:szCs w:val="24"/>
        </w:rPr>
        <w:t xml:space="preserve"> no </w:t>
      </w:r>
      <w:proofErr w:type="spellStart"/>
      <w:r w:rsidRPr="00573DC9">
        <w:rPr>
          <w:sz w:val="24"/>
          <w:szCs w:val="24"/>
        </w:rPr>
        <w:t>neapmaksātās</w:t>
      </w:r>
      <w:proofErr w:type="spellEnd"/>
      <w:r w:rsidRPr="00573DC9">
        <w:rPr>
          <w:sz w:val="24"/>
          <w:szCs w:val="24"/>
        </w:rPr>
        <w:t xml:space="preserve"> </w:t>
      </w:r>
      <w:proofErr w:type="spellStart"/>
      <w:r w:rsidRPr="00573DC9">
        <w:rPr>
          <w:sz w:val="24"/>
          <w:szCs w:val="24"/>
        </w:rPr>
        <w:t>Līgumcenas</w:t>
      </w:r>
      <w:proofErr w:type="spellEnd"/>
      <w:r w:rsidRPr="00573DC9">
        <w:rPr>
          <w:sz w:val="24"/>
          <w:szCs w:val="24"/>
        </w:rPr>
        <w:t xml:space="preserve"> par </w:t>
      </w:r>
      <w:proofErr w:type="spellStart"/>
      <w:r w:rsidRPr="00573DC9">
        <w:rPr>
          <w:sz w:val="24"/>
          <w:szCs w:val="24"/>
        </w:rPr>
        <w:t>katru</w:t>
      </w:r>
      <w:proofErr w:type="spellEnd"/>
      <w:r w:rsidRPr="00573DC9">
        <w:rPr>
          <w:sz w:val="24"/>
          <w:szCs w:val="24"/>
        </w:rPr>
        <w:t xml:space="preserve"> </w:t>
      </w:r>
      <w:proofErr w:type="spellStart"/>
      <w:r w:rsidRPr="00573DC9">
        <w:rPr>
          <w:sz w:val="24"/>
          <w:szCs w:val="24"/>
        </w:rPr>
        <w:t>nokavēto</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bet ne </w:t>
      </w:r>
      <w:proofErr w:type="spellStart"/>
      <w:r w:rsidRPr="00573DC9">
        <w:rPr>
          <w:sz w:val="24"/>
          <w:szCs w:val="24"/>
        </w:rPr>
        <w:t>vairāk</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r w:rsidRPr="00573DC9">
        <w:rPr>
          <w:i/>
          <w:sz w:val="24"/>
          <w:szCs w:val="24"/>
        </w:rPr>
        <w:t>10% (</w:t>
      </w:r>
      <w:proofErr w:type="spellStart"/>
      <w:r w:rsidRPr="00573DC9">
        <w:rPr>
          <w:i/>
          <w:sz w:val="24"/>
          <w:szCs w:val="24"/>
        </w:rPr>
        <w:t>desmit</w:t>
      </w:r>
      <w:proofErr w:type="spellEnd"/>
      <w:r w:rsidRPr="00573DC9">
        <w:rPr>
          <w:i/>
          <w:sz w:val="24"/>
          <w:szCs w:val="24"/>
        </w:rPr>
        <w:t xml:space="preserve"> </w:t>
      </w:r>
      <w:proofErr w:type="spellStart"/>
      <w:r w:rsidRPr="00573DC9">
        <w:rPr>
          <w:i/>
          <w:sz w:val="24"/>
          <w:szCs w:val="24"/>
        </w:rPr>
        <w:t>procenti</w:t>
      </w:r>
      <w:proofErr w:type="spellEnd"/>
      <w:r w:rsidRPr="00573DC9">
        <w:rPr>
          <w:i/>
          <w:sz w:val="24"/>
          <w:szCs w:val="24"/>
        </w:rPr>
        <w:t>)</w:t>
      </w:r>
      <w:r w:rsidRPr="00573DC9">
        <w:rPr>
          <w:sz w:val="24"/>
          <w:szCs w:val="24"/>
        </w:rPr>
        <w:t xml:space="preserve"> no </w:t>
      </w:r>
      <w:proofErr w:type="spellStart"/>
      <w:r w:rsidRPr="00573DC9">
        <w:rPr>
          <w:sz w:val="24"/>
          <w:szCs w:val="24"/>
        </w:rPr>
        <w:t>neapmaksātās</w:t>
      </w:r>
      <w:proofErr w:type="spellEnd"/>
      <w:r w:rsidRPr="00573DC9">
        <w:rPr>
          <w:sz w:val="24"/>
          <w:szCs w:val="24"/>
        </w:rPr>
        <w:t xml:space="preserve"> </w:t>
      </w:r>
      <w:proofErr w:type="spellStart"/>
      <w:r w:rsidRPr="00573DC9">
        <w:rPr>
          <w:sz w:val="24"/>
          <w:szCs w:val="24"/>
        </w:rPr>
        <w:t>Līgumcenas</w:t>
      </w:r>
      <w:proofErr w:type="spellEnd"/>
      <w:r w:rsidRPr="00573DC9">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iesniegto</w:t>
      </w:r>
      <w:proofErr w:type="spellEnd"/>
      <w:r w:rsidRPr="00573DC9">
        <w:rPr>
          <w:sz w:val="24"/>
          <w:szCs w:val="24"/>
        </w:rPr>
        <w:t xml:space="preserve"> </w:t>
      </w:r>
      <w:proofErr w:type="spellStart"/>
      <w:r w:rsidRPr="00573DC9">
        <w:rPr>
          <w:sz w:val="24"/>
          <w:szCs w:val="24"/>
        </w:rPr>
        <w:t>rēķinu</w:t>
      </w:r>
      <w:proofErr w:type="spellEnd"/>
      <w:r w:rsidRPr="00573DC9">
        <w:rPr>
          <w:sz w:val="24"/>
          <w:szCs w:val="24"/>
        </w:rPr>
        <w:t>.</w:t>
      </w:r>
    </w:p>
    <w:p w14:paraId="0A24C17B" w14:textId="77777777" w:rsidR="006523BF" w:rsidRPr="00573DC9" w:rsidRDefault="006523BF" w:rsidP="007B37C7">
      <w:pPr>
        <w:numPr>
          <w:ilvl w:val="1"/>
          <w:numId w:val="75"/>
        </w:numPr>
        <w:tabs>
          <w:tab w:val="left" w:pos="567"/>
        </w:tabs>
        <w:suppressAutoHyphens/>
        <w:autoSpaceDE w:val="0"/>
        <w:ind w:left="0" w:firstLine="0"/>
        <w:jc w:val="both"/>
        <w:rPr>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piemēro</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līgumsodu</w:t>
      </w:r>
      <w:proofErr w:type="spellEnd"/>
      <w:r w:rsidRPr="00573DC9">
        <w:rPr>
          <w:sz w:val="24"/>
          <w:szCs w:val="24"/>
        </w:rPr>
        <w:t xml:space="preserve">, ja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vainas</w:t>
      </w:r>
      <w:proofErr w:type="spellEnd"/>
      <w:r w:rsidRPr="00573DC9">
        <w:rPr>
          <w:sz w:val="24"/>
          <w:szCs w:val="24"/>
        </w:rPr>
        <w:t xml:space="preserve"> </w:t>
      </w:r>
      <w:proofErr w:type="spellStart"/>
      <w:r w:rsidRPr="00573DC9">
        <w:rPr>
          <w:sz w:val="24"/>
          <w:szCs w:val="24"/>
        </w:rPr>
        <w:t>dēļ</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nokavēts</w:t>
      </w:r>
      <w:proofErr w:type="spellEnd"/>
      <w:r w:rsidRPr="00573DC9">
        <w:rPr>
          <w:sz w:val="24"/>
          <w:szCs w:val="24"/>
        </w:rPr>
        <w:t xml:space="preserve"> </w:t>
      </w:r>
      <w:proofErr w:type="spellStart"/>
      <w:r w:rsidRPr="00573DC9">
        <w:rPr>
          <w:sz w:val="24"/>
          <w:szCs w:val="24"/>
        </w:rPr>
        <w:t>kāds</w:t>
      </w:r>
      <w:proofErr w:type="spellEnd"/>
      <w:r w:rsidRPr="00573DC9">
        <w:rPr>
          <w:sz w:val="24"/>
          <w:szCs w:val="24"/>
        </w:rPr>
        <w:t xml:space="preserve"> no </w:t>
      </w:r>
      <w:proofErr w:type="spellStart"/>
      <w:r w:rsidRPr="00573DC9">
        <w:rPr>
          <w:sz w:val="24"/>
          <w:szCs w:val="24"/>
        </w:rPr>
        <w:t>Līguma</w:t>
      </w:r>
      <w:proofErr w:type="spellEnd"/>
      <w:r w:rsidRPr="00573DC9">
        <w:rPr>
          <w:sz w:val="24"/>
          <w:szCs w:val="24"/>
        </w:rPr>
        <w:t xml:space="preserve"> 4.2., 8.5., 8.6., 8.9.punktā </w:t>
      </w:r>
      <w:proofErr w:type="spellStart"/>
      <w:r w:rsidRPr="00573DC9">
        <w:rPr>
          <w:sz w:val="24"/>
          <w:szCs w:val="24"/>
        </w:rPr>
        <w:t>noteiktajiem</w:t>
      </w:r>
      <w:proofErr w:type="spellEnd"/>
      <w:r w:rsidRPr="00573DC9">
        <w:rPr>
          <w:sz w:val="24"/>
          <w:szCs w:val="24"/>
        </w:rPr>
        <w:t xml:space="preserve"> </w:t>
      </w:r>
      <w:proofErr w:type="spellStart"/>
      <w:r w:rsidRPr="00573DC9">
        <w:rPr>
          <w:sz w:val="24"/>
          <w:szCs w:val="24"/>
        </w:rPr>
        <w:t>termiņiem</w:t>
      </w:r>
      <w:proofErr w:type="spellEnd"/>
      <w:r w:rsidRPr="00573DC9">
        <w:rPr>
          <w:sz w:val="24"/>
          <w:szCs w:val="24"/>
        </w:rPr>
        <w:t xml:space="preserve">, </w:t>
      </w:r>
      <w:r w:rsidRPr="00573DC9">
        <w:rPr>
          <w:i/>
          <w:sz w:val="24"/>
          <w:szCs w:val="24"/>
        </w:rPr>
        <w:t>0,5% (</w:t>
      </w:r>
      <w:proofErr w:type="spellStart"/>
      <w:r w:rsidRPr="00573DC9">
        <w:rPr>
          <w:i/>
          <w:sz w:val="24"/>
          <w:szCs w:val="24"/>
        </w:rPr>
        <w:t>nulle</w:t>
      </w:r>
      <w:proofErr w:type="spellEnd"/>
      <w:r w:rsidRPr="00573DC9">
        <w:rPr>
          <w:i/>
          <w:sz w:val="24"/>
          <w:szCs w:val="24"/>
        </w:rPr>
        <w:t xml:space="preserve"> </w:t>
      </w:r>
      <w:proofErr w:type="spellStart"/>
      <w:r w:rsidRPr="00573DC9">
        <w:rPr>
          <w:i/>
          <w:sz w:val="24"/>
          <w:szCs w:val="24"/>
        </w:rPr>
        <w:t>komats</w:t>
      </w:r>
      <w:proofErr w:type="spellEnd"/>
      <w:r w:rsidRPr="00573DC9">
        <w:rPr>
          <w:i/>
          <w:sz w:val="24"/>
          <w:szCs w:val="24"/>
        </w:rPr>
        <w:t xml:space="preserve"> </w:t>
      </w:r>
      <w:proofErr w:type="spellStart"/>
      <w:r w:rsidRPr="00573DC9">
        <w:rPr>
          <w:i/>
          <w:sz w:val="24"/>
          <w:szCs w:val="24"/>
        </w:rPr>
        <w:t>piecu</w:t>
      </w:r>
      <w:proofErr w:type="spellEnd"/>
      <w:r w:rsidRPr="00573DC9">
        <w:rPr>
          <w:i/>
          <w:sz w:val="24"/>
          <w:szCs w:val="24"/>
        </w:rPr>
        <w:t xml:space="preserve"> </w:t>
      </w:r>
      <w:proofErr w:type="spellStart"/>
      <w:r w:rsidRPr="00573DC9">
        <w:rPr>
          <w:i/>
          <w:sz w:val="24"/>
          <w:szCs w:val="24"/>
        </w:rPr>
        <w:t>procentu</w:t>
      </w:r>
      <w:proofErr w:type="spellEnd"/>
      <w:r w:rsidRPr="00573DC9">
        <w:rPr>
          <w:i/>
          <w:sz w:val="24"/>
          <w:szCs w:val="24"/>
        </w:rPr>
        <w:t>)</w:t>
      </w:r>
      <w:r w:rsidRPr="00573DC9">
        <w:rPr>
          <w:sz w:val="24"/>
          <w:szCs w:val="24"/>
        </w:rPr>
        <w:t xml:space="preserve"> </w:t>
      </w:r>
      <w:proofErr w:type="spellStart"/>
      <w:r w:rsidRPr="00573DC9">
        <w:rPr>
          <w:sz w:val="24"/>
          <w:szCs w:val="24"/>
        </w:rPr>
        <w:t>apmērā</w:t>
      </w:r>
      <w:proofErr w:type="spellEnd"/>
      <w:r w:rsidRPr="00573DC9">
        <w:rPr>
          <w:sz w:val="24"/>
          <w:szCs w:val="24"/>
        </w:rPr>
        <w:t xml:space="preserve"> no </w:t>
      </w:r>
      <w:proofErr w:type="spellStart"/>
      <w:r w:rsidRPr="00573DC9">
        <w:rPr>
          <w:sz w:val="24"/>
          <w:szCs w:val="24"/>
        </w:rPr>
        <w:t>Līguma</w:t>
      </w:r>
      <w:proofErr w:type="spellEnd"/>
      <w:r w:rsidRPr="00573DC9">
        <w:rPr>
          <w:sz w:val="24"/>
          <w:szCs w:val="24"/>
        </w:rPr>
        <w:t xml:space="preserve"> 5.1.punktā </w:t>
      </w:r>
      <w:proofErr w:type="spellStart"/>
      <w:r w:rsidRPr="00573DC9">
        <w:rPr>
          <w:sz w:val="24"/>
          <w:szCs w:val="24"/>
        </w:rPr>
        <w:t>noteiktās</w:t>
      </w:r>
      <w:proofErr w:type="spellEnd"/>
      <w:r w:rsidRPr="00573DC9">
        <w:rPr>
          <w:sz w:val="24"/>
          <w:szCs w:val="24"/>
        </w:rPr>
        <w:t xml:space="preserve"> </w:t>
      </w:r>
      <w:proofErr w:type="spellStart"/>
      <w:r w:rsidRPr="00573DC9">
        <w:rPr>
          <w:sz w:val="24"/>
          <w:szCs w:val="24"/>
        </w:rPr>
        <w:t>Līgumcenas</w:t>
      </w:r>
      <w:proofErr w:type="spellEnd"/>
      <w:r w:rsidRPr="00573DC9">
        <w:rPr>
          <w:sz w:val="24"/>
          <w:szCs w:val="24"/>
        </w:rPr>
        <w:t xml:space="preserve"> par </w:t>
      </w:r>
      <w:proofErr w:type="spellStart"/>
      <w:r w:rsidRPr="00573DC9">
        <w:rPr>
          <w:sz w:val="24"/>
          <w:szCs w:val="24"/>
        </w:rPr>
        <w:t>katru</w:t>
      </w:r>
      <w:proofErr w:type="spellEnd"/>
      <w:r w:rsidRPr="00573DC9">
        <w:rPr>
          <w:sz w:val="24"/>
          <w:szCs w:val="24"/>
        </w:rPr>
        <w:t xml:space="preserve"> </w:t>
      </w:r>
      <w:proofErr w:type="spellStart"/>
      <w:r w:rsidRPr="00573DC9">
        <w:rPr>
          <w:sz w:val="24"/>
          <w:szCs w:val="24"/>
        </w:rPr>
        <w:t>nokavēto</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bet </w:t>
      </w:r>
      <w:proofErr w:type="spellStart"/>
      <w:r w:rsidRPr="00573DC9">
        <w:rPr>
          <w:sz w:val="24"/>
          <w:szCs w:val="24"/>
        </w:rPr>
        <w:t>kopsummā</w:t>
      </w:r>
      <w:proofErr w:type="spellEnd"/>
      <w:r w:rsidRPr="00573DC9">
        <w:rPr>
          <w:sz w:val="24"/>
          <w:szCs w:val="24"/>
        </w:rPr>
        <w:t xml:space="preserve"> ne </w:t>
      </w:r>
      <w:proofErr w:type="spellStart"/>
      <w:r w:rsidRPr="00573DC9">
        <w:rPr>
          <w:sz w:val="24"/>
          <w:szCs w:val="24"/>
        </w:rPr>
        <w:t>vairāk</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r w:rsidRPr="00573DC9">
        <w:rPr>
          <w:i/>
          <w:sz w:val="24"/>
          <w:szCs w:val="24"/>
        </w:rPr>
        <w:t>10% (</w:t>
      </w:r>
      <w:proofErr w:type="spellStart"/>
      <w:r w:rsidRPr="00573DC9">
        <w:rPr>
          <w:i/>
          <w:sz w:val="24"/>
          <w:szCs w:val="24"/>
        </w:rPr>
        <w:t>desmit</w:t>
      </w:r>
      <w:proofErr w:type="spellEnd"/>
      <w:r w:rsidRPr="00573DC9">
        <w:rPr>
          <w:i/>
          <w:sz w:val="24"/>
          <w:szCs w:val="24"/>
        </w:rPr>
        <w:t xml:space="preserve"> </w:t>
      </w:r>
      <w:proofErr w:type="spellStart"/>
      <w:r w:rsidRPr="00573DC9">
        <w:rPr>
          <w:i/>
          <w:sz w:val="24"/>
          <w:szCs w:val="24"/>
        </w:rPr>
        <w:t>procenti</w:t>
      </w:r>
      <w:proofErr w:type="spellEnd"/>
      <w:r w:rsidRPr="00573DC9">
        <w:rPr>
          <w:i/>
          <w:sz w:val="24"/>
          <w:szCs w:val="24"/>
        </w:rPr>
        <w:t>)</w:t>
      </w:r>
      <w:r w:rsidRPr="00573DC9">
        <w:rPr>
          <w:sz w:val="24"/>
          <w:szCs w:val="24"/>
        </w:rPr>
        <w:t xml:space="preserve"> no </w:t>
      </w:r>
      <w:proofErr w:type="spellStart"/>
      <w:r w:rsidRPr="00573DC9">
        <w:rPr>
          <w:sz w:val="24"/>
          <w:szCs w:val="24"/>
        </w:rPr>
        <w:t>Līgumcenas</w:t>
      </w:r>
      <w:proofErr w:type="spellEnd"/>
      <w:r w:rsidRPr="00573DC9">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iesniegto</w:t>
      </w:r>
      <w:proofErr w:type="spellEnd"/>
      <w:r w:rsidRPr="00573DC9">
        <w:rPr>
          <w:sz w:val="24"/>
          <w:szCs w:val="24"/>
        </w:rPr>
        <w:t xml:space="preserve"> </w:t>
      </w:r>
      <w:proofErr w:type="spellStart"/>
      <w:r w:rsidRPr="00573DC9">
        <w:rPr>
          <w:sz w:val="24"/>
          <w:szCs w:val="24"/>
        </w:rPr>
        <w:t>rēķinu</w:t>
      </w:r>
      <w:proofErr w:type="spellEnd"/>
      <w:r w:rsidRPr="00573DC9">
        <w:rPr>
          <w:sz w:val="24"/>
          <w:szCs w:val="24"/>
        </w:rPr>
        <w:t xml:space="preserve">. </w:t>
      </w:r>
      <w:proofErr w:type="spellStart"/>
      <w:r w:rsidRPr="00573DC9">
        <w:rPr>
          <w:sz w:val="24"/>
          <w:szCs w:val="24"/>
        </w:rPr>
        <w:t>Turpmākie</w:t>
      </w:r>
      <w:proofErr w:type="spellEnd"/>
      <w:r w:rsidRPr="00573DC9">
        <w:rPr>
          <w:sz w:val="24"/>
          <w:szCs w:val="24"/>
        </w:rPr>
        <w:t xml:space="preserve"> </w:t>
      </w:r>
      <w:proofErr w:type="spellStart"/>
      <w:r w:rsidRPr="00573DC9">
        <w:rPr>
          <w:sz w:val="24"/>
          <w:szCs w:val="24"/>
        </w:rPr>
        <w:t>norēķini</w:t>
      </w:r>
      <w:proofErr w:type="spellEnd"/>
      <w:r w:rsidRPr="00573DC9">
        <w:rPr>
          <w:sz w:val="24"/>
          <w:szCs w:val="24"/>
        </w:rPr>
        <w:t xml:space="preserve"> </w:t>
      </w:r>
      <w:proofErr w:type="spellStart"/>
      <w:r w:rsidRPr="00573DC9">
        <w:rPr>
          <w:sz w:val="24"/>
          <w:szCs w:val="24"/>
        </w:rPr>
        <w:t>starp</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un </w:t>
      </w:r>
      <w:proofErr w:type="spellStart"/>
      <w:r w:rsidRPr="00573DC9">
        <w:rPr>
          <w:sz w:val="24"/>
          <w:szCs w:val="24"/>
        </w:rPr>
        <w:t>Pasūtītāju</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veikti</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līgumsoda</w:t>
      </w:r>
      <w:proofErr w:type="spellEnd"/>
      <w:r w:rsidRPr="00573DC9">
        <w:rPr>
          <w:sz w:val="24"/>
          <w:szCs w:val="24"/>
        </w:rPr>
        <w:t xml:space="preserve"> </w:t>
      </w:r>
      <w:proofErr w:type="spellStart"/>
      <w:r w:rsidRPr="00573DC9">
        <w:rPr>
          <w:sz w:val="24"/>
          <w:szCs w:val="24"/>
        </w:rPr>
        <w:t>nomaksas</w:t>
      </w:r>
      <w:proofErr w:type="spellEnd"/>
      <w:r w:rsidRPr="00573DC9">
        <w:rPr>
          <w:sz w:val="24"/>
          <w:szCs w:val="24"/>
        </w:rPr>
        <w:t>.</w:t>
      </w:r>
    </w:p>
    <w:p w14:paraId="3F1F4A40" w14:textId="77777777" w:rsidR="006523BF" w:rsidRPr="00573DC9" w:rsidRDefault="006523BF" w:rsidP="007B37C7">
      <w:pPr>
        <w:numPr>
          <w:ilvl w:val="1"/>
          <w:numId w:val="75"/>
        </w:numPr>
        <w:tabs>
          <w:tab w:val="left" w:pos="567"/>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maksā</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līgumsodu</w:t>
      </w:r>
      <w:proofErr w:type="spellEnd"/>
      <w:r w:rsidRPr="00573DC9">
        <w:rPr>
          <w:sz w:val="24"/>
          <w:szCs w:val="24"/>
        </w:rPr>
        <w:t xml:space="preserve">, ja </w:t>
      </w:r>
      <w:proofErr w:type="spellStart"/>
      <w:r w:rsidRPr="00573DC9">
        <w:rPr>
          <w:sz w:val="24"/>
          <w:szCs w:val="24"/>
        </w:rPr>
        <w:t>uzaicinātais</w:t>
      </w:r>
      <w:proofErr w:type="spellEnd"/>
      <w:r w:rsidRPr="00573DC9">
        <w:rPr>
          <w:sz w:val="24"/>
          <w:szCs w:val="24"/>
        </w:rPr>
        <w:t xml:space="preserve">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pārstāvis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speciālists</w:t>
      </w:r>
      <w:proofErr w:type="spellEnd"/>
      <w:r w:rsidRPr="00573DC9">
        <w:rPr>
          <w:sz w:val="24"/>
          <w:szCs w:val="24"/>
        </w:rPr>
        <w:t xml:space="preserve"> nav </w:t>
      </w:r>
      <w:proofErr w:type="spellStart"/>
      <w:r w:rsidRPr="00573DC9">
        <w:rPr>
          <w:sz w:val="24"/>
          <w:szCs w:val="24"/>
        </w:rPr>
        <w:t>ieradies</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organizētu</w:t>
      </w:r>
      <w:proofErr w:type="spellEnd"/>
      <w:r w:rsidRPr="00573DC9">
        <w:rPr>
          <w:sz w:val="24"/>
          <w:szCs w:val="24"/>
        </w:rPr>
        <w:t xml:space="preserve"> </w:t>
      </w:r>
      <w:proofErr w:type="spellStart"/>
      <w:r w:rsidRPr="00573DC9">
        <w:rPr>
          <w:sz w:val="24"/>
          <w:szCs w:val="24"/>
        </w:rPr>
        <w:t>sapulci</w:t>
      </w:r>
      <w:proofErr w:type="spellEnd"/>
      <w:r w:rsidRPr="00573DC9">
        <w:rPr>
          <w:sz w:val="24"/>
          <w:szCs w:val="24"/>
        </w:rPr>
        <w:t xml:space="preserve"> </w:t>
      </w:r>
      <w:r w:rsidRPr="00573DC9">
        <w:rPr>
          <w:iCs/>
          <w:sz w:val="24"/>
          <w:szCs w:val="24"/>
        </w:rPr>
        <w:t>10</w:t>
      </w:r>
      <w:r w:rsidRPr="00573DC9">
        <w:rPr>
          <w:sz w:val="24"/>
          <w:szCs w:val="24"/>
        </w:rPr>
        <w:t>0,00</w:t>
      </w:r>
      <w:r w:rsidRPr="00573DC9">
        <w:rPr>
          <w:i/>
          <w:sz w:val="24"/>
          <w:szCs w:val="24"/>
        </w:rPr>
        <w:t xml:space="preserve"> EUR (</w:t>
      </w:r>
      <w:proofErr w:type="spellStart"/>
      <w:r w:rsidRPr="00573DC9">
        <w:rPr>
          <w:i/>
          <w:sz w:val="24"/>
          <w:szCs w:val="24"/>
        </w:rPr>
        <w:t>viens</w:t>
      </w:r>
      <w:proofErr w:type="spellEnd"/>
      <w:r w:rsidRPr="00573DC9">
        <w:rPr>
          <w:i/>
          <w:sz w:val="24"/>
          <w:szCs w:val="24"/>
        </w:rPr>
        <w:t xml:space="preserve"> </w:t>
      </w:r>
      <w:proofErr w:type="spellStart"/>
      <w:r w:rsidRPr="00573DC9">
        <w:rPr>
          <w:i/>
          <w:sz w:val="24"/>
          <w:szCs w:val="24"/>
        </w:rPr>
        <w:t>simts</w:t>
      </w:r>
      <w:proofErr w:type="spellEnd"/>
      <w:r w:rsidRPr="00573DC9">
        <w:rPr>
          <w:i/>
          <w:sz w:val="24"/>
          <w:szCs w:val="24"/>
        </w:rPr>
        <w:t xml:space="preserve"> euro)</w:t>
      </w:r>
      <w:r w:rsidRPr="00573DC9">
        <w:rPr>
          <w:sz w:val="24"/>
          <w:szCs w:val="24"/>
        </w:rPr>
        <w:t xml:space="preserve"> </w:t>
      </w:r>
      <w:proofErr w:type="spellStart"/>
      <w:r w:rsidRPr="00573DC9">
        <w:rPr>
          <w:sz w:val="24"/>
          <w:szCs w:val="24"/>
        </w:rPr>
        <w:t>apmērā</w:t>
      </w:r>
      <w:proofErr w:type="spellEnd"/>
      <w:r w:rsidRPr="00573DC9">
        <w:rPr>
          <w:sz w:val="24"/>
          <w:szCs w:val="24"/>
        </w:rPr>
        <w:t xml:space="preserve"> par </w:t>
      </w:r>
      <w:proofErr w:type="spellStart"/>
      <w:r w:rsidRPr="00573DC9">
        <w:rPr>
          <w:sz w:val="24"/>
          <w:szCs w:val="24"/>
        </w:rPr>
        <w:t>katru</w:t>
      </w:r>
      <w:proofErr w:type="spellEnd"/>
      <w:r w:rsidRPr="00573DC9">
        <w:rPr>
          <w:sz w:val="24"/>
          <w:szCs w:val="24"/>
        </w:rPr>
        <w:t xml:space="preserve"> </w:t>
      </w:r>
      <w:proofErr w:type="spellStart"/>
      <w:r w:rsidRPr="00573DC9">
        <w:rPr>
          <w:sz w:val="24"/>
          <w:szCs w:val="24"/>
        </w:rPr>
        <w:t>gadījumu</w:t>
      </w:r>
      <w:proofErr w:type="spellEnd"/>
      <w:r w:rsidRPr="00573DC9">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iesniegto</w:t>
      </w:r>
      <w:proofErr w:type="spellEnd"/>
      <w:r w:rsidRPr="00573DC9">
        <w:rPr>
          <w:sz w:val="24"/>
          <w:szCs w:val="24"/>
        </w:rPr>
        <w:t xml:space="preserve"> </w:t>
      </w:r>
      <w:proofErr w:type="spellStart"/>
      <w:r w:rsidRPr="00573DC9">
        <w:rPr>
          <w:sz w:val="24"/>
          <w:szCs w:val="24"/>
        </w:rPr>
        <w:t>rēķinu</w:t>
      </w:r>
      <w:proofErr w:type="spellEnd"/>
      <w:r w:rsidRPr="00573DC9">
        <w:rPr>
          <w:sz w:val="24"/>
          <w:szCs w:val="24"/>
        </w:rPr>
        <w:t xml:space="preserve">. </w:t>
      </w:r>
      <w:proofErr w:type="spellStart"/>
      <w:r w:rsidRPr="00573DC9">
        <w:rPr>
          <w:sz w:val="24"/>
          <w:szCs w:val="24"/>
        </w:rPr>
        <w:t>Turpmākie</w:t>
      </w:r>
      <w:proofErr w:type="spellEnd"/>
      <w:r w:rsidRPr="00573DC9">
        <w:rPr>
          <w:sz w:val="24"/>
          <w:szCs w:val="24"/>
        </w:rPr>
        <w:t xml:space="preserve"> </w:t>
      </w:r>
      <w:proofErr w:type="spellStart"/>
      <w:r w:rsidRPr="00573DC9">
        <w:rPr>
          <w:sz w:val="24"/>
          <w:szCs w:val="24"/>
        </w:rPr>
        <w:t>norēķini</w:t>
      </w:r>
      <w:proofErr w:type="spellEnd"/>
      <w:r w:rsidRPr="00573DC9">
        <w:rPr>
          <w:sz w:val="24"/>
          <w:szCs w:val="24"/>
        </w:rPr>
        <w:t xml:space="preserve"> </w:t>
      </w:r>
      <w:proofErr w:type="spellStart"/>
      <w:r w:rsidRPr="00573DC9">
        <w:rPr>
          <w:sz w:val="24"/>
          <w:szCs w:val="24"/>
        </w:rPr>
        <w:t>starp</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un </w:t>
      </w:r>
      <w:proofErr w:type="spellStart"/>
      <w:r w:rsidRPr="00573DC9">
        <w:rPr>
          <w:sz w:val="24"/>
          <w:szCs w:val="24"/>
        </w:rPr>
        <w:t>Pasūtītāju</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veikti</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līgumsoda</w:t>
      </w:r>
      <w:proofErr w:type="spellEnd"/>
      <w:r w:rsidRPr="00573DC9">
        <w:rPr>
          <w:sz w:val="24"/>
          <w:szCs w:val="24"/>
        </w:rPr>
        <w:t xml:space="preserve"> </w:t>
      </w:r>
      <w:proofErr w:type="spellStart"/>
      <w:r w:rsidRPr="00573DC9">
        <w:rPr>
          <w:sz w:val="24"/>
          <w:szCs w:val="24"/>
        </w:rPr>
        <w:t>nomaksas</w:t>
      </w:r>
      <w:proofErr w:type="spellEnd"/>
      <w:r w:rsidRPr="00573DC9">
        <w:rPr>
          <w:sz w:val="24"/>
          <w:szCs w:val="24"/>
        </w:rPr>
        <w:t>.</w:t>
      </w:r>
    </w:p>
    <w:p w14:paraId="2E70466D" w14:textId="77777777" w:rsidR="006523BF" w:rsidRPr="00573DC9" w:rsidRDefault="006523BF" w:rsidP="007B37C7">
      <w:pPr>
        <w:numPr>
          <w:ilvl w:val="1"/>
          <w:numId w:val="75"/>
        </w:numPr>
        <w:tabs>
          <w:tab w:val="left" w:pos="567"/>
        </w:tabs>
        <w:suppressAutoHyphens/>
        <w:autoSpaceDE w:val="0"/>
        <w:ind w:left="0" w:firstLine="0"/>
        <w:jc w:val="both"/>
        <w:rPr>
          <w:sz w:val="24"/>
          <w:szCs w:val="24"/>
        </w:rPr>
      </w:pPr>
      <w:r w:rsidRPr="00573DC9">
        <w:rPr>
          <w:sz w:val="24"/>
          <w:szCs w:val="24"/>
        </w:rPr>
        <w:t xml:space="preserve">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neveic</w:t>
      </w:r>
      <w:proofErr w:type="spellEnd"/>
      <w:r w:rsidRPr="00573DC9">
        <w:rPr>
          <w:sz w:val="24"/>
          <w:szCs w:val="24"/>
        </w:rPr>
        <w:t xml:space="preserve"> </w:t>
      </w:r>
      <w:proofErr w:type="spellStart"/>
      <w:r w:rsidRPr="00573DC9">
        <w:rPr>
          <w:sz w:val="24"/>
          <w:szCs w:val="24"/>
        </w:rPr>
        <w:t>līgumsoda</w:t>
      </w:r>
      <w:proofErr w:type="spellEnd"/>
      <w:r w:rsidRPr="00573DC9">
        <w:rPr>
          <w:sz w:val="24"/>
          <w:szCs w:val="24"/>
        </w:rPr>
        <w:t xml:space="preserve"> </w:t>
      </w:r>
      <w:proofErr w:type="spellStart"/>
      <w:r w:rsidRPr="00573DC9">
        <w:rPr>
          <w:sz w:val="24"/>
          <w:szCs w:val="24"/>
        </w:rPr>
        <w:t>apmaksu</w:t>
      </w:r>
      <w:proofErr w:type="spellEnd"/>
      <w:r w:rsidRPr="00573DC9">
        <w:rPr>
          <w:sz w:val="24"/>
          <w:szCs w:val="24"/>
        </w:rPr>
        <w:t xml:space="preserve"> </w:t>
      </w:r>
      <w:proofErr w:type="spellStart"/>
      <w:r w:rsidRPr="00573DC9">
        <w:rPr>
          <w:sz w:val="24"/>
          <w:szCs w:val="24"/>
        </w:rPr>
        <w:t>rēķinā</w:t>
      </w:r>
      <w:proofErr w:type="spellEnd"/>
      <w:r w:rsidRPr="00573DC9">
        <w:rPr>
          <w:sz w:val="24"/>
          <w:szCs w:val="24"/>
        </w:rPr>
        <w:t xml:space="preserve"> </w:t>
      </w:r>
      <w:proofErr w:type="spellStart"/>
      <w:r w:rsidRPr="00573DC9">
        <w:rPr>
          <w:sz w:val="24"/>
          <w:szCs w:val="24"/>
        </w:rPr>
        <w:t>norādītajā</w:t>
      </w:r>
      <w:proofErr w:type="spellEnd"/>
      <w:r w:rsidRPr="00573DC9">
        <w:rPr>
          <w:sz w:val="24"/>
          <w:szCs w:val="24"/>
        </w:rPr>
        <w:t xml:space="preserve"> </w:t>
      </w:r>
      <w:proofErr w:type="spellStart"/>
      <w:r w:rsidRPr="00573DC9">
        <w:rPr>
          <w:sz w:val="24"/>
          <w:szCs w:val="24"/>
        </w:rPr>
        <w:t>apmaksas</w:t>
      </w:r>
      <w:proofErr w:type="spellEnd"/>
      <w:r w:rsidRPr="00573DC9">
        <w:rPr>
          <w:sz w:val="24"/>
          <w:szCs w:val="24"/>
        </w:rPr>
        <w:t xml:space="preserve"> </w:t>
      </w:r>
      <w:proofErr w:type="spellStart"/>
      <w:r w:rsidRPr="00573DC9">
        <w:rPr>
          <w:sz w:val="24"/>
          <w:szCs w:val="24"/>
        </w:rPr>
        <w:t>termiņā</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w:t>
      </w:r>
      <w:proofErr w:type="spellStart"/>
      <w:r w:rsidRPr="00573DC9">
        <w:rPr>
          <w:sz w:val="24"/>
          <w:szCs w:val="24"/>
        </w:rPr>
        <w:t>ieturēt</w:t>
      </w:r>
      <w:proofErr w:type="spellEnd"/>
      <w:r w:rsidRPr="00573DC9">
        <w:rPr>
          <w:sz w:val="24"/>
          <w:szCs w:val="24"/>
        </w:rPr>
        <w:t xml:space="preserve"> </w:t>
      </w:r>
      <w:proofErr w:type="spellStart"/>
      <w:r w:rsidRPr="00573DC9">
        <w:rPr>
          <w:sz w:val="24"/>
          <w:szCs w:val="24"/>
        </w:rPr>
        <w:t>līgumsodu</w:t>
      </w:r>
      <w:proofErr w:type="spellEnd"/>
      <w:r w:rsidRPr="00573DC9">
        <w:rPr>
          <w:sz w:val="24"/>
          <w:szCs w:val="24"/>
        </w:rPr>
        <w:t xml:space="preserve"> no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pienākošajiem</w:t>
      </w:r>
      <w:proofErr w:type="spellEnd"/>
      <w:r w:rsidRPr="00573DC9">
        <w:rPr>
          <w:sz w:val="24"/>
          <w:szCs w:val="24"/>
        </w:rPr>
        <w:t xml:space="preserve"> </w:t>
      </w:r>
      <w:proofErr w:type="spellStart"/>
      <w:r w:rsidRPr="00573DC9">
        <w:rPr>
          <w:sz w:val="24"/>
          <w:szCs w:val="24"/>
        </w:rPr>
        <w:t>maksājumiem</w:t>
      </w:r>
      <w:proofErr w:type="spellEnd"/>
      <w:r w:rsidRPr="00573DC9">
        <w:rPr>
          <w:sz w:val="24"/>
          <w:szCs w:val="24"/>
        </w:rPr>
        <w:t>.</w:t>
      </w:r>
    </w:p>
    <w:p w14:paraId="244AA0E3" w14:textId="77777777" w:rsidR="006523BF" w:rsidRPr="00573DC9" w:rsidRDefault="006523BF" w:rsidP="007B37C7">
      <w:pPr>
        <w:numPr>
          <w:ilvl w:val="1"/>
          <w:numId w:val="75"/>
        </w:numPr>
        <w:tabs>
          <w:tab w:val="left" w:pos="567"/>
        </w:tabs>
        <w:suppressAutoHyphens/>
        <w:autoSpaceDE w:val="0"/>
        <w:ind w:left="0" w:firstLine="0"/>
        <w:jc w:val="both"/>
        <w:rPr>
          <w:sz w:val="24"/>
          <w:szCs w:val="24"/>
        </w:rPr>
      </w:pPr>
      <w:proofErr w:type="spellStart"/>
      <w:r w:rsidRPr="00573DC9">
        <w:rPr>
          <w:sz w:val="24"/>
          <w:szCs w:val="24"/>
        </w:rPr>
        <w:t>Līgumsoda</w:t>
      </w:r>
      <w:proofErr w:type="spellEnd"/>
      <w:r w:rsidRPr="00573DC9">
        <w:rPr>
          <w:sz w:val="24"/>
          <w:szCs w:val="24"/>
        </w:rPr>
        <w:t xml:space="preserve"> </w:t>
      </w:r>
      <w:proofErr w:type="spellStart"/>
      <w:r w:rsidRPr="00573DC9">
        <w:rPr>
          <w:sz w:val="24"/>
          <w:szCs w:val="24"/>
        </w:rPr>
        <w:t>samaksa</w:t>
      </w:r>
      <w:proofErr w:type="spellEnd"/>
      <w:r w:rsidRPr="00573DC9">
        <w:rPr>
          <w:sz w:val="24"/>
          <w:szCs w:val="24"/>
        </w:rPr>
        <w:t xml:space="preserve"> </w:t>
      </w:r>
      <w:proofErr w:type="spellStart"/>
      <w:r w:rsidRPr="00573DC9">
        <w:rPr>
          <w:sz w:val="24"/>
          <w:szCs w:val="24"/>
        </w:rPr>
        <w:t>neatbrīvo</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no </w:t>
      </w:r>
      <w:proofErr w:type="spellStart"/>
      <w:r w:rsidRPr="00573DC9">
        <w:rPr>
          <w:sz w:val="24"/>
          <w:szCs w:val="24"/>
        </w:rPr>
        <w:t>saistību</w:t>
      </w:r>
      <w:proofErr w:type="spellEnd"/>
      <w:r w:rsidRPr="00573DC9">
        <w:rPr>
          <w:sz w:val="24"/>
          <w:szCs w:val="24"/>
        </w:rPr>
        <w:t xml:space="preserve"> </w:t>
      </w:r>
      <w:proofErr w:type="spellStart"/>
      <w:r w:rsidRPr="00573DC9">
        <w:rPr>
          <w:sz w:val="24"/>
          <w:szCs w:val="24"/>
        </w:rPr>
        <w:t>turpmākas</w:t>
      </w:r>
      <w:proofErr w:type="spellEnd"/>
      <w:r w:rsidRPr="00573DC9">
        <w:rPr>
          <w:sz w:val="24"/>
          <w:szCs w:val="24"/>
        </w:rPr>
        <w:t xml:space="preserve"> </w:t>
      </w:r>
      <w:proofErr w:type="spellStart"/>
      <w:r w:rsidRPr="00573DC9">
        <w:rPr>
          <w:sz w:val="24"/>
          <w:szCs w:val="24"/>
        </w:rPr>
        <w:t>izpildes</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neierobežo</w:t>
      </w:r>
      <w:proofErr w:type="spellEnd"/>
      <w:r w:rsidRPr="00573DC9">
        <w:rPr>
          <w:sz w:val="24"/>
          <w:szCs w:val="24"/>
        </w:rPr>
        <w:t xml:space="preserve"> </w:t>
      </w:r>
      <w:proofErr w:type="spellStart"/>
      <w:r w:rsidRPr="00573DC9">
        <w:rPr>
          <w:sz w:val="24"/>
          <w:szCs w:val="24"/>
        </w:rPr>
        <w:t>Pušu</w:t>
      </w:r>
      <w:proofErr w:type="spellEnd"/>
      <w:r w:rsidRPr="00573DC9">
        <w:rPr>
          <w:sz w:val="24"/>
          <w:szCs w:val="24"/>
        </w:rPr>
        <w:t xml:space="preserve"> </w:t>
      </w:r>
      <w:proofErr w:type="spellStart"/>
      <w:r w:rsidRPr="00573DC9">
        <w:rPr>
          <w:sz w:val="24"/>
          <w:szCs w:val="24"/>
        </w:rPr>
        <w:t>tiesības</w:t>
      </w:r>
      <w:proofErr w:type="spellEnd"/>
      <w:r w:rsidRPr="00573DC9">
        <w:rPr>
          <w:sz w:val="24"/>
          <w:szCs w:val="24"/>
        </w:rPr>
        <w:t xml:space="preserve"> </w:t>
      </w:r>
      <w:proofErr w:type="spellStart"/>
      <w:r w:rsidRPr="00573DC9">
        <w:rPr>
          <w:sz w:val="24"/>
          <w:szCs w:val="24"/>
        </w:rPr>
        <w:t>prasīt</w:t>
      </w:r>
      <w:proofErr w:type="spellEnd"/>
      <w:r w:rsidRPr="00573DC9">
        <w:rPr>
          <w:sz w:val="24"/>
          <w:szCs w:val="24"/>
        </w:rPr>
        <w:t xml:space="preserve"> </w:t>
      </w:r>
      <w:proofErr w:type="spellStart"/>
      <w:r w:rsidRPr="00573DC9">
        <w:rPr>
          <w:sz w:val="24"/>
          <w:szCs w:val="24"/>
        </w:rPr>
        <w:t>zaudējumu</w:t>
      </w:r>
      <w:proofErr w:type="spellEnd"/>
      <w:r w:rsidRPr="00573DC9">
        <w:rPr>
          <w:sz w:val="24"/>
          <w:szCs w:val="24"/>
        </w:rPr>
        <w:t xml:space="preserve"> </w:t>
      </w:r>
      <w:proofErr w:type="spellStart"/>
      <w:r w:rsidRPr="00573DC9">
        <w:rPr>
          <w:sz w:val="24"/>
          <w:szCs w:val="24"/>
        </w:rPr>
        <w:t>atlīdzību</w:t>
      </w:r>
      <w:proofErr w:type="spellEnd"/>
      <w:r w:rsidRPr="00573DC9">
        <w:rPr>
          <w:sz w:val="24"/>
          <w:szCs w:val="24"/>
        </w:rPr>
        <w:t>.</w:t>
      </w:r>
    </w:p>
    <w:p w14:paraId="5E0ADD69" w14:textId="77777777" w:rsidR="006523BF" w:rsidRDefault="006523BF" w:rsidP="006523BF">
      <w:pPr>
        <w:tabs>
          <w:tab w:val="left" w:pos="0"/>
          <w:tab w:val="left" w:pos="567"/>
        </w:tabs>
        <w:autoSpaceDE w:val="0"/>
        <w:jc w:val="both"/>
        <w:rPr>
          <w:sz w:val="24"/>
          <w:szCs w:val="24"/>
        </w:rPr>
      </w:pPr>
    </w:p>
    <w:p w14:paraId="324B9FCF" w14:textId="77777777" w:rsidR="004E7EA8" w:rsidRDefault="004E7EA8" w:rsidP="006523BF">
      <w:pPr>
        <w:tabs>
          <w:tab w:val="left" w:pos="0"/>
          <w:tab w:val="left" w:pos="567"/>
        </w:tabs>
        <w:autoSpaceDE w:val="0"/>
        <w:jc w:val="both"/>
        <w:rPr>
          <w:sz w:val="24"/>
          <w:szCs w:val="24"/>
        </w:rPr>
      </w:pPr>
    </w:p>
    <w:p w14:paraId="6C49146E" w14:textId="77777777" w:rsidR="004E7EA8" w:rsidRPr="00573DC9" w:rsidRDefault="004E7EA8" w:rsidP="006523BF">
      <w:pPr>
        <w:tabs>
          <w:tab w:val="left" w:pos="0"/>
          <w:tab w:val="left" w:pos="567"/>
        </w:tabs>
        <w:autoSpaceDE w:val="0"/>
        <w:jc w:val="both"/>
        <w:rPr>
          <w:sz w:val="24"/>
          <w:szCs w:val="24"/>
        </w:rPr>
      </w:pPr>
    </w:p>
    <w:p w14:paraId="61DCE0C8" w14:textId="77777777" w:rsidR="006523BF" w:rsidRPr="00573DC9" w:rsidRDefault="006523BF" w:rsidP="007B37C7">
      <w:pPr>
        <w:pStyle w:val="Pamatteksts"/>
        <w:numPr>
          <w:ilvl w:val="0"/>
          <w:numId w:val="75"/>
        </w:numPr>
        <w:tabs>
          <w:tab w:val="left" w:pos="426"/>
        </w:tabs>
        <w:spacing w:line="240" w:lineRule="auto"/>
        <w:jc w:val="center"/>
        <w:rPr>
          <w:b/>
          <w:bCs/>
          <w:szCs w:val="24"/>
        </w:rPr>
      </w:pPr>
      <w:r w:rsidRPr="00573DC9">
        <w:rPr>
          <w:b/>
          <w:bCs/>
          <w:szCs w:val="24"/>
        </w:rPr>
        <w:t>Dokumentācijas mantiskās un nemantiskās autortiesības</w:t>
      </w:r>
    </w:p>
    <w:p w14:paraId="71A8381D" w14:textId="77777777" w:rsidR="006523BF" w:rsidRPr="00573DC9" w:rsidRDefault="006523BF" w:rsidP="007B37C7">
      <w:pPr>
        <w:pStyle w:val="Pamatteksts"/>
        <w:numPr>
          <w:ilvl w:val="1"/>
          <w:numId w:val="75"/>
        </w:numPr>
        <w:tabs>
          <w:tab w:val="left" w:pos="567"/>
        </w:tabs>
        <w:spacing w:line="240" w:lineRule="auto"/>
        <w:ind w:left="0" w:firstLine="0"/>
        <w:rPr>
          <w:b/>
          <w:bCs/>
          <w:szCs w:val="24"/>
        </w:rPr>
      </w:pPr>
      <w:r w:rsidRPr="00573DC9">
        <w:rPr>
          <w:szCs w:val="24"/>
        </w:rPr>
        <w:t>Visas mantiskās autortiesības pilnā apjomā un bez nosacījumiem uz Dokumentāciju (tajā skaitā tā etapu, daļu) un tiem pievienotajiem materiāliem un dokumentiem vienlaicīgi ar Darba nodošanas - pieņemšanas akta parakstīšanu un brīdi, kad Pasūtītājs pilnībā norēķinājies ar Izpildītāju, tiek nodotas Pasūtītājam. Tai skaitā Pasūtītājs iegūst tiesības Dokumentāciju pārstrādāt, pārveidot, pārdot vai jebkurā citā veidā brīvi izmantot pēc paša ieskatiem.</w:t>
      </w:r>
    </w:p>
    <w:p w14:paraId="5D7D9A1C" w14:textId="77777777" w:rsidR="006523BF" w:rsidRPr="00573DC9" w:rsidRDefault="006523BF" w:rsidP="007B37C7">
      <w:pPr>
        <w:pStyle w:val="Pamatteksts"/>
        <w:numPr>
          <w:ilvl w:val="1"/>
          <w:numId w:val="75"/>
        </w:numPr>
        <w:tabs>
          <w:tab w:val="left" w:pos="567"/>
        </w:tabs>
        <w:spacing w:line="240" w:lineRule="auto"/>
        <w:ind w:left="0" w:firstLine="0"/>
        <w:rPr>
          <w:b/>
          <w:bCs/>
          <w:szCs w:val="24"/>
        </w:rPr>
      </w:pPr>
      <w:r w:rsidRPr="00573DC9">
        <w:rPr>
          <w:szCs w:val="24"/>
        </w:rPr>
        <w:t>Pasūtītājam ir tiesības Dokumentāciju (tajā skaitā tā etapu, daļu) izmantot pašam vai nodot izmantošanai paredzētajiem mērķiem trešajām personām, tai skaitā citam projektētājam.</w:t>
      </w:r>
    </w:p>
    <w:p w14:paraId="368DFB77" w14:textId="77777777" w:rsidR="006523BF" w:rsidRPr="00573DC9" w:rsidRDefault="006523BF" w:rsidP="007B37C7">
      <w:pPr>
        <w:pStyle w:val="Pamatteksts"/>
        <w:numPr>
          <w:ilvl w:val="1"/>
          <w:numId w:val="75"/>
        </w:numPr>
        <w:tabs>
          <w:tab w:val="left" w:pos="567"/>
        </w:tabs>
        <w:spacing w:line="240" w:lineRule="auto"/>
        <w:ind w:left="0" w:firstLine="0"/>
        <w:rPr>
          <w:b/>
          <w:bCs/>
          <w:szCs w:val="24"/>
        </w:rPr>
      </w:pPr>
      <w:r w:rsidRPr="00573DC9">
        <w:rPr>
          <w:szCs w:val="24"/>
        </w:rPr>
        <w:t>Izpildītājs vienlaicīgi ar Līguma noslēgšanu uzņemas saistības atlīdzināt Pasūtītājam un saistību pārņēmējiem tiešos zaudējumus sakarā ar prasībām, kas var tikt vērstas pret Pasūtītāju attiecībā uz autortiesību pārkāpšanu attiecībā uz Dokumentāciju.</w:t>
      </w:r>
    </w:p>
    <w:p w14:paraId="7FF4CF28" w14:textId="77777777" w:rsidR="006523BF" w:rsidRPr="00573DC9" w:rsidRDefault="006523BF" w:rsidP="007B37C7">
      <w:pPr>
        <w:pStyle w:val="Pamatteksts"/>
        <w:numPr>
          <w:ilvl w:val="1"/>
          <w:numId w:val="75"/>
        </w:numPr>
        <w:tabs>
          <w:tab w:val="left" w:pos="567"/>
        </w:tabs>
        <w:spacing w:line="240" w:lineRule="auto"/>
        <w:ind w:left="0" w:firstLine="0"/>
        <w:rPr>
          <w:b/>
          <w:bCs/>
          <w:szCs w:val="24"/>
        </w:rPr>
      </w:pPr>
      <w:r w:rsidRPr="00573DC9">
        <w:rPr>
          <w:szCs w:val="24"/>
        </w:rPr>
        <w:t xml:space="preserve">Nemantiskās autora tiesības, tas ir, tiesības uz vārdu, uz Dokumentāciju pieder Izpildītājam (autoram). Ja Dokumentācija netiek pārstrādāta, tad attiecīgi Izpildītājs (autors) ir norādāms kā attiecīgās sadaļas autors, bet pārstrādāšanas gadījumā, kā līdzautors. Autora tiesības tiek noteiktas atbilstoši Latvijas Republikas normatīvajiem aktiem. </w:t>
      </w:r>
    </w:p>
    <w:p w14:paraId="6DBC23F2" w14:textId="77777777" w:rsidR="006523BF" w:rsidRPr="00573DC9" w:rsidRDefault="006523BF" w:rsidP="007B37C7">
      <w:pPr>
        <w:pStyle w:val="Pamatteksts"/>
        <w:numPr>
          <w:ilvl w:val="1"/>
          <w:numId w:val="75"/>
        </w:numPr>
        <w:tabs>
          <w:tab w:val="left" w:pos="567"/>
        </w:tabs>
        <w:spacing w:line="240" w:lineRule="auto"/>
        <w:ind w:left="0" w:firstLine="0"/>
        <w:rPr>
          <w:b/>
          <w:bCs/>
          <w:szCs w:val="24"/>
        </w:rPr>
      </w:pPr>
      <w:r w:rsidRPr="00573DC9">
        <w:rPr>
          <w:bCs/>
          <w:szCs w:val="24"/>
        </w:rPr>
        <w:t>Līgumā noteiktā Līguma summa ietver pilnīgu atlīdzību par Dokumentācijas izstrādāšanu, Līgumā norādīto tiesību nodošanu Pasūtītājam un Dokumentācijas izmantošanu atbilstoši Pasūtītājam nodoto tiesību apjomam.</w:t>
      </w:r>
    </w:p>
    <w:p w14:paraId="65BBE2D6" w14:textId="77777777" w:rsidR="006523BF" w:rsidRPr="00573DC9" w:rsidRDefault="006523BF" w:rsidP="006523BF">
      <w:pPr>
        <w:tabs>
          <w:tab w:val="left" w:pos="0"/>
        </w:tabs>
        <w:autoSpaceDE w:val="0"/>
        <w:jc w:val="both"/>
        <w:rPr>
          <w:bCs/>
          <w:sz w:val="24"/>
          <w:szCs w:val="24"/>
        </w:rPr>
      </w:pPr>
    </w:p>
    <w:p w14:paraId="73FA298B" w14:textId="77777777" w:rsidR="006523BF" w:rsidRPr="00573DC9" w:rsidRDefault="006523BF" w:rsidP="007B37C7">
      <w:pPr>
        <w:numPr>
          <w:ilvl w:val="0"/>
          <w:numId w:val="75"/>
        </w:numPr>
        <w:tabs>
          <w:tab w:val="left" w:pos="0"/>
        </w:tabs>
        <w:suppressAutoHyphens/>
        <w:autoSpaceDE w:val="0"/>
        <w:ind w:left="284" w:hanging="284"/>
        <w:jc w:val="center"/>
        <w:rPr>
          <w:b/>
          <w:bCs/>
          <w:sz w:val="24"/>
          <w:szCs w:val="24"/>
        </w:rPr>
      </w:pPr>
      <w:r w:rsidRPr="00573DC9">
        <w:rPr>
          <w:b/>
          <w:bCs/>
          <w:sz w:val="24"/>
          <w:szCs w:val="24"/>
        </w:rPr>
        <w:t xml:space="preserve"> </w:t>
      </w:r>
      <w:proofErr w:type="spellStart"/>
      <w:r w:rsidRPr="00573DC9">
        <w:rPr>
          <w:b/>
          <w:bCs/>
          <w:sz w:val="24"/>
          <w:szCs w:val="24"/>
        </w:rPr>
        <w:t>Nepārvarama</w:t>
      </w:r>
      <w:proofErr w:type="spellEnd"/>
      <w:r w:rsidRPr="00573DC9">
        <w:rPr>
          <w:b/>
          <w:bCs/>
          <w:sz w:val="24"/>
          <w:szCs w:val="24"/>
        </w:rPr>
        <w:t xml:space="preserve"> </w:t>
      </w:r>
      <w:proofErr w:type="spellStart"/>
      <w:r w:rsidRPr="00573DC9">
        <w:rPr>
          <w:b/>
          <w:bCs/>
          <w:sz w:val="24"/>
          <w:szCs w:val="24"/>
        </w:rPr>
        <w:t>vara</w:t>
      </w:r>
      <w:proofErr w:type="spellEnd"/>
    </w:p>
    <w:p w14:paraId="5F18B8B9" w14:textId="77777777" w:rsidR="006523BF" w:rsidRPr="00573DC9" w:rsidRDefault="006523BF" w:rsidP="007B37C7">
      <w:pPr>
        <w:pStyle w:val="Komentrateksts"/>
        <w:numPr>
          <w:ilvl w:val="1"/>
          <w:numId w:val="75"/>
        </w:numPr>
        <w:tabs>
          <w:tab w:val="left" w:pos="567"/>
        </w:tabs>
        <w:suppressAutoHyphens/>
        <w:ind w:left="0" w:firstLine="0"/>
        <w:jc w:val="both"/>
        <w:rPr>
          <w:sz w:val="24"/>
          <w:szCs w:val="24"/>
          <w:lang w:val="lv-LV"/>
        </w:rPr>
      </w:pPr>
      <w:r w:rsidRPr="00573DC9">
        <w:rPr>
          <w:sz w:val="24"/>
          <w:szCs w:val="24"/>
          <w:lang w:val="lv-LV"/>
        </w:rPr>
        <w:t xml:space="preserve">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proofErr w:type="spellStart"/>
      <w:r w:rsidRPr="00573DC9">
        <w:rPr>
          <w:sz w:val="24"/>
          <w:szCs w:val="24"/>
          <w:lang w:val="lv-LV"/>
        </w:rPr>
        <w:t>utml</w:t>
      </w:r>
      <w:proofErr w:type="spellEnd"/>
      <w:r w:rsidRPr="00573DC9">
        <w:rPr>
          <w:sz w:val="24"/>
          <w:szCs w:val="24"/>
          <w:lang w:val="lv-LV"/>
        </w:rPr>
        <w:t>.), ugunsgrēkus, jebkāda veida karadarbību, epidēmiju, okupāciju, terora aktus, blokādes, embargo), ja tie tiešā veidā ietekmējuši Pusi, kura atsaucas uz nepārvaramu varu.</w:t>
      </w:r>
    </w:p>
    <w:p w14:paraId="52737B88" w14:textId="77777777" w:rsidR="006523BF" w:rsidRPr="00573DC9" w:rsidRDefault="006523BF" w:rsidP="007B37C7">
      <w:pPr>
        <w:pStyle w:val="Komentrateksts"/>
        <w:numPr>
          <w:ilvl w:val="1"/>
          <w:numId w:val="75"/>
        </w:numPr>
        <w:tabs>
          <w:tab w:val="left" w:pos="567"/>
        </w:tabs>
        <w:suppressAutoHyphens/>
        <w:ind w:left="0" w:firstLine="0"/>
        <w:jc w:val="both"/>
        <w:rPr>
          <w:sz w:val="24"/>
          <w:szCs w:val="24"/>
          <w:lang w:val="lv-LV"/>
        </w:rPr>
      </w:pPr>
      <w:r w:rsidRPr="00573DC9">
        <w:rPr>
          <w:sz w:val="24"/>
          <w:szCs w:val="24"/>
          <w:lang w:val="lv-LV"/>
        </w:rPr>
        <w:t xml:space="preserve"> 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3356E095" w14:textId="77777777" w:rsidR="006523BF" w:rsidRPr="00573DC9" w:rsidRDefault="006523BF" w:rsidP="007B37C7">
      <w:pPr>
        <w:pStyle w:val="Komentrateksts"/>
        <w:numPr>
          <w:ilvl w:val="1"/>
          <w:numId w:val="75"/>
        </w:numPr>
        <w:tabs>
          <w:tab w:val="left" w:pos="567"/>
        </w:tabs>
        <w:suppressAutoHyphens/>
        <w:ind w:left="0" w:firstLine="0"/>
        <w:jc w:val="both"/>
        <w:rPr>
          <w:sz w:val="24"/>
          <w:szCs w:val="24"/>
          <w:lang w:val="lv-LV"/>
        </w:rPr>
      </w:pPr>
      <w:r w:rsidRPr="00573DC9">
        <w:rPr>
          <w:sz w:val="24"/>
          <w:szCs w:val="24"/>
          <w:lang w:val="lv-LV"/>
        </w:rPr>
        <w:t xml:space="preserve">Ja nepārvaramas varas apstākļi turpinās ilgāk kā 30 (trīsdesmit) dienas, jebkurai Pusei ir tiesības vienpusēji atkāpties no šā Līguma, par to </w:t>
      </w:r>
      <w:proofErr w:type="spellStart"/>
      <w:r w:rsidRPr="00573DC9">
        <w:rPr>
          <w:sz w:val="24"/>
          <w:szCs w:val="24"/>
          <w:lang w:val="lv-LV"/>
        </w:rPr>
        <w:t>rakstveidā</w:t>
      </w:r>
      <w:proofErr w:type="spellEnd"/>
      <w:r w:rsidRPr="00573DC9">
        <w:rPr>
          <w:sz w:val="24"/>
          <w:szCs w:val="24"/>
          <w:lang w:val="lv-LV"/>
        </w:rPr>
        <w:t xml:space="preserve"> informējot otru pusi. Šādā gadījumā Puses vienojas par savstarpējo norēķinu apmēru un to segšanas kārtību.</w:t>
      </w:r>
    </w:p>
    <w:p w14:paraId="26F2753E" w14:textId="77777777" w:rsidR="006523BF" w:rsidRPr="00573DC9" w:rsidRDefault="006523BF" w:rsidP="007B37C7">
      <w:pPr>
        <w:pStyle w:val="Komentrateksts"/>
        <w:numPr>
          <w:ilvl w:val="1"/>
          <w:numId w:val="75"/>
        </w:numPr>
        <w:tabs>
          <w:tab w:val="left" w:pos="567"/>
        </w:tabs>
        <w:suppressAutoHyphens/>
        <w:ind w:left="0" w:firstLine="0"/>
        <w:jc w:val="both"/>
        <w:rPr>
          <w:sz w:val="24"/>
          <w:szCs w:val="24"/>
          <w:lang w:val="lv-LV"/>
        </w:rPr>
      </w:pPr>
      <w:r w:rsidRPr="00573DC9">
        <w:rPr>
          <w:sz w:val="24"/>
          <w:szCs w:val="24"/>
          <w:lang w:val="lv-LV"/>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w:t>
      </w:r>
      <w:proofErr w:type="spellStart"/>
      <w:r w:rsidRPr="00573DC9">
        <w:rPr>
          <w:sz w:val="24"/>
          <w:szCs w:val="24"/>
          <w:lang w:val="lv-LV"/>
        </w:rPr>
        <w:t>utml</w:t>
      </w:r>
      <w:proofErr w:type="spellEnd"/>
      <w:r w:rsidRPr="00573DC9">
        <w:rPr>
          <w:sz w:val="24"/>
          <w:szCs w:val="24"/>
          <w:lang w:val="lv-LV"/>
        </w:rPr>
        <w:t>. apstākļi (ja vien minētās problēmas neizriet tieši no nepārvaramas varas).</w:t>
      </w:r>
    </w:p>
    <w:p w14:paraId="3E889F72" w14:textId="77777777" w:rsidR="006523BF" w:rsidRPr="00573DC9" w:rsidRDefault="006523BF" w:rsidP="006523BF">
      <w:pPr>
        <w:autoSpaceDE w:val="0"/>
        <w:jc w:val="both"/>
        <w:rPr>
          <w:sz w:val="24"/>
          <w:szCs w:val="24"/>
        </w:rPr>
      </w:pPr>
    </w:p>
    <w:p w14:paraId="1A599CAD" w14:textId="77777777" w:rsidR="006523BF" w:rsidRPr="00573DC9" w:rsidRDefault="006523BF" w:rsidP="007B37C7">
      <w:pPr>
        <w:numPr>
          <w:ilvl w:val="0"/>
          <w:numId w:val="75"/>
        </w:numPr>
        <w:suppressAutoHyphens/>
        <w:autoSpaceDE w:val="0"/>
        <w:ind w:left="284" w:hanging="284"/>
        <w:jc w:val="center"/>
        <w:rPr>
          <w:b/>
          <w:bCs/>
          <w:sz w:val="24"/>
          <w:szCs w:val="24"/>
        </w:rPr>
      </w:pPr>
      <w:proofErr w:type="spellStart"/>
      <w:r w:rsidRPr="00573DC9">
        <w:rPr>
          <w:b/>
          <w:bCs/>
          <w:sz w:val="24"/>
          <w:szCs w:val="24"/>
        </w:rPr>
        <w:t>Līguma</w:t>
      </w:r>
      <w:proofErr w:type="spellEnd"/>
      <w:r w:rsidRPr="00573DC9">
        <w:rPr>
          <w:b/>
          <w:bCs/>
          <w:sz w:val="24"/>
          <w:szCs w:val="24"/>
        </w:rPr>
        <w:t xml:space="preserve"> </w:t>
      </w:r>
      <w:proofErr w:type="spellStart"/>
      <w:r w:rsidRPr="00573DC9">
        <w:rPr>
          <w:b/>
          <w:bCs/>
          <w:sz w:val="24"/>
          <w:szCs w:val="24"/>
        </w:rPr>
        <w:t>izbeigšana</w:t>
      </w:r>
      <w:proofErr w:type="spellEnd"/>
    </w:p>
    <w:p w14:paraId="7ADC5E87" w14:textId="77777777" w:rsidR="006523BF" w:rsidRPr="00573DC9" w:rsidRDefault="006523BF" w:rsidP="007B37C7">
      <w:pPr>
        <w:numPr>
          <w:ilvl w:val="1"/>
          <w:numId w:val="75"/>
        </w:numPr>
        <w:tabs>
          <w:tab w:val="left" w:pos="0"/>
          <w:tab w:val="left" w:pos="142"/>
          <w:tab w:val="left" w:pos="567"/>
        </w:tabs>
        <w:suppressAutoHyphens/>
        <w:autoSpaceDE w:val="0"/>
        <w:ind w:left="0" w:firstLine="0"/>
        <w:jc w:val="both"/>
        <w:rPr>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w:t>
      </w:r>
      <w:proofErr w:type="spellStart"/>
      <w:r w:rsidRPr="00573DC9">
        <w:rPr>
          <w:sz w:val="24"/>
          <w:szCs w:val="24"/>
        </w:rPr>
        <w:t>izbeigt</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savas</w:t>
      </w:r>
      <w:proofErr w:type="spellEnd"/>
      <w:r w:rsidRPr="00573DC9">
        <w:rPr>
          <w:sz w:val="24"/>
          <w:szCs w:val="24"/>
        </w:rPr>
        <w:t xml:space="preserve"> </w:t>
      </w:r>
      <w:proofErr w:type="spellStart"/>
      <w:r w:rsidRPr="00573DC9">
        <w:rPr>
          <w:sz w:val="24"/>
          <w:szCs w:val="24"/>
        </w:rPr>
        <w:t>iniciatīvas</w:t>
      </w:r>
      <w:proofErr w:type="spellEnd"/>
      <w:r w:rsidRPr="00573DC9">
        <w:rPr>
          <w:sz w:val="24"/>
          <w:szCs w:val="24"/>
        </w:rPr>
        <w:t xml:space="preserve">, </w:t>
      </w:r>
      <w:proofErr w:type="spellStart"/>
      <w:r w:rsidRPr="00573DC9">
        <w:rPr>
          <w:sz w:val="24"/>
          <w:szCs w:val="24"/>
        </w:rPr>
        <w:t>nemaksājot</w:t>
      </w:r>
      <w:proofErr w:type="spellEnd"/>
      <w:r w:rsidRPr="00573DC9">
        <w:rPr>
          <w:sz w:val="24"/>
          <w:szCs w:val="24"/>
        </w:rPr>
        <w:t xml:space="preserve"> </w:t>
      </w:r>
      <w:proofErr w:type="spellStart"/>
      <w:r w:rsidRPr="00573DC9">
        <w:rPr>
          <w:sz w:val="24"/>
          <w:szCs w:val="24"/>
        </w:rPr>
        <w:t>līgumsodu</w:t>
      </w:r>
      <w:proofErr w:type="spellEnd"/>
      <w:r w:rsidRPr="00573DC9">
        <w:rPr>
          <w:sz w:val="24"/>
          <w:szCs w:val="24"/>
        </w:rPr>
        <w:t xml:space="preserve">, bet </w:t>
      </w:r>
      <w:proofErr w:type="spellStart"/>
      <w:r w:rsidRPr="00573DC9">
        <w:rPr>
          <w:sz w:val="24"/>
          <w:szCs w:val="24"/>
        </w:rPr>
        <w:t>brīdinot</w:t>
      </w:r>
      <w:proofErr w:type="spellEnd"/>
      <w:r w:rsidRPr="00573DC9">
        <w:rPr>
          <w:sz w:val="24"/>
          <w:szCs w:val="24"/>
        </w:rPr>
        <w:t xml:space="preserve"> par to </w:t>
      </w:r>
      <w:proofErr w:type="spellStart"/>
      <w:r w:rsidRPr="00573DC9">
        <w:rPr>
          <w:sz w:val="24"/>
          <w:szCs w:val="24"/>
        </w:rPr>
        <w:t>Izpildītāju</w:t>
      </w:r>
      <w:proofErr w:type="spellEnd"/>
      <w:r w:rsidRPr="00573DC9">
        <w:rPr>
          <w:sz w:val="24"/>
          <w:szCs w:val="24"/>
        </w:rPr>
        <w:t xml:space="preserve"> </w:t>
      </w:r>
      <w:proofErr w:type="spellStart"/>
      <w:r w:rsidRPr="00573DC9">
        <w:rPr>
          <w:sz w:val="24"/>
          <w:szCs w:val="24"/>
        </w:rPr>
        <w:t>rakstiski</w:t>
      </w:r>
      <w:proofErr w:type="spellEnd"/>
      <w:r w:rsidRPr="00573DC9">
        <w:rPr>
          <w:sz w:val="24"/>
          <w:szCs w:val="24"/>
        </w:rPr>
        <w:t xml:space="preserve"> </w:t>
      </w:r>
      <w:proofErr w:type="spellStart"/>
      <w:r w:rsidRPr="00573DC9">
        <w:rPr>
          <w:sz w:val="24"/>
          <w:szCs w:val="24"/>
        </w:rPr>
        <w:t>vismaz</w:t>
      </w:r>
      <w:proofErr w:type="spellEnd"/>
      <w:r w:rsidRPr="00573DC9">
        <w:rPr>
          <w:sz w:val="24"/>
          <w:szCs w:val="24"/>
        </w:rPr>
        <w:t xml:space="preserve"> </w:t>
      </w:r>
      <w:r w:rsidRPr="00573DC9">
        <w:rPr>
          <w:i/>
          <w:sz w:val="24"/>
          <w:szCs w:val="24"/>
        </w:rPr>
        <w:t>7 (</w:t>
      </w:r>
      <w:proofErr w:type="spellStart"/>
      <w:r w:rsidRPr="00573DC9">
        <w:rPr>
          <w:i/>
          <w:sz w:val="24"/>
          <w:szCs w:val="24"/>
        </w:rPr>
        <w:t>septiņas</w:t>
      </w:r>
      <w:proofErr w:type="spellEnd"/>
      <w:r w:rsidRPr="00573DC9">
        <w:rPr>
          <w:i/>
          <w:sz w:val="24"/>
          <w:szCs w:val="24"/>
        </w:rPr>
        <w:t>)</w:t>
      </w:r>
      <w:r w:rsidRPr="00573DC9">
        <w:rPr>
          <w:sz w:val="24"/>
          <w:szCs w:val="24"/>
        </w:rPr>
        <w:t xml:space="preserve"> </w:t>
      </w:r>
      <w:proofErr w:type="spellStart"/>
      <w:r w:rsidRPr="00573DC9">
        <w:rPr>
          <w:sz w:val="24"/>
          <w:szCs w:val="24"/>
        </w:rPr>
        <w:t>dienas</w:t>
      </w:r>
      <w:proofErr w:type="spellEnd"/>
      <w:r w:rsidRPr="00573DC9">
        <w:rPr>
          <w:sz w:val="24"/>
          <w:szCs w:val="24"/>
        </w:rPr>
        <w:t xml:space="preserve"> </w:t>
      </w:r>
      <w:proofErr w:type="spellStart"/>
      <w:r w:rsidRPr="00573DC9">
        <w:rPr>
          <w:sz w:val="24"/>
          <w:szCs w:val="24"/>
        </w:rPr>
        <w:t>iepriekš</w:t>
      </w:r>
      <w:proofErr w:type="spellEnd"/>
      <w:r w:rsidRPr="00573DC9">
        <w:rPr>
          <w:sz w:val="24"/>
          <w:szCs w:val="24"/>
        </w:rPr>
        <w:t xml:space="preserve"> un </w:t>
      </w:r>
      <w:proofErr w:type="spellStart"/>
      <w:r w:rsidRPr="00573DC9">
        <w:rPr>
          <w:sz w:val="24"/>
          <w:szCs w:val="24"/>
        </w:rPr>
        <w:t>veicot</w:t>
      </w:r>
      <w:proofErr w:type="spellEnd"/>
      <w:r w:rsidRPr="00573DC9">
        <w:rPr>
          <w:sz w:val="24"/>
          <w:szCs w:val="24"/>
        </w:rPr>
        <w:t xml:space="preserve"> </w:t>
      </w:r>
      <w:proofErr w:type="spellStart"/>
      <w:r w:rsidRPr="00573DC9">
        <w:rPr>
          <w:sz w:val="24"/>
          <w:szCs w:val="24"/>
        </w:rPr>
        <w:t>savstarpējos</w:t>
      </w:r>
      <w:proofErr w:type="spellEnd"/>
      <w:r w:rsidRPr="00573DC9">
        <w:rPr>
          <w:sz w:val="24"/>
          <w:szCs w:val="24"/>
        </w:rPr>
        <w:t xml:space="preserve"> </w:t>
      </w:r>
      <w:proofErr w:type="spellStart"/>
      <w:r w:rsidRPr="00573DC9">
        <w:rPr>
          <w:sz w:val="24"/>
          <w:szCs w:val="24"/>
        </w:rPr>
        <w:t>norēķinus</w:t>
      </w:r>
      <w:proofErr w:type="spellEnd"/>
      <w:r w:rsidRPr="00573DC9">
        <w:rPr>
          <w:sz w:val="24"/>
          <w:szCs w:val="24"/>
        </w:rPr>
        <w:t xml:space="preserve">, </w:t>
      </w:r>
      <w:proofErr w:type="spellStart"/>
      <w:r w:rsidRPr="00573DC9">
        <w:rPr>
          <w:sz w:val="24"/>
          <w:szCs w:val="24"/>
        </w:rPr>
        <w:t>šādos</w:t>
      </w:r>
      <w:proofErr w:type="spellEnd"/>
      <w:r w:rsidRPr="00573DC9">
        <w:rPr>
          <w:sz w:val="24"/>
          <w:szCs w:val="24"/>
        </w:rPr>
        <w:t xml:space="preserve"> </w:t>
      </w:r>
      <w:proofErr w:type="spellStart"/>
      <w:r w:rsidRPr="00573DC9">
        <w:rPr>
          <w:sz w:val="24"/>
          <w:szCs w:val="24"/>
        </w:rPr>
        <w:t>gadījumos</w:t>
      </w:r>
      <w:proofErr w:type="spellEnd"/>
      <w:r w:rsidRPr="00573DC9">
        <w:rPr>
          <w:sz w:val="24"/>
          <w:szCs w:val="24"/>
        </w:rPr>
        <w:t>:</w:t>
      </w:r>
    </w:p>
    <w:p w14:paraId="73235E65" w14:textId="77777777" w:rsidR="006523BF" w:rsidRPr="00573DC9" w:rsidRDefault="006523BF" w:rsidP="007B37C7">
      <w:pPr>
        <w:numPr>
          <w:ilvl w:val="2"/>
          <w:numId w:val="75"/>
        </w:numPr>
        <w:tabs>
          <w:tab w:val="left" w:pos="0"/>
          <w:tab w:val="left" w:pos="851"/>
        </w:tabs>
        <w:suppressAutoHyphens/>
        <w:autoSpaceDE w:val="0"/>
        <w:ind w:left="851" w:hanging="709"/>
        <w:jc w:val="both"/>
        <w:rPr>
          <w:sz w:val="24"/>
          <w:szCs w:val="24"/>
        </w:rPr>
      </w:pPr>
      <w:r w:rsidRPr="00573DC9">
        <w:rPr>
          <w:sz w:val="24"/>
          <w:szCs w:val="24"/>
        </w:rPr>
        <w:t xml:space="preserve">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nokavē</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w:t>
      </w:r>
      <w:proofErr w:type="spellStart"/>
      <w:r w:rsidRPr="00573DC9">
        <w:rPr>
          <w:sz w:val="24"/>
          <w:szCs w:val="24"/>
        </w:rPr>
        <w:t>vairāk</w:t>
      </w:r>
      <w:proofErr w:type="spellEnd"/>
      <w:r w:rsidRPr="00573DC9">
        <w:rPr>
          <w:sz w:val="24"/>
          <w:szCs w:val="24"/>
        </w:rPr>
        <w:t xml:space="preserve"> par </w:t>
      </w:r>
      <w:r w:rsidRPr="00573DC9">
        <w:rPr>
          <w:i/>
          <w:sz w:val="24"/>
          <w:szCs w:val="24"/>
        </w:rPr>
        <w:t>15 (</w:t>
      </w:r>
      <w:proofErr w:type="spellStart"/>
      <w:r w:rsidRPr="00573DC9">
        <w:rPr>
          <w:i/>
          <w:sz w:val="24"/>
          <w:szCs w:val="24"/>
        </w:rPr>
        <w:t>piecpadsmit</w:t>
      </w:r>
      <w:proofErr w:type="spellEnd"/>
      <w:r w:rsidRPr="00573DC9">
        <w:rPr>
          <w:i/>
          <w:sz w:val="24"/>
          <w:szCs w:val="24"/>
        </w:rPr>
        <w:t>)</w:t>
      </w:r>
      <w:r w:rsidRPr="00573DC9">
        <w:rPr>
          <w:sz w:val="24"/>
          <w:szCs w:val="24"/>
        </w:rPr>
        <w:t xml:space="preserve"> </w:t>
      </w:r>
      <w:proofErr w:type="spellStart"/>
      <w:r w:rsidRPr="00573DC9">
        <w:rPr>
          <w:sz w:val="24"/>
          <w:szCs w:val="24"/>
        </w:rPr>
        <w:t>dienām</w:t>
      </w:r>
      <w:proofErr w:type="spellEnd"/>
      <w:r w:rsidRPr="00573DC9">
        <w:rPr>
          <w:sz w:val="24"/>
          <w:szCs w:val="24"/>
        </w:rPr>
        <w:t>;</w:t>
      </w:r>
    </w:p>
    <w:p w14:paraId="2EE9448D" w14:textId="77777777" w:rsidR="006523BF" w:rsidRPr="00573DC9" w:rsidRDefault="006523BF" w:rsidP="007B37C7">
      <w:pPr>
        <w:numPr>
          <w:ilvl w:val="2"/>
          <w:numId w:val="75"/>
        </w:numPr>
        <w:tabs>
          <w:tab w:val="left" w:pos="0"/>
          <w:tab w:val="left" w:pos="851"/>
        </w:tabs>
        <w:suppressAutoHyphens/>
        <w:autoSpaceDE w:val="0"/>
        <w:ind w:left="851" w:hanging="709"/>
        <w:jc w:val="both"/>
        <w:rPr>
          <w:sz w:val="24"/>
          <w:szCs w:val="24"/>
        </w:rPr>
      </w:pPr>
      <w:r w:rsidRPr="00573DC9">
        <w:rPr>
          <w:sz w:val="24"/>
          <w:szCs w:val="24"/>
        </w:rPr>
        <w:t xml:space="preserve">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kavē</w:t>
      </w:r>
      <w:proofErr w:type="spellEnd"/>
      <w:r w:rsidRPr="00573DC9">
        <w:rPr>
          <w:sz w:val="24"/>
          <w:szCs w:val="24"/>
        </w:rPr>
        <w:t xml:space="preserve"> </w:t>
      </w:r>
      <w:proofErr w:type="spellStart"/>
      <w:r w:rsidRPr="00573DC9">
        <w:rPr>
          <w:sz w:val="24"/>
          <w:szCs w:val="24"/>
        </w:rPr>
        <w:t>kādu</w:t>
      </w:r>
      <w:proofErr w:type="spellEnd"/>
      <w:r w:rsidRPr="00573DC9">
        <w:rPr>
          <w:sz w:val="24"/>
          <w:szCs w:val="24"/>
        </w:rPr>
        <w:t xml:space="preserve"> no </w:t>
      </w:r>
      <w:proofErr w:type="spellStart"/>
      <w:r w:rsidRPr="00573DC9">
        <w:rPr>
          <w:sz w:val="24"/>
          <w:szCs w:val="24"/>
        </w:rPr>
        <w:t>Līguma</w:t>
      </w:r>
      <w:proofErr w:type="spellEnd"/>
      <w:r w:rsidRPr="00573DC9">
        <w:rPr>
          <w:sz w:val="24"/>
          <w:szCs w:val="24"/>
        </w:rPr>
        <w:t xml:space="preserve"> 4.sadaļā </w:t>
      </w:r>
      <w:proofErr w:type="spellStart"/>
      <w:r w:rsidRPr="00573DC9">
        <w:rPr>
          <w:sz w:val="24"/>
          <w:szCs w:val="24"/>
        </w:rPr>
        <w:t>minētajiem</w:t>
      </w:r>
      <w:proofErr w:type="spellEnd"/>
      <w:r w:rsidRPr="00573DC9">
        <w:rPr>
          <w:sz w:val="24"/>
          <w:szCs w:val="24"/>
        </w:rPr>
        <w:t xml:space="preserve"> </w:t>
      </w:r>
      <w:proofErr w:type="spellStart"/>
      <w:r w:rsidRPr="00573DC9">
        <w:rPr>
          <w:sz w:val="24"/>
          <w:szCs w:val="24"/>
        </w:rPr>
        <w:t>starptermiņiem</w:t>
      </w:r>
      <w:proofErr w:type="spellEnd"/>
      <w:r w:rsidRPr="00573DC9">
        <w:rPr>
          <w:sz w:val="24"/>
          <w:szCs w:val="24"/>
        </w:rPr>
        <w:t xml:space="preserve"> </w:t>
      </w:r>
      <w:proofErr w:type="spellStart"/>
      <w:r w:rsidRPr="00573DC9">
        <w:rPr>
          <w:sz w:val="24"/>
          <w:szCs w:val="24"/>
        </w:rPr>
        <w:t>vairāk</w:t>
      </w:r>
      <w:proofErr w:type="spellEnd"/>
      <w:r w:rsidRPr="00573DC9">
        <w:rPr>
          <w:sz w:val="24"/>
          <w:szCs w:val="24"/>
        </w:rPr>
        <w:t xml:space="preserve"> par </w:t>
      </w:r>
      <w:r w:rsidRPr="00573DC9">
        <w:rPr>
          <w:i/>
          <w:sz w:val="24"/>
          <w:szCs w:val="24"/>
        </w:rPr>
        <w:t>15 (</w:t>
      </w:r>
      <w:proofErr w:type="spellStart"/>
      <w:r w:rsidRPr="00573DC9">
        <w:rPr>
          <w:i/>
          <w:sz w:val="24"/>
          <w:szCs w:val="24"/>
        </w:rPr>
        <w:t>piecpadsmit</w:t>
      </w:r>
      <w:proofErr w:type="spellEnd"/>
      <w:r w:rsidRPr="00573DC9">
        <w:rPr>
          <w:i/>
          <w:sz w:val="24"/>
          <w:szCs w:val="24"/>
        </w:rPr>
        <w:t>)</w:t>
      </w:r>
      <w:r w:rsidRPr="00573DC9">
        <w:rPr>
          <w:sz w:val="24"/>
          <w:szCs w:val="24"/>
        </w:rPr>
        <w:t xml:space="preserve"> </w:t>
      </w:r>
      <w:proofErr w:type="spellStart"/>
      <w:r w:rsidRPr="00573DC9">
        <w:rPr>
          <w:sz w:val="24"/>
          <w:szCs w:val="24"/>
        </w:rPr>
        <w:t>dienām</w:t>
      </w:r>
      <w:proofErr w:type="spellEnd"/>
      <w:r w:rsidRPr="00573DC9">
        <w:rPr>
          <w:sz w:val="24"/>
          <w:szCs w:val="24"/>
        </w:rPr>
        <w:t>;</w:t>
      </w:r>
    </w:p>
    <w:p w14:paraId="45F79270" w14:textId="77777777" w:rsidR="006523BF" w:rsidRPr="00573DC9" w:rsidRDefault="006523BF" w:rsidP="007B37C7">
      <w:pPr>
        <w:numPr>
          <w:ilvl w:val="2"/>
          <w:numId w:val="75"/>
        </w:numPr>
        <w:tabs>
          <w:tab w:val="left" w:pos="0"/>
          <w:tab w:val="left" w:pos="851"/>
        </w:tabs>
        <w:suppressAutoHyphens/>
        <w:autoSpaceDE w:val="0"/>
        <w:ind w:left="851" w:hanging="709"/>
        <w:jc w:val="both"/>
        <w:rPr>
          <w:sz w:val="24"/>
          <w:szCs w:val="24"/>
        </w:rPr>
      </w:pPr>
      <w:r w:rsidRPr="00573DC9">
        <w:rPr>
          <w:sz w:val="24"/>
          <w:szCs w:val="24"/>
        </w:rPr>
        <w:t xml:space="preserve">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patvaļīgi</w:t>
      </w:r>
      <w:proofErr w:type="spellEnd"/>
      <w:r w:rsidRPr="00573DC9">
        <w:rPr>
          <w:sz w:val="24"/>
          <w:szCs w:val="24"/>
        </w:rPr>
        <w:t xml:space="preserve"> </w:t>
      </w:r>
      <w:proofErr w:type="spellStart"/>
      <w:r w:rsidRPr="00573DC9">
        <w:rPr>
          <w:sz w:val="24"/>
          <w:szCs w:val="24"/>
        </w:rPr>
        <w:t>izmainījis</w:t>
      </w:r>
      <w:proofErr w:type="spellEnd"/>
      <w:r w:rsidRPr="00573DC9">
        <w:rPr>
          <w:sz w:val="24"/>
          <w:szCs w:val="24"/>
        </w:rPr>
        <w:t xml:space="preserve"> </w:t>
      </w:r>
      <w:proofErr w:type="spellStart"/>
      <w:r w:rsidRPr="00573DC9">
        <w:rPr>
          <w:sz w:val="24"/>
          <w:szCs w:val="24"/>
        </w:rPr>
        <w:t>projektēšanas</w:t>
      </w:r>
      <w:proofErr w:type="spellEnd"/>
      <w:r w:rsidRPr="00573DC9">
        <w:rPr>
          <w:sz w:val="24"/>
          <w:szCs w:val="24"/>
        </w:rPr>
        <w:t xml:space="preserve"> </w:t>
      </w:r>
      <w:proofErr w:type="spellStart"/>
      <w:r w:rsidRPr="00573DC9">
        <w:rPr>
          <w:sz w:val="24"/>
          <w:szCs w:val="24"/>
        </w:rPr>
        <w:t>uzdevumā</w:t>
      </w:r>
      <w:proofErr w:type="spellEnd"/>
      <w:r w:rsidRPr="00573DC9">
        <w:rPr>
          <w:sz w:val="24"/>
          <w:szCs w:val="24"/>
        </w:rPr>
        <w:t xml:space="preserve"> </w:t>
      </w:r>
      <w:proofErr w:type="spellStart"/>
      <w:r w:rsidRPr="00573DC9">
        <w:rPr>
          <w:sz w:val="24"/>
          <w:szCs w:val="24"/>
        </w:rPr>
        <w:t>minētās</w:t>
      </w:r>
      <w:proofErr w:type="spellEnd"/>
      <w:r w:rsidRPr="00573DC9">
        <w:rPr>
          <w:sz w:val="24"/>
          <w:szCs w:val="24"/>
        </w:rPr>
        <w:t xml:space="preserve"> </w:t>
      </w:r>
      <w:proofErr w:type="spellStart"/>
      <w:r w:rsidRPr="00573DC9">
        <w:rPr>
          <w:sz w:val="24"/>
          <w:szCs w:val="24"/>
        </w:rPr>
        <w:t>prasības</w:t>
      </w:r>
      <w:proofErr w:type="spellEnd"/>
      <w:r w:rsidRPr="00573DC9">
        <w:rPr>
          <w:sz w:val="24"/>
          <w:szCs w:val="24"/>
        </w:rPr>
        <w:t>;</w:t>
      </w:r>
    </w:p>
    <w:p w14:paraId="45B9BBE3" w14:textId="77777777" w:rsidR="006523BF" w:rsidRPr="00573DC9" w:rsidRDefault="006523BF" w:rsidP="007B37C7">
      <w:pPr>
        <w:numPr>
          <w:ilvl w:val="2"/>
          <w:numId w:val="75"/>
        </w:numPr>
        <w:tabs>
          <w:tab w:val="left" w:pos="0"/>
          <w:tab w:val="left" w:pos="851"/>
        </w:tabs>
        <w:suppressAutoHyphens/>
        <w:autoSpaceDE w:val="0"/>
        <w:ind w:left="851" w:hanging="709"/>
        <w:jc w:val="both"/>
        <w:rPr>
          <w:sz w:val="24"/>
          <w:szCs w:val="24"/>
        </w:rPr>
      </w:pPr>
      <w:r w:rsidRPr="00573DC9">
        <w:rPr>
          <w:sz w:val="24"/>
          <w:szCs w:val="24"/>
        </w:rPr>
        <w:t xml:space="preserve">ja </w:t>
      </w:r>
      <w:proofErr w:type="spellStart"/>
      <w:r w:rsidRPr="00573DC9">
        <w:rPr>
          <w:sz w:val="24"/>
          <w:szCs w:val="24"/>
        </w:rPr>
        <w:t>Izpildītājs</w:t>
      </w:r>
      <w:proofErr w:type="spellEnd"/>
      <w:r w:rsidRPr="00573DC9">
        <w:rPr>
          <w:sz w:val="24"/>
          <w:szCs w:val="24"/>
        </w:rPr>
        <w:t xml:space="preserve"> nav </w:t>
      </w:r>
      <w:proofErr w:type="spellStart"/>
      <w:r w:rsidRPr="00573DC9">
        <w:rPr>
          <w:sz w:val="24"/>
          <w:szCs w:val="24"/>
        </w:rPr>
        <w:t>iesniedzis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7.2. </w:t>
      </w:r>
      <w:proofErr w:type="spellStart"/>
      <w:r w:rsidRPr="00573DC9">
        <w:rPr>
          <w:sz w:val="24"/>
          <w:szCs w:val="24"/>
        </w:rPr>
        <w:t>punktā</w:t>
      </w:r>
      <w:proofErr w:type="spellEnd"/>
      <w:r w:rsidRPr="00573DC9">
        <w:rPr>
          <w:sz w:val="24"/>
          <w:szCs w:val="24"/>
        </w:rPr>
        <w:t xml:space="preserve"> </w:t>
      </w:r>
      <w:proofErr w:type="spellStart"/>
      <w:r w:rsidRPr="00573DC9">
        <w:rPr>
          <w:sz w:val="24"/>
          <w:szCs w:val="24"/>
        </w:rPr>
        <w:t>prasīto</w:t>
      </w:r>
      <w:proofErr w:type="spellEnd"/>
      <w:r w:rsidRPr="00573DC9">
        <w:rPr>
          <w:sz w:val="24"/>
          <w:szCs w:val="24"/>
        </w:rPr>
        <w:t xml:space="preserve"> </w:t>
      </w:r>
      <w:proofErr w:type="spellStart"/>
      <w:r w:rsidRPr="00573DC9">
        <w:rPr>
          <w:sz w:val="24"/>
          <w:szCs w:val="24"/>
        </w:rPr>
        <w:t>dokumentāciju</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noteiktajā</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w:t>
      </w:r>
    </w:p>
    <w:p w14:paraId="0169CE35" w14:textId="77777777" w:rsidR="006523BF" w:rsidRPr="00573DC9" w:rsidRDefault="006523BF" w:rsidP="007B37C7">
      <w:pPr>
        <w:numPr>
          <w:ilvl w:val="2"/>
          <w:numId w:val="75"/>
        </w:numPr>
        <w:tabs>
          <w:tab w:val="left" w:pos="0"/>
          <w:tab w:val="left" w:pos="851"/>
        </w:tabs>
        <w:suppressAutoHyphens/>
        <w:autoSpaceDE w:val="0"/>
        <w:ind w:left="851" w:hanging="709"/>
        <w:jc w:val="both"/>
        <w:rPr>
          <w:sz w:val="24"/>
          <w:szCs w:val="24"/>
        </w:rPr>
      </w:pPr>
      <w:r w:rsidRPr="00573DC9">
        <w:rPr>
          <w:sz w:val="24"/>
          <w:szCs w:val="24"/>
        </w:rPr>
        <w:t xml:space="preserve">ja </w:t>
      </w:r>
      <w:proofErr w:type="spellStart"/>
      <w:r w:rsidRPr="00573DC9">
        <w:rPr>
          <w:sz w:val="24"/>
          <w:szCs w:val="24"/>
        </w:rPr>
        <w:t>pret</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w:t>
      </w:r>
      <w:proofErr w:type="spellStart"/>
      <w:r w:rsidRPr="00573DC9">
        <w:rPr>
          <w:sz w:val="24"/>
          <w:szCs w:val="24"/>
        </w:rPr>
        <w:t>uzsākts</w:t>
      </w:r>
      <w:proofErr w:type="spellEnd"/>
      <w:r w:rsidRPr="00573DC9">
        <w:rPr>
          <w:sz w:val="24"/>
          <w:szCs w:val="24"/>
        </w:rPr>
        <w:t xml:space="preserve"> </w:t>
      </w:r>
      <w:proofErr w:type="spellStart"/>
      <w:r w:rsidRPr="00573DC9">
        <w:rPr>
          <w:sz w:val="24"/>
          <w:szCs w:val="24"/>
        </w:rPr>
        <w:t>maksātnespējas</w:t>
      </w:r>
      <w:proofErr w:type="spellEnd"/>
      <w:r w:rsidRPr="00573DC9">
        <w:rPr>
          <w:sz w:val="24"/>
          <w:szCs w:val="24"/>
        </w:rPr>
        <w:t xml:space="preserve"> process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darbība</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pārtraukta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izbeigta</w:t>
      </w:r>
      <w:proofErr w:type="spellEnd"/>
      <w:r w:rsidRPr="00573DC9">
        <w:rPr>
          <w:sz w:val="24"/>
          <w:szCs w:val="24"/>
        </w:rPr>
        <w:t>;</w:t>
      </w:r>
    </w:p>
    <w:p w14:paraId="53187974" w14:textId="77777777" w:rsidR="006523BF" w:rsidRPr="00573DC9" w:rsidRDefault="006523BF" w:rsidP="007B37C7">
      <w:pPr>
        <w:numPr>
          <w:ilvl w:val="2"/>
          <w:numId w:val="75"/>
        </w:numPr>
        <w:tabs>
          <w:tab w:val="left" w:pos="0"/>
          <w:tab w:val="left" w:pos="851"/>
        </w:tabs>
        <w:suppressAutoHyphens/>
        <w:autoSpaceDE w:val="0"/>
        <w:ind w:left="851" w:hanging="709"/>
        <w:jc w:val="both"/>
        <w:rPr>
          <w:sz w:val="24"/>
          <w:szCs w:val="24"/>
        </w:rPr>
      </w:pPr>
      <w:proofErr w:type="spellStart"/>
      <w:r w:rsidRPr="00573DC9">
        <w:rPr>
          <w:sz w:val="24"/>
          <w:szCs w:val="24"/>
        </w:rPr>
        <w:t>Publisko</w:t>
      </w:r>
      <w:proofErr w:type="spellEnd"/>
      <w:r w:rsidRPr="00573DC9">
        <w:rPr>
          <w:sz w:val="24"/>
          <w:szCs w:val="24"/>
        </w:rPr>
        <w:t xml:space="preserve"> </w:t>
      </w:r>
      <w:proofErr w:type="spellStart"/>
      <w:r w:rsidRPr="00573DC9">
        <w:rPr>
          <w:sz w:val="24"/>
          <w:szCs w:val="24"/>
        </w:rPr>
        <w:t>iepirkumu</w:t>
      </w:r>
      <w:proofErr w:type="spellEnd"/>
      <w:r w:rsidRPr="00573DC9">
        <w:rPr>
          <w:sz w:val="24"/>
          <w:szCs w:val="24"/>
        </w:rPr>
        <w:t xml:space="preserve"> </w:t>
      </w:r>
      <w:proofErr w:type="spellStart"/>
      <w:r w:rsidRPr="00573DC9">
        <w:rPr>
          <w:sz w:val="24"/>
          <w:szCs w:val="24"/>
        </w:rPr>
        <w:t>likuma</w:t>
      </w:r>
      <w:proofErr w:type="spellEnd"/>
      <w:r w:rsidRPr="00573DC9">
        <w:rPr>
          <w:sz w:val="24"/>
          <w:szCs w:val="24"/>
        </w:rPr>
        <w:t xml:space="preserve"> 64.pantā </w:t>
      </w:r>
      <w:proofErr w:type="spellStart"/>
      <w:r w:rsidRPr="00573DC9">
        <w:rPr>
          <w:sz w:val="24"/>
          <w:szCs w:val="24"/>
        </w:rPr>
        <w:t>noteiktajos</w:t>
      </w:r>
      <w:proofErr w:type="spellEnd"/>
      <w:r w:rsidRPr="00573DC9">
        <w:rPr>
          <w:sz w:val="24"/>
          <w:szCs w:val="24"/>
        </w:rPr>
        <w:t xml:space="preserve"> </w:t>
      </w:r>
      <w:proofErr w:type="spellStart"/>
      <w:r w:rsidRPr="00573DC9">
        <w:rPr>
          <w:sz w:val="24"/>
          <w:szCs w:val="24"/>
        </w:rPr>
        <w:t>gadījumos</w:t>
      </w:r>
      <w:proofErr w:type="spellEnd"/>
      <w:r w:rsidRPr="00573DC9">
        <w:rPr>
          <w:sz w:val="24"/>
          <w:szCs w:val="24"/>
        </w:rPr>
        <w:t xml:space="preserve"> un </w:t>
      </w:r>
      <w:proofErr w:type="spellStart"/>
      <w:r w:rsidRPr="00573DC9">
        <w:rPr>
          <w:sz w:val="24"/>
          <w:szCs w:val="24"/>
        </w:rPr>
        <w:t>kārtībā</w:t>
      </w:r>
      <w:proofErr w:type="spellEnd"/>
      <w:r w:rsidRPr="00573DC9">
        <w:rPr>
          <w:sz w:val="24"/>
          <w:szCs w:val="24"/>
        </w:rPr>
        <w:t>.</w:t>
      </w:r>
    </w:p>
    <w:p w14:paraId="6CF84BCD" w14:textId="77777777" w:rsidR="006523BF" w:rsidRPr="00573DC9" w:rsidRDefault="006523BF" w:rsidP="007B37C7">
      <w:pPr>
        <w:numPr>
          <w:ilvl w:val="1"/>
          <w:numId w:val="75"/>
        </w:numPr>
        <w:tabs>
          <w:tab w:val="left" w:pos="0"/>
          <w:tab w:val="left" w:pos="567"/>
        </w:tabs>
        <w:suppressAutoHyphens/>
        <w:autoSpaceDE w:val="0"/>
        <w:ind w:left="0" w:firstLine="0"/>
        <w:jc w:val="both"/>
        <w:rPr>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w:t>
      </w:r>
      <w:proofErr w:type="spellStart"/>
      <w:r w:rsidRPr="00573DC9">
        <w:rPr>
          <w:sz w:val="24"/>
          <w:szCs w:val="24"/>
        </w:rPr>
        <w:t>vienpusēji</w:t>
      </w:r>
      <w:proofErr w:type="spellEnd"/>
      <w:r w:rsidRPr="00573DC9">
        <w:rPr>
          <w:sz w:val="24"/>
          <w:szCs w:val="24"/>
        </w:rPr>
        <w:t xml:space="preserve"> </w:t>
      </w:r>
      <w:proofErr w:type="spellStart"/>
      <w:r w:rsidRPr="00573DC9">
        <w:rPr>
          <w:sz w:val="24"/>
          <w:szCs w:val="24"/>
        </w:rPr>
        <w:t>izbeigt</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ja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valdes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padomes</w:t>
      </w:r>
      <w:proofErr w:type="spellEnd"/>
      <w:r w:rsidRPr="00573DC9">
        <w:rPr>
          <w:sz w:val="24"/>
          <w:szCs w:val="24"/>
        </w:rPr>
        <w:t xml:space="preserve"> </w:t>
      </w:r>
      <w:proofErr w:type="spellStart"/>
      <w:r w:rsidRPr="00573DC9">
        <w:rPr>
          <w:sz w:val="24"/>
          <w:szCs w:val="24"/>
        </w:rPr>
        <w:t>loceklim</w:t>
      </w:r>
      <w:proofErr w:type="spellEnd"/>
      <w:r w:rsidRPr="00573DC9">
        <w:rPr>
          <w:sz w:val="24"/>
          <w:szCs w:val="24"/>
        </w:rPr>
        <w:t xml:space="preserve">, </w:t>
      </w:r>
      <w:proofErr w:type="spellStart"/>
      <w:r w:rsidRPr="00573DC9">
        <w:rPr>
          <w:sz w:val="24"/>
          <w:szCs w:val="24"/>
        </w:rPr>
        <w:t>patieso</w:t>
      </w:r>
      <w:proofErr w:type="spellEnd"/>
      <w:r w:rsidRPr="00573DC9">
        <w:rPr>
          <w:sz w:val="24"/>
          <w:szCs w:val="24"/>
        </w:rPr>
        <w:t xml:space="preserve"> </w:t>
      </w:r>
      <w:proofErr w:type="spellStart"/>
      <w:r w:rsidRPr="00573DC9">
        <w:rPr>
          <w:sz w:val="24"/>
          <w:szCs w:val="24"/>
        </w:rPr>
        <w:t>labuma</w:t>
      </w:r>
      <w:proofErr w:type="spellEnd"/>
      <w:r w:rsidRPr="00573DC9">
        <w:rPr>
          <w:sz w:val="24"/>
          <w:szCs w:val="24"/>
        </w:rPr>
        <w:t xml:space="preserve"> </w:t>
      </w:r>
      <w:proofErr w:type="spellStart"/>
      <w:r w:rsidRPr="00573DC9">
        <w:rPr>
          <w:sz w:val="24"/>
          <w:szCs w:val="24"/>
        </w:rPr>
        <w:t>guvējam</w:t>
      </w:r>
      <w:proofErr w:type="spellEnd"/>
      <w:r w:rsidRPr="00573DC9">
        <w:rPr>
          <w:sz w:val="24"/>
          <w:szCs w:val="24"/>
        </w:rPr>
        <w:t xml:space="preserve">, </w:t>
      </w:r>
      <w:proofErr w:type="spellStart"/>
      <w:r w:rsidRPr="00573DC9">
        <w:rPr>
          <w:sz w:val="24"/>
          <w:szCs w:val="24"/>
        </w:rPr>
        <w:t>pārstāvēttiesīgajai</w:t>
      </w:r>
      <w:proofErr w:type="spellEnd"/>
      <w:r w:rsidRPr="00573DC9">
        <w:rPr>
          <w:sz w:val="24"/>
          <w:szCs w:val="24"/>
        </w:rPr>
        <w:t xml:space="preserve"> </w:t>
      </w:r>
      <w:proofErr w:type="spellStart"/>
      <w:r w:rsidRPr="00573DC9">
        <w:rPr>
          <w:sz w:val="24"/>
          <w:szCs w:val="24"/>
        </w:rPr>
        <w:t>personai</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prokūristam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personai</w:t>
      </w:r>
      <w:proofErr w:type="spellEnd"/>
      <w:r w:rsidRPr="00573DC9">
        <w:rPr>
          <w:sz w:val="24"/>
          <w:szCs w:val="24"/>
        </w:rPr>
        <w:t xml:space="preserve">, </w:t>
      </w:r>
      <w:proofErr w:type="spellStart"/>
      <w:r w:rsidRPr="00573DC9">
        <w:rPr>
          <w:sz w:val="24"/>
          <w:szCs w:val="24"/>
        </w:rPr>
        <w:t>kura</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pilnvarota</w:t>
      </w:r>
      <w:proofErr w:type="spellEnd"/>
      <w:r w:rsidRPr="00573DC9">
        <w:rPr>
          <w:sz w:val="24"/>
          <w:szCs w:val="24"/>
        </w:rPr>
        <w:t xml:space="preserve"> </w:t>
      </w:r>
      <w:proofErr w:type="spellStart"/>
      <w:r w:rsidRPr="00573DC9">
        <w:rPr>
          <w:sz w:val="24"/>
          <w:szCs w:val="24"/>
        </w:rPr>
        <w:t>pārstāvēt</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w:t>
      </w:r>
      <w:proofErr w:type="spellStart"/>
      <w:r w:rsidRPr="00573DC9">
        <w:rPr>
          <w:sz w:val="24"/>
          <w:szCs w:val="24"/>
        </w:rPr>
        <w:t>darbībās</w:t>
      </w:r>
      <w:proofErr w:type="spellEnd"/>
      <w:r w:rsidRPr="00573DC9">
        <w:rPr>
          <w:sz w:val="24"/>
          <w:szCs w:val="24"/>
        </w:rPr>
        <w:t xml:space="preserve">, kas </w:t>
      </w:r>
      <w:proofErr w:type="spellStart"/>
      <w:r w:rsidRPr="00573DC9">
        <w:rPr>
          <w:sz w:val="24"/>
          <w:szCs w:val="24"/>
        </w:rPr>
        <w:t>saistītas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filiāli</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personālsabiedrības</w:t>
      </w:r>
      <w:proofErr w:type="spellEnd"/>
      <w:r w:rsidRPr="00573DC9">
        <w:rPr>
          <w:sz w:val="24"/>
          <w:szCs w:val="24"/>
        </w:rPr>
        <w:t xml:space="preserve"> </w:t>
      </w:r>
      <w:proofErr w:type="spellStart"/>
      <w:r w:rsidRPr="00573DC9">
        <w:rPr>
          <w:sz w:val="24"/>
          <w:szCs w:val="24"/>
        </w:rPr>
        <w:t>biedram</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valdes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padomes</w:t>
      </w:r>
      <w:proofErr w:type="spellEnd"/>
      <w:r w:rsidRPr="00573DC9">
        <w:rPr>
          <w:sz w:val="24"/>
          <w:szCs w:val="24"/>
        </w:rPr>
        <w:t xml:space="preserve"> </w:t>
      </w:r>
      <w:proofErr w:type="spellStart"/>
      <w:r w:rsidRPr="00573DC9">
        <w:rPr>
          <w:sz w:val="24"/>
          <w:szCs w:val="24"/>
        </w:rPr>
        <w:t>loceklim</w:t>
      </w:r>
      <w:proofErr w:type="spellEnd"/>
      <w:r w:rsidRPr="00573DC9">
        <w:rPr>
          <w:sz w:val="24"/>
          <w:szCs w:val="24"/>
        </w:rPr>
        <w:t xml:space="preserve">, </w:t>
      </w:r>
      <w:proofErr w:type="spellStart"/>
      <w:r w:rsidRPr="00573DC9">
        <w:rPr>
          <w:sz w:val="24"/>
          <w:szCs w:val="24"/>
        </w:rPr>
        <w:t>patiesā</w:t>
      </w:r>
      <w:proofErr w:type="spellEnd"/>
      <w:r w:rsidRPr="00573DC9">
        <w:rPr>
          <w:sz w:val="24"/>
          <w:szCs w:val="24"/>
        </w:rPr>
        <w:t xml:space="preserve"> </w:t>
      </w:r>
      <w:proofErr w:type="spellStart"/>
      <w:r w:rsidRPr="00573DC9">
        <w:rPr>
          <w:sz w:val="24"/>
          <w:szCs w:val="24"/>
        </w:rPr>
        <w:t>labuma</w:t>
      </w:r>
      <w:proofErr w:type="spellEnd"/>
      <w:r w:rsidRPr="00573DC9">
        <w:rPr>
          <w:sz w:val="24"/>
          <w:szCs w:val="24"/>
        </w:rPr>
        <w:t xml:space="preserve"> </w:t>
      </w:r>
      <w:proofErr w:type="spellStart"/>
      <w:r w:rsidRPr="00573DC9">
        <w:rPr>
          <w:sz w:val="24"/>
          <w:szCs w:val="24"/>
        </w:rPr>
        <w:t>guvējam</w:t>
      </w:r>
      <w:proofErr w:type="spellEnd"/>
      <w:r w:rsidRPr="00573DC9">
        <w:rPr>
          <w:sz w:val="24"/>
          <w:szCs w:val="24"/>
        </w:rPr>
        <w:t xml:space="preserve">, </w:t>
      </w:r>
      <w:proofErr w:type="spellStart"/>
      <w:r w:rsidRPr="00573DC9">
        <w:rPr>
          <w:sz w:val="24"/>
          <w:szCs w:val="24"/>
        </w:rPr>
        <w:t>pārstāvēttiesīgajai</w:t>
      </w:r>
      <w:proofErr w:type="spellEnd"/>
      <w:r w:rsidRPr="00573DC9">
        <w:rPr>
          <w:sz w:val="24"/>
          <w:szCs w:val="24"/>
        </w:rPr>
        <w:t xml:space="preserve"> </w:t>
      </w:r>
      <w:proofErr w:type="spellStart"/>
      <w:r w:rsidRPr="00573DC9">
        <w:rPr>
          <w:sz w:val="24"/>
          <w:szCs w:val="24"/>
        </w:rPr>
        <w:t>personai</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prokūristam</w:t>
      </w:r>
      <w:proofErr w:type="spellEnd"/>
      <w:r w:rsidRPr="00573DC9">
        <w:rPr>
          <w:sz w:val="24"/>
          <w:szCs w:val="24"/>
        </w:rPr>
        <w:t xml:space="preserve">, 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personālsabiedrība</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noteiktas</w:t>
      </w:r>
      <w:proofErr w:type="spellEnd"/>
      <w:r w:rsidRPr="00573DC9">
        <w:rPr>
          <w:sz w:val="24"/>
          <w:szCs w:val="24"/>
        </w:rPr>
        <w:t xml:space="preserve"> </w:t>
      </w:r>
      <w:proofErr w:type="spellStart"/>
      <w:r w:rsidRPr="00573DC9">
        <w:rPr>
          <w:sz w:val="24"/>
          <w:szCs w:val="24"/>
        </w:rPr>
        <w:t>starptautiskās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nacionālās</w:t>
      </w:r>
      <w:proofErr w:type="spellEnd"/>
      <w:r w:rsidRPr="00573DC9">
        <w:rPr>
          <w:sz w:val="24"/>
          <w:szCs w:val="24"/>
        </w:rPr>
        <w:t xml:space="preserve"> </w:t>
      </w:r>
      <w:proofErr w:type="spellStart"/>
      <w:r w:rsidRPr="00573DC9">
        <w:rPr>
          <w:sz w:val="24"/>
          <w:szCs w:val="24"/>
        </w:rPr>
        <w:t>sankcijas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būtiskas</w:t>
      </w:r>
      <w:proofErr w:type="spellEnd"/>
      <w:r w:rsidRPr="00573DC9">
        <w:rPr>
          <w:sz w:val="24"/>
          <w:szCs w:val="24"/>
        </w:rPr>
        <w:t xml:space="preserve"> </w:t>
      </w:r>
      <w:proofErr w:type="spellStart"/>
      <w:r w:rsidRPr="00573DC9">
        <w:rPr>
          <w:sz w:val="24"/>
          <w:szCs w:val="24"/>
        </w:rPr>
        <w:t>finanšu</w:t>
      </w:r>
      <w:proofErr w:type="spellEnd"/>
      <w:r w:rsidRPr="00573DC9">
        <w:rPr>
          <w:sz w:val="24"/>
          <w:szCs w:val="24"/>
        </w:rPr>
        <w:t xml:space="preserve"> un </w:t>
      </w:r>
      <w:proofErr w:type="spellStart"/>
      <w:r w:rsidRPr="00573DC9">
        <w:rPr>
          <w:sz w:val="24"/>
          <w:szCs w:val="24"/>
        </w:rPr>
        <w:t>kapitāla</w:t>
      </w:r>
      <w:proofErr w:type="spellEnd"/>
      <w:r w:rsidRPr="00573DC9">
        <w:rPr>
          <w:sz w:val="24"/>
          <w:szCs w:val="24"/>
        </w:rPr>
        <w:t xml:space="preserve"> </w:t>
      </w:r>
      <w:proofErr w:type="spellStart"/>
      <w:r w:rsidRPr="00573DC9">
        <w:rPr>
          <w:sz w:val="24"/>
          <w:szCs w:val="24"/>
        </w:rPr>
        <w:t>tirgus</w:t>
      </w:r>
      <w:proofErr w:type="spellEnd"/>
      <w:r w:rsidRPr="00573DC9">
        <w:rPr>
          <w:sz w:val="24"/>
          <w:szCs w:val="24"/>
        </w:rPr>
        <w:t xml:space="preserve"> </w:t>
      </w:r>
      <w:proofErr w:type="spellStart"/>
      <w:r w:rsidRPr="00573DC9">
        <w:rPr>
          <w:sz w:val="24"/>
          <w:szCs w:val="24"/>
        </w:rPr>
        <w:t>intereses</w:t>
      </w:r>
      <w:proofErr w:type="spellEnd"/>
      <w:r w:rsidRPr="00573DC9">
        <w:rPr>
          <w:sz w:val="24"/>
          <w:szCs w:val="24"/>
        </w:rPr>
        <w:t xml:space="preserve"> </w:t>
      </w:r>
      <w:proofErr w:type="spellStart"/>
      <w:r w:rsidRPr="00573DC9">
        <w:rPr>
          <w:sz w:val="24"/>
          <w:szCs w:val="24"/>
        </w:rPr>
        <w:t>ietekmējošas</w:t>
      </w:r>
      <w:proofErr w:type="spellEnd"/>
      <w:r w:rsidRPr="00573DC9">
        <w:rPr>
          <w:sz w:val="24"/>
          <w:szCs w:val="24"/>
        </w:rPr>
        <w:t xml:space="preserve"> </w:t>
      </w:r>
      <w:proofErr w:type="spellStart"/>
      <w:r w:rsidRPr="00573DC9">
        <w:rPr>
          <w:sz w:val="24"/>
          <w:szCs w:val="24"/>
        </w:rPr>
        <w:t>Eiropas</w:t>
      </w:r>
      <w:proofErr w:type="spellEnd"/>
      <w:r w:rsidRPr="00573DC9">
        <w:rPr>
          <w:sz w:val="24"/>
          <w:szCs w:val="24"/>
        </w:rPr>
        <w:t xml:space="preserve"> </w:t>
      </w:r>
      <w:proofErr w:type="spellStart"/>
      <w:r w:rsidRPr="00573DC9">
        <w:rPr>
          <w:sz w:val="24"/>
          <w:szCs w:val="24"/>
        </w:rPr>
        <w:t>Savienības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Ziemeļatlantijas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organizācijas</w:t>
      </w:r>
      <w:proofErr w:type="spellEnd"/>
      <w:r w:rsidRPr="00573DC9">
        <w:rPr>
          <w:sz w:val="24"/>
          <w:szCs w:val="24"/>
        </w:rPr>
        <w:t xml:space="preserve"> </w:t>
      </w:r>
      <w:proofErr w:type="spellStart"/>
      <w:r w:rsidRPr="00573DC9">
        <w:rPr>
          <w:sz w:val="24"/>
          <w:szCs w:val="24"/>
        </w:rPr>
        <w:t>dalībvalsts</w:t>
      </w:r>
      <w:proofErr w:type="spellEnd"/>
      <w:r w:rsidRPr="00573DC9">
        <w:rPr>
          <w:sz w:val="24"/>
          <w:szCs w:val="24"/>
        </w:rPr>
        <w:t xml:space="preserve"> </w:t>
      </w:r>
      <w:proofErr w:type="spellStart"/>
      <w:r w:rsidRPr="00573DC9">
        <w:rPr>
          <w:sz w:val="24"/>
          <w:szCs w:val="24"/>
        </w:rPr>
        <w:t>sankcijas</w:t>
      </w:r>
      <w:proofErr w:type="spellEnd"/>
      <w:r w:rsidRPr="00573DC9">
        <w:rPr>
          <w:sz w:val="24"/>
          <w:szCs w:val="24"/>
        </w:rPr>
        <w:t xml:space="preserve">, </w:t>
      </w:r>
      <w:proofErr w:type="spellStart"/>
      <w:r w:rsidRPr="00573DC9">
        <w:rPr>
          <w:sz w:val="24"/>
          <w:szCs w:val="24"/>
        </w:rPr>
        <w:t>kuras</w:t>
      </w:r>
      <w:proofErr w:type="spellEnd"/>
      <w:r w:rsidRPr="00573DC9">
        <w:rPr>
          <w:sz w:val="24"/>
          <w:szCs w:val="24"/>
        </w:rPr>
        <w:t xml:space="preserve"> </w:t>
      </w:r>
      <w:proofErr w:type="spellStart"/>
      <w:r w:rsidRPr="00573DC9">
        <w:rPr>
          <w:sz w:val="24"/>
          <w:szCs w:val="24"/>
        </w:rPr>
        <w:t>ietekmē</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w:t>
      </w:r>
    </w:p>
    <w:p w14:paraId="0C80FC06" w14:textId="77777777" w:rsidR="006523BF" w:rsidRPr="00573DC9" w:rsidRDefault="006523BF" w:rsidP="007B37C7">
      <w:pPr>
        <w:numPr>
          <w:ilvl w:val="1"/>
          <w:numId w:val="75"/>
        </w:numPr>
        <w:tabs>
          <w:tab w:val="left" w:pos="0"/>
          <w:tab w:val="left" w:pos="709"/>
        </w:tabs>
        <w:suppressAutoHyphens/>
        <w:autoSpaceDE w:val="0"/>
        <w:ind w:left="0" w:firstLine="0"/>
        <w:jc w:val="both"/>
        <w:rPr>
          <w:color w:val="000000"/>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w:t>
      </w:r>
      <w:proofErr w:type="spellStart"/>
      <w:r w:rsidRPr="00573DC9">
        <w:rPr>
          <w:sz w:val="24"/>
          <w:szCs w:val="24"/>
        </w:rPr>
        <w:t>izbeigt</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savas</w:t>
      </w:r>
      <w:proofErr w:type="spellEnd"/>
      <w:r w:rsidRPr="00573DC9">
        <w:rPr>
          <w:sz w:val="24"/>
          <w:szCs w:val="24"/>
        </w:rPr>
        <w:t xml:space="preserve"> </w:t>
      </w:r>
      <w:proofErr w:type="spellStart"/>
      <w:r w:rsidRPr="00573DC9">
        <w:rPr>
          <w:sz w:val="24"/>
          <w:szCs w:val="24"/>
        </w:rPr>
        <w:t>iniciatīvas</w:t>
      </w:r>
      <w:proofErr w:type="spellEnd"/>
      <w:r w:rsidRPr="00573DC9">
        <w:rPr>
          <w:sz w:val="24"/>
          <w:szCs w:val="24"/>
        </w:rPr>
        <w:t xml:space="preserve">, </w:t>
      </w:r>
      <w:proofErr w:type="spellStart"/>
      <w:r w:rsidRPr="00573DC9">
        <w:rPr>
          <w:sz w:val="24"/>
          <w:szCs w:val="24"/>
        </w:rPr>
        <w:t>rakstiski</w:t>
      </w:r>
      <w:proofErr w:type="spellEnd"/>
      <w:r w:rsidRPr="00573DC9">
        <w:rPr>
          <w:sz w:val="24"/>
          <w:szCs w:val="24"/>
        </w:rPr>
        <w:t xml:space="preserve"> </w:t>
      </w:r>
      <w:proofErr w:type="spellStart"/>
      <w:r w:rsidRPr="00573DC9">
        <w:rPr>
          <w:sz w:val="24"/>
          <w:szCs w:val="24"/>
        </w:rPr>
        <w:t>brīdinot</w:t>
      </w:r>
      <w:proofErr w:type="spellEnd"/>
      <w:r w:rsidRPr="00573DC9">
        <w:rPr>
          <w:sz w:val="24"/>
          <w:szCs w:val="24"/>
        </w:rPr>
        <w:t xml:space="preserve"> </w:t>
      </w:r>
      <w:proofErr w:type="spellStart"/>
      <w:r w:rsidRPr="00573DC9">
        <w:rPr>
          <w:sz w:val="24"/>
          <w:szCs w:val="24"/>
        </w:rPr>
        <w:t>Pasūtītāju</w:t>
      </w:r>
      <w:proofErr w:type="spellEnd"/>
      <w:r w:rsidRPr="00573DC9">
        <w:rPr>
          <w:sz w:val="24"/>
          <w:szCs w:val="24"/>
        </w:rPr>
        <w:t xml:space="preserve"> </w:t>
      </w:r>
      <w:proofErr w:type="spellStart"/>
      <w:r w:rsidRPr="00573DC9">
        <w:rPr>
          <w:sz w:val="24"/>
          <w:szCs w:val="24"/>
        </w:rPr>
        <w:t>vismaz</w:t>
      </w:r>
      <w:proofErr w:type="spellEnd"/>
      <w:r w:rsidRPr="00573DC9">
        <w:rPr>
          <w:sz w:val="24"/>
          <w:szCs w:val="24"/>
        </w:rPr>
        <w:t xml:space="preserve"> 7</w:t>
      </w:r>
      <w:r w:rsidRPr="00573DC9">
        <w:rPr>
          <w:i/>
          <w:sz w:val="24"/>
          <w:szCs w:val="24"/>
        </w:rPr>
        <w:t xml:space="preserve"> (</w:t>
      </w:r>
      <w:proofErr w:type="spellStart"/>
      <w:r w:rsidRPr="00573DC9">
        <w:rPr>
          <w:i/>
          <w:sz w:val="24"/>
          <w:szCs w:val="24"/>
        </w:rPr>
        <w:t>septiņas</w:t>
      </w:r>
      <w:proofErr w:type="spellEnd"/>
      <w:r w:rsidRPr="00573DC9">
        <w:rPr>
          <w:i/>
          <w:sz w:val="24"/>
          <w:szCs w:val="24"/>
        </w:rPr>
        <w:t>)</w:t>
      </w:r>
      <w:r w:rsidRPr="00573DC9">
        <w:rPr>
          <w:sz w:val="24"/>
          <w:szCs w:val="24"/>
        </w:rPr>
        <w:t xml:space="preserve"> </w:t>
      </w:r>
      <w:proofErr w:type="spellStart"/>
      <w:r w:rsidRPr="00573DC9">
        <w:rPr>
          <w:sz w:val="24"/>
          <w:szCs w:val="24"/>
        </w:rPr>
        <w:t>dienas</w:t>
      </w:r>
      <w:proofErr w:type="spellEnd"/>
      <w:r w:rsidRPr="00573DC9">
        <w:rPr>
          <w:sz w:val="24"/>
          <w:szCs w:val="24"/>
        </w:rPr>
        <w:t xml:space="preserve"> </w:t>
      </w:r>
      <w:proofErr w:type="spellStart"/>
      <w:r w:rsidRPr="00573DC9">
        <w:rPr>
          <w:sz w:val="24"/>
          <w:szCs w:val="24"/>
        </w:rPr>
        <w:t>iepriekš</w:t>
      </w:r>
      <w:proofErr w:type="spellEnd"/>
      <w:r w:rsidRPr="00573DC9">
        <w:rPr>
          <w:sz w:val="24"/>
          <w:szCs w:val="24"/>
        </w:rPr>
        <w:t xml:space="preserve">, ja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kavē</w:t>
      </w:r>
      <w:proofErr w:type="spellEnd"/>
      <w:r w:rsidRPr="00573DC9">
        <w:rPr>
          <w:sz w:val="24"/>
          <w:szCs w:val="24"/>
        </w:rPr>
        <w:t xml:space="preserve"> </w:t>
      </w:r>
      <w:proofErr w:type="spellStart"/>
      <w:r w:rsidRPr="00573DC9">
        <w:rPr>
          <w:sz w:val="24"/>
          <w:szCs w:val="24"/>
        </w:rPr>
        <w:t>maksājuma</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roofErr w:type="spellStart"/>
      <w:r w:rsidRPr="00573DC9">
        <w:rPr>
          <w:sz w:val="24"/>
          <w:szCs w:val="24"/>
        </w:rPr>
        <w:t>vairāk</w:t>
      </w:r>
      <w:proofErr w:type="spellEnd"/>
      <w:r w:rsidRPr="00573DC9">
        <w:rPr>
          <w:sz w:val="24"/>
          <w:szCs w:val="24"/>
        </w:rPr>
        <w:t xml:space="preserve"> </w:t>
      </w:r>
      <w:r w:rsidRPr="00573DC9">
        <w:rPr>
          <w:color w:val="000000"/>
          <w:sz w:val="24"/>
          <w:szCs w:val="24"/>
        </w:rPr>
        <w:t>par 15</w:t>
      </w:r>
      <w:r w:rsidRPr="00573DC9">
        <w:rPr>
          <w:i/>
          <w:color w:val="000000"/>
          <w:sz w:val="24"/>
          <w:szCs w:val="24"/>
        </w:rPr>
        <w:t xml:space="preserve"> (</w:t>
      </w:r>
      <w:proofErr w:type="spellStart"/>
      <w:r w:rsidRPr="00573DC9">
        <w:rPr>
          <w:i/>
          <w:color w:val="000000"/>
          <w:sz w:val="24"/>
          <w:szCs w:val="24"/>
        </w:rPr>
        <w:t>piecpadsmit</w:t>
      </w:r>
      <w:proofErr w:type="spellEnd"/>
      <w:r w:rsidRPr="00573DC9">
        <w:rPr>
          <w:i/>
          <w:color w:val="000000"/>
          <w:sz w:val="24"/>
          <w:szCs w:val="24"/>
        </w:rPr>
        <w:t>)</w:t>
      </w:r>
      <w:r w:rsidRPr="00573DC9">
        <w:rPr>
          <w:color w:val="000000"/>
          <w:sz w:val="24"/>
          <w:szCs w:val="24"/>
        </w:rPr>
        <w:t xml:space="preserve"> </w:t>
      </w:r>
      <w:proofErr w:type="spellStart"/>
      <w:r w:rsidRPr="00573DC9">
        <w:rPr>
          <w:color w:val="000000"/>
          <w:sz w:val="24"/>
          <w:szCs w:val="24"/>
        </w:rPr>
        <w:t>dienām</w:t>
      </w:r>
      <w:proofErr w:type="spellEnd"/>
      <w:r w:rsidRPr="00573DC9">
        <w:rPr>
          <w:color w:val="000000"/>
          <w:sz w:val="24"/>
          <w:szCs w:val="24"/>
        </w:rPr>
        <w:t>.</w:t>
      </w:r>
    </w:p>
    <w:p w14:paraId="4B513218" w14:textId="77777777" w:rsidR="006523BF" w:rsidRPr="00573DC9" w:rsidRDefault="006523BF" w:rsidP="007B37C7">
      <w:pPr>
        <w:numPr>
          <w:ilvl w:val="1"/>
          <w:numId w:val="75"/>
        </w:numPr>
        <w:tabs>
          <w:tab w:val="left" w:pos="0"/>
          <w:tab w:val="left" w:pos="567"/>
        </w:tabs>
        <w:suppressAutoHyphens/>
        <w:autoSpaceDE w:val="0"/>
        <w:ind w:left="0" w:firstLine="0"/>
        <w:jc w:val="both"/>
        <w:rPr>
          <w:sz w:val="24"/>
          <w:szCs w:val="24"/>
        </w:rPr>
      </w:pPr>
      <w:proofErr w:type="spellStart"/>
      <w:r w:rsidRPr="00573DC9">
        <w:rPr>
          <w:sz w:val="24"/>
          <w:szCs w:val="24"/>
        </w:rPr>
        <w:t>Puses</w:t>
      </w:r>
      <w:proofErr w:type="spellEnd"/>
      <w:r w:rsidRPr="00573DC9">
        <w:rPr>
          <w:sz w:val="24"/>
          <w:szCs w:val="24"/>
        </w:rPr>
        <w:t xml:space="preserve"> var </w:t>
      </w:r>
      <w:proofErr w:type="spellStart"/>
      <w:r w:rsidRPr="00573DC9">
        <w:rPr>
          <w:sz w:val="24"/>
          <w:szCs w:val="24"/>
        </w:rPr>
        <w:t>izbeigt</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abpusēji</w:t>
      </w:r>
      <w:proofErr w:type="spellEnd"/>
      <w:r w:rsidRPr="00573DC9">
        <w:rPr>
          <w:sz w:val="24"/>
          <w:szCs w:val="24"/>
        </w:rPr>
        <w:t xml:space="preserve"> </w:t>
      </w:r>
      <w:proofErr w:type="spellStart"/>
      <w:r w:rsidRPr="00573DC9">
        <w:rPr>
          <w:sz w:val="24"/>
          <w:szCs w:val="24"/>
        </w:rPr>
        <w:t>rakstveidā</w:t>
      </w:r>
      <w:proofErr w:type="spellEnd"/>
      <w:r w:rsidRPr="00573DC9">
        <w:rPr>
          <w:sz w:val="24"/>
          <w:szCs w:val="24"/>
        </w:rPr>
        <w:t xml:space="preserve"> </w:t>
      </w:r>
      <w:proofErr w:type="spellStart"/>
      <w:r w:rsidRPr="00573DC9">
        <w:rPr>
          <w:sz w:val="24"/>
          <w:szCs w:val="24"/>
        </w:rPr>
        <w:t>vienojoties</w:t>
      </w:r>
      <w:proofErr w:type="spellEnd"/>
      <w:r w:rsidRPr="00573DC9">
        <w:rPr>
          <w:sz w:val="24"/>
          <w:szCs w:val="24"/>
        </w:rPr>
        <w:t>.</w:t>
      </w:r>
    </w:p>
    <w:p w14:paraId="04FB9A3D" w14:textId="77777777" w:rsidR="006523BF" w:rsidRPr="00573DC9" w:rsidRDefault="006523BF" w:rsidP="007B37C7">
      <w:pPr>
        <w:numPr>
          <w:ilvl w:val="1"/>
          <w:numId w:val="75"/>
        </w:numPr>
        <w:tabs>
          <w:tab w:val="left" w:pos="0"/>
          <w:tab w:val="left" w:pos="567"/>
        </w:tabs>
        <w:suppressAutoHyphens/>
        <w:autoSpaceDE w:val="0"/>
        <w:ind w:left="0" w:firstLine="0"/>
        <w:jc w:val="both"/>
        <w:rPr>
          <w:sz w:val="24"/>
          <w:szCs w:val="24"/>
        </w:rPr>
      </w:pP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izbeigšanas</w:t>
      </w:r>
      <w:proofErr w:type="spellEnd"/>
      <w:r w:rsidRPr="00573DC9">
        <w:rPr>
          <w:sz w:val="24"/>
          <w:szCs w:val="24"/>
        </w:rPr>
        <w:t xml:space="preserve"> </w:t>
      </w:r>
      <w:proofErr w:type="spellStart"/>
      <w:r w:rsidRPr="00573DC9">
        <w:rPr>
          <w:sz w:val="24"/>
          <w:szCs w:val="24"/>
        </w:rPr>
        <w:t>gadījumā</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jānodod</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izstrādātās</w:t>
      </w:r>
      <w:proofErr w:type="spellEnd"/>
      <w:r w:rsidRPr="00573DC9">
        <w:rPr>
          <w:sz w:val="24"/>
          <w:szCs w:val="24"/>
        </w:rPr>
        <w:t xml:space="preserve"> </w:t>
      </w:r>
      <w:proofErr w:type="spellStart"/>
      <w:r w:rsidRPr="00573DC9">
        <w:rPr>
          <w:sz w:val="24"/>
          <w:szCs w:val="24"/>
        </w:rPr>
        <w:t>Dokumentācijas</w:t>
      </w:r>
      <w:proofErr w:type="spellEnd"/>
      <w:r w:rsidRPr="00573DC9">
        <w:rPr>
          <w:sz w:val="24"/>
          <w:szCs w:val="24"/>
        </w:rPr>
        <w:t xml:space="preserve"> </w:t>
      </w:r>
      <w:proofErr w:type="spellStart"/>
      <w:r w:rsidRPr="00573DC9">
        <w:rPr>
          <w:sz w:val="24"/>
          <w:szCs w:val="24"/>
        </w:rPr>
        <w:t>esošajā</w:t>
      </w:r>
      <w:proofErr w:type="spellEnd"/>
      <w:r w:rsidRPr="00573DC9">
        <w:rPr>
          <w:sz w:val="24"/>
          <w:szCs w:val="24"/>
        </w:rPr>
        <w:t xml:space="preserve"> </w:t>
      </w:r>
      <w:proofErr w:type="spellStart"/>
      <w:r w:rsidRPr="00573DC9">
        <w:rPr>
          <w:sz w:val="24"/>
          <w:szCs w:val="24"/>
        </w:rPr>
        <w:t>apjomā</w:t>
      </w:r>
      <w:proofErr w:type="spellEnd"/>
      <w:r w:rsidRPr="00573DC9">
        <w:rPr>
          <w:sz w:val="24"/>
          <w:szCs w:val="24"/>
        </w:rPr>
        <w:t>.</w:t>
      </w:r>
    </w:p>
    <w:p w14:paraId="4358CFA1" w14:textId="77777777" w:rsidR="006523BF" w:rsidRPr="00573DC9" w:rsidRDefault="006523BF" w:rsidP="006523BF">
      <w:pPr>
        <w:tabs>
          <w:tab w:val="left" w:pos="0"/>
          <w:tab w:val="left" w:pos="568"/>
        </w:tabs>
        <w:autoSpaceDE w:val="0"/>
        <w:jc w:val="both"/>
        <w:rPr>
          <w:sz w:val="24"/>
          <w:szCs w:val="24"/>
        </w:rPr>
      </w:pPr>
    </w:p>
    <w:p w14:paraId="4122398A" w14:textId="77777777" w:rsidR="006523BF" w:rsidRPr="00573DC9" w:rsidRDefault="006523BF" w:rsidP="007B37C7">
      <w:pPr>
        <w:numPr>
          <w:ilvl w:val="0"/>
          <w:numId w:val="75"/>
        </w:numPr>
        <w:tabs>
          <w:tab w:val="left" w:pos="0"/>
          <w:tab w:val="left" w:pos="435"/>
        </w:tabs>
        <w:suppressAutoHyphens/>
        <w:autoSpaceDE w:val="0"/>
        <w:jc w:val="center"/>
        <w:rPr>
          <w:b/>
          <w:bCs/>
          <w:sz w:val="24"/>
          <w:szCs w:val="24"/>
        </w:rPr>
      </w:pPr>
      <w:proofErr w:type="spellStart"/>
      <w:r w:rsidRPr="00573DC9">
        <w:rPr>
          <w:b/>
          <w:bCs/>
          <w:sz w:val="24"/>
          <w:szCs w:val="24"/>
        </w:rPr>
        <w:t>Konfidencialitāte</w:t>
      </w:r>
      <w:proofErr w:type="spellEnd"/>
    </w:p>
    <w:p w14:paraId="59064C1B" w14:textId="77777777" w:rsidR="006523BF" w:rsidRPr="00573DC9" w:rsidRDefault="006523BF" w:rsidP="007B37C7">
      <w:pPr>
        <w:numPr>
          <w:ilvl w:val="1"/>
          <w:numId w:val="75"/>
        </w:numPr>
        <w:tabs>
          <w:tab w:val="left" w:pos="426"/>
          <w:tab w:val="left" w:pos="567"/>
        </w:tabs>
        <w:suppressAutoHyphens/>
        <w:autoSpaceDE w:val="0"/>
        <w:ind w:left="0" w:firstLine="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apņemas</w:t>
      </w:r>
      <w:proofErr w:type="spellEnd"/>
      <w:r w:rsidRPr="00573DC9">
        <w:rPr>
          <w:sz w:val="24"/>
          <w:szCs w:val="24"/>
        </w:rPr>
        <w:t xml:space="preserve"> </w:t>
      </w:r>
      <w:proofErr w:type="spellStart"/>
      <w:r w:rsidRPr="00573DC9">
        <w:rPr>
          <w:sz w:val="24"/>
          <w:szCs w:val="24"/>
        </w:rPr>
        <w:t>aizsargāt</w:t>
      </w:r>
      <w:proofErr w:type="spellEnd"/>
      <w:r w:rsidRPr="00573DC9">
        <w:rPr>
          <w:sz w:val="24"/>
          <w:szCs w:val="24"/>
        </w:rPr>
        <w:t xml:space="preserve">, </w:t>
      </w:r>
      <w:proofErr w:type="spellStart"/>
      <w:r w:rsidRPr="00573DC9">
        <w:rPr>
          <w:sz w:val="24"/>
          <w:szCs w:val="24"/>
        </w:rPr>
        <w:t>neizplatīt</w:t>
      </w:r>
      <w:proofErr w:type="spellEnd"/>
      <w:r w:rsidRPr="00573DC9">
        <w:rPr>
          <w:sz w:val="24"/>
          <w:szCs w:val="24"/>
        </w:rPr>
        <w:t xml:space="preserve"> un bez </w:t>
      </w:r>
      <w:proofErr w:type="spellStart"/>
      <w:r w:rsidRPr="00573DC9">
        <w:rPr>
          <w:sz w:val="24"/>
          <w:szCs w:val="24"/>
        </w:rPr>
        <w:t>iepriekšējas</w:t>
      </w:r>
      <w:proofErr w:type="spellEnd"/>
      <w:r w:rsidRPr="00573DC9">
        <w:rPr>
          <w:sz w:val="24"/>
          <w:szCs w:val="24"/>
        </w:rPr>
        <w:t xml:space="preserve"> </w:t>
      </w:r>
      <w:proofErr w:type="spellStart"/>
      <w:r w:rsidRPr="00573DC9">
        <w:rPr>
          <w:sz w:val="24"/>
          <w:szCs w:val="24"/>
        </w:rPr>
        <w:t>savstarpējas</w:t>
      </w:r>
      <w:proofErr w:type="spellEnd"/>
      <w:r w:rsidRPr="00573DC9">
        <w:rPr>
          <w:sz w:val="24"/>
          <w:szCs w:val="24"/>
        </w:rPr>
        <w:t xml:space="preserve"> </w:t>
      </w:r>
      <w:proofErr w:type="spellStart"/>
      <w:r w:rsidRPr="00573DC9">
        <w:rPr>
          <w:sz w:val="24"/>
          <w:szCs w:val="24"/>
        </w:rPr>
        <w:t>rakstiskas</w:t>
      </w:r>
      <w:proofErr w:type="spellEnd"/>
      <w:r w:rsidRPr="00573DC9">
        <w:rPr>
          <w:sz w:val="24"/>
          <w:szCs w:val="24"/>
        </w:rPr>
        <w:t xml:space="preserve"> </w:t>
      </w:r>
      <w:proofErr w:type="spellStart"/>
      <w:r w:rsidRPr="00573DC9">
        <w:rPr>
          <w:sz w:val="24"/>
          <w:szCs w:val="24"/>
        </w:rPr>
        <w:t>saskaņošanas</w:t>
      </w:r>
      <w:proofErr w:type="spellEnd"/>
      <w:r w:rsidRPr="00573DC9">
        <w:rPr>
          <w:sz w:val="24"/>
          <w:szCs w:val="24"/>
        </w:rPr>
        <w:t xml:space="preserve"> </w:t>
      </w:r>
      <w:proofErr w:type="spellStart"/>
      <w:r w:rsidRPr="00573DC9">
        <w:rPr>
          <w:sz w:val="24"/>
          <w:szCs w:val="24"/>
        </w:rPr>
        <w:t>neizpaust</w:t>
      </w:r>
      <w:proofErr w:type="spellEnd"/>
      <w:r w:rsidRPr="00573DC9">
        <w:rPr>
          <w:sz w:val="24"/>
          <w:szCs w:val="24"/>
        </w:rPr>
        <w:t xml:space="preserve"> </w:t>
      </w:r>
      <w:proofErr w:type="spellStart"/>
      <w:r w:rsidRPr="00573DC9">
        <w:rPr>
          <w:sz w:val="24"/>
          <w:szCs w:val="24"/>
        </w:rPr>
        <w:t>trešajām</w:t>
      </w:r>
      <w:proofErr w:type="spellEnd"/>
      <w:r w:rsidRPr="00573DC9">
        <w:rPr>
          <w:sz w:val="24"/>
          <w:szCs w:val="24"/>
        </w:rPr>
        <w:t xml:space="preserve"> </w:t>
      </w:r>
      <w:proofErr w:type="spellStart"/>
      <w:r w:rsidRPr="00573DC9">
        <w:rPr>
          <w:sz w:val="24"/>
          <w:szCs w:val="24"/>
        </w:rPr>
        <w:t>personām</w:t>
      </w:r>
      <w:proofErr w:type="spellEnd"/>
      <w:r w:rsidRPr="00573DC9">
        <w:rPr>
          <w:sz w:val="24"/>
          <w:szCs w:val="24"/>
        </w:rPr>
        <w:t xml:space="preserve"> </w:t>
      </w:r>
      <w:proofErr w:type="spellStart"/>
      <w:r w:rsidRPr="00573DC9">
        <w:rPr>
          <w:sz w:val="24"/>
          <w:szCs w:val="24"/>
        </w:rPr>
        <w:t>konfidenciālu</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w:t>
      </w:r>
      <w:proofErr w:type="spellStart"/>
      <w:r w:rsidRPr="00573DC9">
        <w:rPr>
          <w:sz w:val="24"/>
          <w:szCs w:val="24"/>
        </w:rPr>
        <w:t>pilnīgi</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daļēji</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citu</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w:t>
      </w:r>
      <w:proofErr w:type="spellStart"/>
      <w:r w:rsidRPr="00573DC9">
        <w:rPr>
          <w:sz w:val="24"/>
          <w:szCs w:val="24"/>
        </w:rPr>
        <w:t>saistītu</w:t>
      </w:r>
      <w:proofErr w:type="spellEnd"/>
      <w:r w:rsidRPr="00573DC9">
        <w:rPr>
          <w:sz w:val="24"/>
          <w:szCs w:val="24"/>
        </w:rPr>
        <w:t xml:space="preserve"> </w:t>
      </w:r>
      <w:proofErr w:type="spellStart"/>
      <w:r w:rsidRPr="00573DC9">
        <w:rPr>
          <w:sz w:val="24"/>
          <w:szCs w:val="24"/>
        </w:rPr>
        <w:t>dokumentu</w:t>
      </w:r>
      <w:proofErr w:type="spellEnd"/>
      <w:r w:rsidRPr="00573DC9">
        <w:rPr>
          <w:sz w:val="24"/>
          <w:szCs w:val="24"/>
        </w:rPr>
        <w:t xml:space="preserve"> </w:t>
      </w:r>
      <w:proofErr w:type="spellStart"/>
      <w:r w:rsidRPr="00573DC9">
        <w:rPr>
          <w:sz w:val="24"/>
          <w:szCs w:val="24"/>
        </w:rPr>
        <w:t>saturu</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par </w:t>
      </w:r>
      <w:proofErr w:type="spellStart"/>
      <w:r w:rsidRPr="00573DC9">
        <w:rPr>
          <w:sz w:val="24"/>
          <w:szCs w:val="24"/>
        </w:rPr>
        <w:t>Pušu</w:t>
      </w:r>
      <w:proofErr w:type="spellEnd"/>
      <w:r w:rsidRPr="00573DC9">
        <w:rPr>
          <w:sz w:val="24"/>
          <w:szCs w:val="24"/>
        </w:rPr>
        <w:t xml:space="preserve"> </w:t>
      </w:r>
      <w:proofErr w:type="spellStart"/>
      <w:r w:rsidRPr="00573DC9">
        <w:rPr>
          <w:sz w:val="24"/>
          <w:szCs w:val="24"/>
        </w:rPr>
        <w:t>finansiālo</w:t>
      </w:r>
      <w:proofErr w:type="spellEnd"/>
      <w:r w:rsidRPr="00573DC9">
        <w:rPr>
          <w:sz w:val="24"/>
          <w:szCs w:val="24"/>
        </w:rPr>
        <w:t xml:space="preserve"> </w:t>
      </w:r>
      <w:proofErr w:type="spellStart"/>
      <w:r w:rsidRPr="00573DC9">
        <w:rPr>
          <w:sz w:val="24"/>
          <w:szCs w:val="24"/>
        </w:rPr>
        <w:t>situāciju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finanšu</w:t>
      </w:r>
      <w:proofErr w:type="spellEnd"/>
      <w:r w:rsidRPr="00573DC9">
        <w:rPr>
          <w:sz w:val="24"/>
          <w:szCs w:val="24"/>
        </w:rPr>
        <w:t xml:space="preserve"> </w:t>
      </w:r>
      <w:proofErr w:type="spellStart"/>
      <w:r w:rsidRPr="00573DC9">
        <w:rPr>
          <w:sz w:val="24"/>
          <w:szCs w:val="24"/>
        </w:rPr>
        <w:t>avotiem</w:t>
      </w:r>
      <w:proofErr w:type="spellEnd"/>
      <w:r w:rsidRPr="00573DC9">
        <w:rPr>
          <w:sz w:val="24"/>
          <w:szCs w:val="24"/>
        </w:rPr>
        <w:t xml:space="preserve">, </w:t>
      </w:r>
      <w:proofErr w:type="spellStart"/>
      <w:r w:rsidRPr="00573DC9">
        <w:rPr>
          <w:sz w:val="24"/>
          <w:szCs w:val="24"/>
        </w:rPr>
        <w:t>vadības</w:t>
      </w:r>
      <w:proofErr w:type="spellEnd"/>
      <w:r w:rsidRPr="00573DC9">
        <w:rPr>
          <w:sz w:val="24"/>
          <w:szCs w:val="24"/>
        </w:rPr>
        <w:t xml:space="preserve"> </w:t>
      </w:r>
      <w:proofErr w:type="spellStart"/>
      <w:r w:rsidRPr="00573DC9">
        <w:rPr>
          <w:sz w:val="24"/>
          <w:szCs w:val="24"/>
        </w:rPr>
        <w:t>sistēmu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saimnieciskajām</w:t>
      </w:r>
      <w:proofErr w:type="spellEnd"/>
      <w:r w:rsidRPr="00573DC9">
        <w:rPr>
          <w:sz w:val="24"/>
          <w:szCs w:val="24"/>
        </w:rPr>
        <w:t xml:space="preserve"> </w:t>
      </w:r>
      <w:proofErr w:type="spellStart"/>
      <w:r w:rsidRPr="00573DC9">
        <w:rPr>
          <w:sz w:val="24"/>
          <w:szCs w:val="24"/>
        </w:rPr>
        <w:t>darbībām</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tehniska</w:t>
      </w:r>
      <w:proofErr w:type="spellEnd"/>
      <w:r w:rsidRPr="00573DC9">
        <w:rPr>
          <w:sz w:val="24"/>
          <w:szCs w:val="24"/>
        </w:rPr>
        <w:t xml:space="preserve">, </w:t>
      </w:r>
      <w:proofErr w:type="spellStart"/>
      <w:r w:rsidRPr="00573DC9">
        <w:rPr>
          <w:sz w:val="24"/>
          <w:szCs w:val="24"/>
        </w:rPr>
        <w:t>komerciāla</w:t>
      </w:r>
      <w:proofErr w:type="spellEnd"/>
      <w:r w:rsidRPr="00573DC9">
        <w:rPr>
          <w:sz w:val="24"/>
          <w:szCs w:val="24"/>
        </w:rPr>
        <w:t xml:space="preserve"> un </w:t>
      </w:r>
      <w:proofErr w:type="spellStart"/>
      <w:r w:rsidRPr="00573DC9">
        <w:rPr>
          <w:sz w:val="24"/>
          <w:szCs w:val="24"/>
        </w:rPr>
        <w:t>jebkāda</w:t>
      </w:r>
      <w:proofErr w:type="spellEnd"/>
      <w:r w:rsidRPr="00573DC9">
        <w:rPr>
          <w:sz w:val="24"/>
          <w:szCs w:val="24"/>
        </w:rPr>
        <w:t xml:space="preserve"> </w:t>
      </w:r>
      <w:proofErr w:type="spellStart"/>
      <w:r w:rsidRPr="00573DC9">
        <w:rPr>
          <w:sz w:val="24"/>
          <w:szCs w:val="24"/>
        </w:rPr>
        <w:t>cita</w:t>
      </w:r>
      <w:proofErr w:type="spellEnd"/>
      <w:r w:rsidRPr="00573DC9">
        <w:rPr>
          <w:sz w:val="24"/>
          <w:szCs w:val="24"/>
        </w:rPr>
        <w:t xml:space="preserve"> </w:t>
      </w:r>
      <w:proofErr w:type="spellStart"/>
      <w:r w:rsidRPr="00573DC9">
        <w:rPr>
          <w:sz w:val="24"/>
          <w:szCs w:val="24"/>
        </w:rPr>
        <w:t>rakstura</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par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darbību</w:t>
      </w:r>
      <w:proofErr w:type="spellEnd"/>
      <w:r w:rsidRPr="00573DC9">
        <w:rPr>
          <w:sz w:val="24"/>
          <w:szCs w:val="24"/>
        </w:rPr>
        <w:t xml:space="preserve">), kas </w:t>
      </w:r>
      <w:proofErr w:type="spellStart"/>
      <w:r w:rsidRPr="00573DC9">
        <w:rPr>
          <w:sz w:val="24"/>
          <w:szCs w:val="24"/>
        </w:rPr>
        <w:t>kļuvusi</w:t>
      </w:r>
      <w:proofErr w:type="spellEnd"/>
      <w:r w:rsidRPr="00573DC9">
        <w:rPr>
          <w:sz w:val="24"/>
          <w:szCs w:val="24"/>
        </w:rPr>
        <w:t xml:space="preserve"> </w:t>
      </w:r>
      <w:proofErr w:type="spellStart"/>
      <w:r w:rsidRPr="00573DC9">
        <w:rPr>
          <w:sz w:val="24"/>
          <w:szCs w:val="24"/>
        </w:rPr>
        <w:t>tām</w:t>
      </w:r>
      <w:proofErr w:type="spellEnd"/>
      <w:r w:rsidRPr="00573DC9">
        <w:rPr>
          <w:sz w:val="24"/>
          <w:szCs w:val="24"/>
        </w:rPr>
        <w:t xml:space="preserve"> </w:t>
      </w:r>
      <w:proofErr w:type="spellStart"/>
      <w:r w:rsidRPr="00573DC9">
        <w:rPr>
          <w:sz w:val="24"/>
          <w:szCs w:val="24"/>
        </w:rPr>
        <w:t>pieejama</w:t>
      </w:r>
      <w:proofErr w:type="spellEnd"/>
      <w:r w:rsidRPr="00573DC9">
        <w:rPr>
          <w:sz w:val="24"/>
          <w:szCs w:val="24"/>
        </w:rPr>
        <w:t xml:space="preserve"> </w:t>
      </w:r>
      <w:proofErr w:type="spellStart"/>
      <w:r w:rsidRPr="00573DC9">
        <w:rPr>
          <w:sz w:val="24"/>
          <w:szCs w:val="24"/>
        </w:rPr>
        <w:t>līgumsaistību</w:t>
      </w:r>
      <w:proofErr w:type="spellEnd"/>
      <w:r w:rsidRPr="00573DC9">
        <w:rPr>
          <w:sz w:val="24"/>
          <w:szCs w:val="24"/>
        </w:rPr>
        <w:t xml:space="preserve"> </w:t>
      </w:r>
      <w:proofErr w:type="spellStart"/>
      <w:r w:rsidRPr="00573DC9">
        <w:rPr>
          <w:sz w:val="24"/>
          <w:szCs w:val="24"/>
        </w:rPr>
        <w:t>izpildes</w:t>
      </w:r>
      <w:proofErr w:type="spellEnd"/>
      <w:r w:rsidRPr="00573DC9">
        <w:rPr>
          <w:sz w:val="24"/>
          <w:szCs w:val="24"/>
        </w:rPr>
        <w:t xml:space="preserve"> </w:t>
      </w:r>
      <w:proofErr w:type="spellStart"/>
      <w:r w:rsidRPr="00573DC9">
        <w:rPr>
          <w:sz w:val="24"/>
          <w:szCs w:val="24"/>
        </w:rPr>
        <w:t>gaitā</w:t>
      </w:r>
      <w:proofErr w:type="spellEnd"/>
      <w:r w:rsidRPr="00573DC9">
        <w:rPr>
          <w:sz w:val="24"/>
          <w:szCs w:val="24"/>
        </w:rPr>
        <w:t xml:space="preserve">, </w:t>
      </w:r>
      <w:proofErr w:type="spellStart"/>
      <w:r w:rsidRPr="00573DC9">
        <w:rPr>
          <w:sz w:val="24"/>
          <w:szCs w:val="24"/>
        </w:rPr>
        <w:t>izņemot</w:t>
      </w:r>
      <w:proofErr w:type="spellEnd"/>
      <w:r w:rsidRPr="00573DC9">
        <w:rPr>
          <w:sz w:val="24"/>
          <w:szCs w:val="24"/>
        </w:rPr>
        <w:t xml:space="preserve"> </w:t>
      </w:r>
      <w:proofErr w:type="spellStart"/>
      <w:r w:rsidRPr="00573DC9">
        <w:rPr>
          <w:sz w:val="24"/>
          <w:szCs w:val="24"/>
        </w:rPr>
        <w:t>Latvijas</w:t>
      </w:r>
      <w:proofErr w:type="spellEnd"/>
      <w:r w:rsidRPr="00573DC9">
        <w:rPr>
          <w:sz w:val="24"/>
          <w:szCs w:val="24"/>
        </w:rPr>
        <w:t xml:space="preserve"> </w:t>
      </w:r>
      <w:proofErr w:type="spellStart"/>
      <w:r w:rsidRPr="00573DC9">
        <w:rPr>
          <w:sz w:val="24"/>
          <w:szCs w:val="24"/>
        </w:rPr>
        <w:t>Republikas</w:t>
      </w:r>
      <w:proofErr w:type="spellEnd"/>
      <w:r w:rsidRPr="00573DC9">
        <w:rPr>
          <w:sz w:val="24"/>
          <w:szCs w:val="24"/>
        </w:rPr>
        <w:t xml:space="preserve"> </w:t>
      </w:r>
      <w:proofErr w:type="spellStart"/>
      <w:r w:rsidRPr="00573DC9">
        <w:rPr>
          <w:sz w:val="24"/>
          <w:szCs w:val="24"/>
        </w:rPr>
        <w:t>normatīvajos</w:t>
      </w:r>
      <w:proofErr w:type="spellEnd"/>
      <w:r w:rsidRPr="00573DC9">
        <w:rPr>
          <w:sz w:val="24"/>
          <w:szCs w:val="24"/>
        </w:rPr>
        <w:t xml:space="preserve"> </w:t>
      </w:r>
      <w:proofErr w:type="spellStart"/>
      <w:r w:rsidRPr="00573DC9">
        <w:rPr>
          <w:sz w:val="24"/>
          <w:szCs w:val="24"/>
        </w:rPr>
        <w:t>aktos</w:t>
      </w:r>
      <w:proofErr w:type="spellEnd"/>
      <w:r w:rsidRPr="00573DC9">
        <w:rPr>
          <w:sz w:val="24"/>
          <w:szCs w:val="24"/>
        </w:rPr>
        <w:t xml:space="preserve"> </w:t>
      </w:r>
      <w:proofErr w:type="spellStart"/>
      <w:r w:rsidRPr="00573DC9">
        <w:rPr>
          <w:sz w:val="24"/>
          <w:szCs w:val="24"/>
        </w:rPr>
        <w:t>paredzētos</w:t>
      </w:r>
      <w:proofErr w:type="spellEnd"/>
      <w:r w:rsidRPr="00573DC9">
        <w:rPr>
          <w:sz w:val="24"/>
          <w:szCs w:val="24"/>
        </w:rPr>
        <w:t xml:space="preserve"> </w:t>
      </w:r>
      <w:proofErr w:type="spellStart"/>
      <w:r w:rsidRPr="00573DC9">
        <w:rPr>
          <w:sz w:val="24"/>
          <w:szCs w:val="24"/>
        </w:rPr>
        <w:t>gadījumus</w:t>
      </w:r>
      <w:proofErr w:type="spellEnd"/>
      <w:r w:rsidRPr="00573DC9">
        <w:rPr>
          <w:sz w:val="24"/>
          <w:szCs w:val="24"/>
        </w:rPr>
        <w:t>.</w:t>
      </w:r>
    </w:p>
    <w:p w14:paraId="61A29401" w14:textId="77777777" w:rsidR="006523BF" w:rsidRPr="00573DC9" w:rsidRDefault="006523BF" w:rsidP="007B37C7">
      <w:pPr>
        <w:numPr>
          <w:ilvl w:val="1"/>
          <w:numId w:val="75"/>
        </w:numPr>
        <w:tabs>
          <w:tab w:val="left" w:pos="426"/>
          <w:tab w:val="left" w:pos="567"/>
        </w:tabs>
        <w:suppressAutoHyphens/>
        <w:autoSpaceDE w:val="0"/>
        <w:ind w:left="0" w:firstLine="0"/>
        <w:jc w:val="both"/>
        <w:rPr>
          <w:sz w:val="24"/>
          <w:szCs w:val="24"/>
        </w:rPr>
      </w:pPr>
      <w:proofErr w:type="spellStart"/>
      <w:r w:rsidRPr="00573DC9">
        <w:rPr>
          <w:sz w:val="24"/>
          <w:szCs w:val="24"/>
        </w:rPr>
        <w:t>Pusēm</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tiesības</w:t>
      </w:r>
      <w:proofErr w:type="spellEnd"/>
      <w:r w:rsidRPr="00573DC9">
        <w:rPr>
          <w:sz w:val="24"/>
          <w:szCs w:val="24"/>
        </w:rPr>
        <w:t xml:space="preserve"> </w:t>
      </w:r>
      <w:proofErr w:type="spellStart"/>
      <w:r w:rsidRPr="00573DC9">
        <w:rPr>
          <w:sz w:val="24"/>
          <w:szCs w:val="24"/>
        </w:rPr>
        <w:t>sniegt</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w:t>
      </w:r>
      <w:proofErr w:type="spellStart"/>
      <w:r w:rsidRPr="00573DC9">
        <w:rPr>
          <w:sz w:val="24"/>
          <w:szCs w:val="24"/>
        </w:rPr>
        <w:t>saviem</w:t>
      </w:r>
      <w:proofErr w:type="spellEnd"/>
      <w:r w:rsidRPr="00573DC9">
        <w:rPr>
          <w:sz w:val="24"/>
          <w:szCs w:val="24"/>
        </w:rPr>
        <w:t xml:space="preserve"> </w:t>
      </w:r>
      <w:proofErr w:type="spellStart"/>
      <w:r w:rsidRPr="00573DC9">
        <w:rPr>
          <w:sz w:val="24"/>
          <w:szCs w:val="24"/>
        </w:rPr>
        <w:t>apakšuzņēmējiem</w:t>
      </w:r>
      <w:proofErr w:type="spellEnd"/>
      <w:r w:rsidRPr="00573DC9">
        <w:rPr>
          <w:sz w:val="24"/>
          <w:szCs w:val="24"/>
        </w:rPr>
        <w:t xml:space="preserve">, </w:t>
      </w:r>
      <w:proofErr w:type="spellStart"/>
      <w:r w:rsidRPr="00573DC9">
        <w:rPr>
          <w:sz w:val="24"/>
          <w:szCs w:val="24"/>
        </w:rPr>
        <w:t>piegādātājiem</w:t>
      </w:r>
      <w:proofErr w:type="spellEnd"/>
      <w:r w:rsidRPr="00573DC9">
        <w:rPr>
          <w:sz w:val="24"/>
          <w:szCs w:val="24"/>
        </w:rPr>
        <w:t xml:space="preserve"> un </w:t>
      </w:r>
      <w:proofErr w:type="spellStart"/>
      <w:r w:rsidRPr="00573DC9">
        <w:rPr>
          <w:sz w:val="24"/>
          <w:szCs w:val="24"/>
        </w:rPr>
        <w:t>darbiniekiem</w:t>
      </w:r>
      <w:proofErr w:type="spellEnd"/>
      <w:r w:rsidRPr="00573DC9">
        <w:rPr>
          <w:sz w:val="24"/>
          <w:szCs w:val="24"/>
        </w:rPr>
        <w:t xml:space="preserve">, ja </w:t>
      </w:r>
      <w:proofErr w:type="spellStart"/>
      <w:r w:rsidRPr="00573DC9">
        <w:rPr>
          <w:sz w:val="24"/>
          <w:szCs w:val="24"/>
        </w:rPr>
        <w:t>tiem</w:t>
      </w:r>
      <w:proofErr w:type="spellEnd"/>
      <w:r w:rsidRPr="00573DC9">
        <w:rPr>
          <w:sz w:val="24"/>
          <w:szCs w:val="24"/>
        </w:rPr>
        <w:t xml:space="preserve"> </w:t>
      </w:r>
      <w:proofErr w:type="spellStart"/>
      <w:r w:rsidRPr="00573DC9">
        <w:rPr>
          <w:sz w:val="24"/>
          <w:szCs w:val="24"/>
        </w:rPr>
        <w:t>šī</w:t>
      </w:r>
      <w:proofErr w:type="spellEnd"/>
      <w:r w:rsidRPr="00573DC9">
        <w:rPr>
          <w:sz w:val="24"/>
          <w:szCs w:val="24"/>
        </w:rPr>
        <w:t xml:space="preserve"> </w:t>
      </w:r>
      <w:proofErr w:type="spellStart"/>
      <w:r w:rsidRPr="00573DC9">
        <w:rPr>
          <w:sz w:val="24"/>
          <w:szCs w:val="24"/>
        </w:rPr>
        <w:t>informācija</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nepieciešama</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izpildei</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apņemas</w:t>
      </w:r>
      <w:proofErr w:type="spellEnd"/>
      <w:r w:rsidRPr="00573DC9">
        <w:rPr>
          <w:sz w:val="24"/>
          <w:szCs w:val="24"/>
        </w:rPr>
        <w:t xml:space="preserve"> </w:t>
      </w:r>
      <w:proofErr w:type="spellStart"/>
      <w:r w:rsidRPr="00573DC9">
        <w:rPr>
          <w:sz w:val="24"/>
          <w:szCs w:val="24"/>
        </w:rPr>
        <w:t>nodrošināt</w:t>
      </w:r>
      <w:proofErr w:type="spellEnd"/>
      <w:r w:rsidRPr="00573DC9">
        <w:rPr>
          <w:sz w:val="24"/>
          <w:szCs w:val="24"/>
        </w:rPr>
        <w:t xml:space="preserve"> </w:t>
      </w:r>
      <w:proofErr w:type="spellStart"/>
      <w:r w:rsidRPr="00573DC9">
        <w:rPr>
          <w:sz w:val="24"/>
          <w:szCs w:val="24"/>
        </w:rPr>
        <w:t>minētās</w:t>
      </w:r>
      <w:proofErr w:type="spellEnd"/>
      <w:r w:rsidRPr="00573DC9">
        <w:rPr>
          <w:sz w:val="24"/>
          <w:szCs w:val="24"/>
        </w:rPr>
        <w:t xml:space="preserve"> </w:t>
      </w:r>
      <w:proofErr w:type="spellStart"/>
      <w:r w:rsidRPr="00573DC9">
        <w:rPr>
          <w:sz w:val="24"/>
          <w:szCs w:val="24"/>
        </w:rPr>
        <w:t>informācijas</w:t>
      </w:r>
      <w:proofErr w:type="spellEnd"/>
      <w:r w:rsidRPr="00573DC9">
        <w:rPr>
          <w:sz w:val="24"/>
          <w:szCs w:val="24"/>
        </w:rPr>
        <w:t xml:space="preserve"> </w:t>
      </w:r>
      <w:proofErr w:type="spellStart"/>
      <w:r w:rsidRPr="00573DC9">
        <w:rPr>
          <w:sz w:val="24"/>
          <w:szCs w:val="24"/>
        </w:rPr>
        <w:t>neizpaušanu</w:t>
      </w:r>
      <w:proofErr w:type="spellEnd"/>
      <w:r w:rsidRPr="00573DC9">
        <w:rPr>
          <w:sz w:val="24"/>
          <w:szCs w:val="24"/>
        </w:rPr>
        <w:t xml:space="preserve"> no </w:t>
      </w:r>
      <w:proofErr w:type="spellStart"/>
      <w:r w:rsidRPr="00573DC9">
        <w:rPr>
          <w:sz w:val="24"/>
          <w:szCs w:val="24"/>
        </w:rPr>
        <w:t>darbinieku</w:t>
      </w:r>
      <w:proofErr w:type="spellEnd"/>
      <w:r w:rsidRPr="00573DC9">
        <w:rPr>
          <w:sz w:val="24"/>
          <w:szCs w:val="24"/>
        </w:rPr>
        <w:t xml:space="preserve">, </w:t>
      </w:r>
      <w:proofErr w:type="spellStart"/>
      <w:r w:rsidRPr="00573DC9">
        <w:rPr>
          <w:sz w:val="24"/>
          <w:szCs w:val="24"/>
        </w:rPr>
        <w:t>apakšuzņēmēju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trešo</w:t>
      </w:r>
      <w:proofErr w:type="spellEnd"/>
      <w:r w:rsidRPr="00573DC9">
        <w:rPr>
          <w:sz w:val="24"/>
          <w:szCs w:val="24"/>
        </w:rPr>
        <w:t xml:space="preserve"> </w:t>
      </w:r>
      <w:proofErr w:type="spellStart"/>
      <w:r w:rsidRPr="00573DC9">
        <w:rPr>
          <w:sz w:val="24"/>
          <w:szCs w:val="24"/>
        </w:rPr>
        <w:t>personu</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kas </w:t>
      </w:r>
      <w:proofErr w:type="spellStart"/>
      <w:r w:rsidRPr="00573DC9">
        <w:rPr>
          <w:sz w:val="24"/>
          <w:szCs w:val="24"/>
        </w:rPr>
        <w:t>piedalās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izpildē</w:t>
      </w:r>
      <w:proofErr w:type="spellEnd"/>
      <w:r w:rsidRPr="00573DC9">
        <w:rPr>
          <w:sz w:val="24"/>
          <w:szCs w:val="24"/>
        </w:rPr>
        <w:t>.</w:t>
      </w:r>
    </w:p>
    <w:p w14:paraId="3514CF4B" w14:textId="77777777" w:rsidR="006523BF" w:rsidRPr="00573DC9" w:rsidRDefault="006523BF" w:rsidP="007B37C7">
      <w:pPr>
        <w:numPr>
          <w:ilvl w:val="1"/>
          <w:numId w:val="75"/>
        </w:numPr>
        <w:tabs>
          <w:tab w:val="left" w:pos="426"/>
          <w:tab w:val="left" w:pos="567"/>
        </w:tabs>
        <w:suppressAutoHyphens/>
        <w:autoSpaceDE w:val="0"/>
        <w:ind w:left="0" w:firstLine="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savstarpēji</w:t>
      </w:r>
      <w:proofErr w:type="spellEnd"/>
      <w:r w:rsidRPr="00573DC9">
        <w:rPr>
          <w:sz w:val="24"/>
          <w:szCs w:val="24"/>
        </w:rPr>
        <w:t xml:space="preserve"> </w:t>
      </w:r>
      <w:proofErr w:type="spellStart"/>
      <w:r w:rsidRPr="00573DC9">
        <w:rPr>
          <w:sz w:val="24"/>
          <w:szCs w:val="24"/>
        </w:rPr>
        <w:t>atbildīgas</w:t>
      </w:r>
      <w:proofErr w:type="spellEnd"/>
      <w:r w:rsidRPr="00573DC9">
        <w:rPr>
          <w:sz w:val="24"/>
          <w:szCs w:val="24"/>
        </w:rPr>
        <w:t xml:space="preserve"> par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paredzēto</w:t>
      </w:r>
      <w:proofErr w:type="spellEnd"/>
      <w:r w:rsidRPr="00573DC9">
        <w:rPr>
          <w:sz w:val="24"/>
          <w:szCs w:val="24"/>
        </w:rPr>
        <w:t xml:space="preserve"> </w:t>
      </w:r>
      <w:proofErr w:type="spellStart"/>
      <w:r w:rsidRPr="00573DC9">
        <w:rPr>
          <w:sz w:val="24"/>
          <w:szCs w:val="24"/>
        </w:rPr>
        <w:t>konfidencialitātes</w:t>
      </w:r>
      <w:proofErr w:type="spellEnd"/>
      <w:r w:rsidRPr="00573DC9">
        <w:rPr>
          <w:sz w:val="24"/>
          <w:szCs w:val="24"/>
        </w:rPr>
        <w:t xml:space="preserve"> </w:t>
      </w:r>
      <w:proofErr w:type="spellStart"/>
      <w:r w:rsidRPr="00573DC9">
        <w:rPr>
          <w:sz w:val="24"/>
          <w:szCs w:val="24"/>
        </w:rPr>
        <w:t>noteikumu</w:t>
      </w:r>
      <w:proofErr w:type="spellEnd"/>
      <w:r w:rsidRPr="00573DC9">
        <w:rPr>
          <w:sz w:val="24"/>
          <w:szCs w:val="24"/>
        </w:rPr>
        <w:t xml:space="preserve"> </w:t>
      </w:r>
      <w:proofErr w:type="spellStart"/>
      <w:r w:rsidRPr="00573DC9">
        <w:rPr>
          <w:sz w:val="24"/>
          <w:szCs w:val="24"/>
        </w:rPr>
        <w:t>pārkāpšanu</w:t>
      </w:r>
      <w:proofErr w:type="spellEnd"/>
      <w:r w:rsidRPr="00573DC9">
        <w:rPr>
          <w:sz w:val="24"/>
          <w:szCs w:val="24"/>
        </w:rPr>
        <w:t>.</w:t>
      </w:r>
    </w:p>
    <w:p w14:paraId="7A613D6B" w14:textId="77777777" w:rsidR="006523BF" w:rsidRPr="00573DC9" w:rsidRDefault="006523BF" w:rsidP="007B37C7">
      <w:pPr>
        <w:numPr>
          <w:ilvl w:val="1"/>
          <w:numId w:val="75"/>
        </w:numPr>
        <w:tabs>
          <w:tab w:val="left" w:pos="426"/>
          <w:tab w:val="left" w:pos="567"/>
        </w:tabs>
        <w:suppressAutoHyphens/>
        <w:autoSpaceDE w:val="0"/>
        <w:ind w:left="0" w:firstLine="0"/>
        <w:jc w:val="both"/>
        <w:rPr>
          <w:sz w:val="24"/>
          <w:szCs w:val="24"/>
        </w:rPr>
      </w:pPr>
      <w:proofErr w:type="spellStart"/>
      <w:r w:rsidRPr="00573DC9">
        <w:rPr>
          <w:sz w:val="24"/>
          <w:szCs w:val="24"/>
        </w:rPr>
        <w:t>Līguma</w:t>
      </w:r>
      <w:proofErr w:type="spellEnd"/>
      <w:r w:rsidRPr="00573DC9">
        <w:rPr>
          <w:sz w:val="24"/>
          <w:szCs w:val="24"/>
        </w:rPr>
        <w:t xml:space="preserve"> 15.sadaļā </w:t>
      </w:r>
      <w:proofErr w:type="spellStart"/>
      <w:r w:rsidRPr="00573DC9">
        <w:rPr>
          <w:sz w:val="24"/>
          <w:szCs w:val="24"/>
        </w:rPr>
        <w:t>minētajiem</w:t>
      </w:r>
      <w:proofErr w:type="spellEnd"/>
      <w:r w:rsidRPr="00573DC9">
        <w:rPr>
          <w:sz w:val="24"/>
          <w:szCs w:val="24"/>
        </w:rPr>
        <w:t xml:space="preserve"> </w:t>
      </w:r>
      <w:proofErr w:type="spellStart"/>
      <w:r w:rsidRPr="00573DC9">
        <w:rPr>
          <w:sz w:val="24"/>
          <w:szCs w:val="24"/>
        </w:rPr>
        <w:t>noteikumiem</w:t>
      </w:r>
      <w:proofErr w:type="spellEnd"/>
      <w:r w:rsidRPr="00573DC9">
        <w:rPr>
          <w:sz w:val="24"/>
          <w:szCs w:val="24"/>
        </w:rPr>
        <w:t xml:space="preserve"> nav </w:t>
      </w:r>
      <w:proofErr w:type="spellStart"/>
      <w:r w:rsidRPr="00573DC9">
        <w:rPr>
          <w:sz w:val="24"/>
          <w:szCs w:val="24"/>
        </w:rPr>
        <w:t>laika</w:t>
      </w:r>
      <w:proofErr w:type="spellEnd"/>
      <w:r w:rsidRPr="00573DC9">
        <w:rPr>
          <w:sz w:val="24"/>
          <w:szCs w:val="24"/>
        </w:rPr>
        <w:t xml:space="preserve"> </w:t>
      </w:r>
      <w:proofErr w:type="spellStart"/>
      <w:r w:rsidRPr="00573DC9">
        <w:rPr>
          <w:sz w:val="24"/>
          <w:szCs w:val="24"/>
        </w:rPr>
        <w:t>ierobežojuma</w:t>
      </w:r>
      <w:proofErr w:type="spellEnd"/>
      <w:r w:rsidRPr="00573DC9">
        <w:rPr>
          <w:sz w:val="24"/>
          <w:szCs w:val="24"/>
        </w:rPr>
        <w:t xml:space="preserve"> un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tiem</w:t>
      </w:r>
      <w:proofErr w:type="spellEnd"/>
      <w:r w:rsidRPr="00573DC9">
        <w:rPr>
          <w:sz w:val="24"/>
          <w:szCs w:val="24"/>
        </w:rPr>
        <w:t xml:space="preserve"> </w:t>
      </w:r>
      <w:proofErr w:type="spellStart"/>
      <w:r w:rsidRPr="00573DC9">
        <w:rPr>
          <w:sz w:val="24"/>
          <w:szCs w:val="24"/>
        </w:rPr>
        <w:t>neattiecas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darbības</w:t>
      </w:r>
      <w:proofErr w:type="spellEnd"/>
      <w:r w:rsidRPr="00573DC9">
        <w:rPr>
          <w:sz w:val="24"/>
          <w:szCs w:val="24"/>
        </w:rPr>
        <w:t xml:space="preserve"> </w:t>
      </w:r>
      <w:proofErr w:type="spellStart"/>
      <w:r w:rsidRPr="00573DC9">
        <w:rPr>
          <w:sz w:val="24"/>
          <w:szCs w:val="24"/>
        </w:rPr>
        <w:t>termiņš</w:t>
      </w:r>
      <w:proofErr w:type="spellEnd"/>
      <w:r w:rsidRPr="00573DC9">
        <w:rPr>
          <w:sz w:val="24"/>
          <w:szCs w:val="24"/>
        </w:rPr>
        <w:t>.</w:t>
      </w:r>
    </w:p>
    <w:p w14:paraId="7F7E3584" w14:textId="77777777" w:rsidR="006523BF" w:rsidRPr="00573DC9" w:rsidRDefault="006523BF" w:rsidP="006523BF">
      <w:pPr>
        <w:pStyle w:val="Balonteksts2"/>
        <w:autoSpaceDE w:val="0"/>
        <w:rPr>
          <w:rFonts w:ascii="Times New Roman" w:hAnsi="Times New Roman" w:cs="Times New Roman"/>
          <w:sz w:val="24"/>
          <w:szCs w:val="24"/>
          <w:lang w:val="lv-LV"/>
        </w:rPr>
      </w:pPr>
    </w:p>
    <w:p w14:paraId="27D80EB4" w14:textId="77777777" w:rsidR="006523BF" w:rsidRPr="00573DC9" w:rsidRDefault="006523BF" w:rsidP="007B37C7">
      <w:pPr>
        <w:numPr>
          <w:ilvl w:val="0"/>
          <w:numId w:val="75"/>
        </w:numPr>
        <w:tabs>
          <w:tab w:val="left" w:pos="426"/>
        </w:tabs>
        <w:suppressAutoHyphens/>
        <w:autoSpaceDE w:val="0"/>
        <w:jc w:val="center"/>
        <w:rPr>
          <w:b/>
          <w:bCs/>
          <w:sz w:val="24"/>
          <w:szCs w:val="24"/>
        </w:rPr>
      </w:pPr>
      <w:proofErr w:type="spellStart"/>
      <w:r w:rsidRPr="00573DC9">
        <w:rPr>
          <w:b/>
          <w:bCs/>
          <w:sz w:val="24"/>
          <w:szCs w:val="24"/>
        </w:rPr>
        <w:t>Pārstāvji</w:t>
      </w:r>
      <w:proofErr w:type="spellEnd"/>
      <w:r w:rsidRPr="00573DC9">
        <w:rPr>
          <w:b/>
          <w:bCs/>
          <w:sz w:val="24"/>
          <w:szCs w:val="24"/>
        </w:rPr>
        <w:t xml:space="preserve">, </w:t>
      </w:r>
      <w:proofErr w:type="spellStart"/>
      <w:r w:rsidRPr="00573DC9">
        <w:rPr>
          <w:b/>
          <w:bCs/>
          <w:sz w:val="24"/>
          <w:szCs w:val="24"/>
        </w:rPr>
        <w:t>sertificētie</w:t>
      </w:r>
      <w:proofErr w:type="spellEnd"/>
      <w:r w:rsidRPr="00573DC9">
        <w:rPr>
          <w:b/>
          <w:bCs/>
          <w:sz w:val="24"/>
          <w:szCs w:val="24"/>
        </w:rPr>
        <w:t xml:space="preserve"> </w:t>
      </w:r>
      <w:proofErr w:type="spellStart"/>
      <w:r w:rsidRPr="00573DC9">
        <w:rPr>
          <w:b/>
          <w:bCs/>
          <w:sz w:val="24"/>
          <w:szCs w:val="24"/>
        </w:rPr>
        <w:t>speciālisti</w:t>
      </w:r>
      <w:proofErr w:type="spellEnd"/>
      <w:r w:rsidRPr="00573DC9">
        <w:rPr>
          <w:b/>
          <w:bCs/>
          <w:sz w:val="24"/>
          <w:szCs w:val="24"/>
        </w:rPr>
        <w:t xml:space="preserve"> un </w:t>
      </w:r>
      <w:proofErr w:type="spellStart"/>
      <w:r w:rsidRPr="00573DC9">
        <w:rPr>
          <w:b/>
          <w:bCs/>
          <w:sz w:val="24"/>
          <w:szCs w:val="24"/>
        </w:rPr>
        <w:t>kontaktinformācija</w:t>
      </w:r>
      <w:proofErr w:type="spellEnd"/>
    </w:p>
    <w:p w14:paraId="26B8CBB6" w14:textId="77777777" w:rsidR="006523BF" w:rsidRPr="00573DC9" w:rsidRDefault="006523BF" w:rsidP="006523BF">
      <w:pPr>
        <w:pStyle w:val="Vienkrsteksts"/>
        <w:rPr>
          <w:rFonts w:ascii="Times New Roman" w:hAnsi="Times New Roman"/>
          <w:b/>
          <w:sz w:val="24"/>
          <w:szCs w:val="24"/>
          <w:lang w:val="lv-LV"/>
        </w:rPr>
      </w:pPr>
      <w:r w:rsidRPr="00573DC9">
        <w:rPr>
          <w:rFonts w:ascii="Times New Roman" w:hAnsi="Times New Roman"/>
          <w:sz w:val="24"/>
          <w:szCs w:val="24"/>
          <w:lang w:val="lv-LV"/>
        </w:rPr>
        <w:t xml:space="preserve">16.1. </w:t>
      </w:r>
      <w:r w:rsidRPr="00573DC9">
        <w:rPr>
          <w:rFonts w:ascii="Times New Roman" w:hAnsi="Times New Roman"/>
          <w:b/>
          <w:sz w:val="24"/>
          <w:szCs w:val="24"/>
          <w:lang w:val="lv-LV"/>
        </w:rPr>
        <w:t>Pasūtītāja Speciālists</w:t>
      </w:r>
      <w:r w:rsidRPr="00573DC9">
        <w:rPr>
          <w:rFonts w:ascii="Times New Roman" w:hAnsi="Times New Roman"/>
          <w:sz w:val="24"/>
          <w:szCs w:val="24"/>
          <w:lang w:val="lv-LV"/>
        </w:rPr>
        <w:t xml:space="preserve"> ar šo Līgumu saistītu jautājumu risinājumu sagatavošanā, dokumentu apritē, kā arī attiecībā uz Darba izpildi ir: </w:t>
      </w:r>
    </w:p>
    <w:p w14:paraId="1A6BC110" w14:textId="77777777" w:rsidR="006523BF" w:rsidRPr="00573DC9" w:rsidRDefault="006523BF" w:rsidP="006523BF">
      <w:pPr>
        <w:pStyle w:val="Vienkrsteksts"/>
        <w:rPr>
          <w:rFonts w:ascii="Times New Roman" w:hAnsi="Times New Roman"/>
          <w:sz w:val="24"/>
          <w:szCs w:val="24"/>
          <w:lang w:val="lv-LV"/>
        </w:rPr>
      </w:pPr>
      <w:r w:rsidRPr="00573DC9">
        <w:rPr>
          <w:rFonts w:ascii="Times New Roman" w:hAnsi="Times New Roman"/>
          <w:sz w:val="24"/>
          <w:szCs w:val="24"/>
          <w:lang w:val="lv-LV"/>
        </w:rPr>
        <w:t>16.2. Speciālists ar šo līgumu pilnvarots Pasūtītāja vārdā saskaņot Izpildītāja rēķinus, galvenos Dokumentācijas risinājumus un Darba nodošanas – pieņemšanas aktu, apturēt Darba izpildi, piedalīties un vadīt sapulces un parakstīt sapulču protokolus, pieprasīt Izpildītājam atbilstoši Līguma 8.5.punktam papildu dokumentāciju, saskaņot tāmju, darbu apjomu un rasējumu detalizācijas pakāpi un citas Līgumā un tā pielikumos noteiktās darbības.</w:t>
      </w:r>
    </w:p>
    <w:p w14:paraId="32DA4247" w14:textId="77777777" w:rsidR="006523BF" w:rsidRPr="00573DC9" w:rsidRDefault="006523BF" w:rsidP="006523BF">
      <w:pPr>
        <w:pStyle w:val="Vienkrsteksts"/>
        <w:rPr>
          <w:rFonts w:ascii="Times New Roman" w:hAnsi="Times New Roman"/>
          <w:b/>
          <w:sz w:val="24"/>
          <w:szCs w:val="24"/>
          <w:lang w:val="lv-LV"/>
        </w:rPr>
      </w:pPr>
      <w:r w:rsidRPr="00573DC9">
        <w:rPr>
          <w:rFonts w:ascii="Times New Roman" w:hAnsi="Times New Roman"/>
          <w:sz w:val="24"/>
          <w:szCs w:val="24"/>
          <w:lang w:val="lv-LV"/>
        </w:rPr>
        <w:t xml:space="preserve">16.3. </w:t>
      </w:r>
      <w:r w:rsidRPr="00573DC9">
        <w:rPr>
          <w:rFonts w:ascii="Times New Roman" w:hAnsi="Times New Roman"/>
          <w:b/>
          <w:sz w:val="24"/>
          <w:szCs w:val="24"/>
          <w:lang w:val="lv-LV"/>
        </w:rPr>
        <w:t>Izpildītāja pārstāvis</w:t>
      </w:r>
      <w:r w:rsidRPr="00573DC9">
        <w:rPr>
          <w:rFonts w:ascii="Times New Roman" w:hAnsi="Times New Roman"/>
          <w:sz w:val="24"/>
          <w:szCs w:val="24"/>
          <w:lang w:val="lv-LV"/>
        </w:rPr>
        <w:t xml:space="preserve"> ar šo Līgumu saistītu jautājumu risināšanā, kā arī attiecībā uz Darba izpildi un pabeigšanu ir: </w:t>
      </w:r>
      <w:r w:rsidRPr="00573DC9">
        <w:rPr>
          <w:rFonts w:ascii="Times New Roman" w:hAnsi="Times New Roman"/>
          <w:b/>
          <w:bCs/>
          <w:sz w:val="24"/>
          <w:szCs w:val="24"/>
          <w:lang w:val="lv-LV"/>
        </w:rPr>
        <w:t>______________, tālr.:_______________, e-pasta adrese: _____________.</w:t>
      </w:r>
    </w:p>
    <w:p w14:paraId="7A2D71DC" w14:textId="77777777" w:rsidR="006523BF" w:rsidRPr="00573DC9" w:rsidRDefault="006523BF" w:rsidP="006523BF">
      <w:pPr>
        <w:pStyle w:val="Vienkrsteksts"/>
        <w:rPr>
          <w:rFonts w:ascii="Times New Roman" w:hAnsi="Times New Roman"/>
          <w:sz w:val="24"/>
          <w:szCs w:val="24"/>
          <w:lang w:val="lv-LV"/>
        </w:rPr>
      </w:pPr>
      <w:r w:rsidRPr="00573DC9">
        <w:rPr>
          <w:rFonts w:ascii="Times New Roman" w:hAnsi="Times New Roman"/>
          <w:sz w:val="24"/>
          <w:szCs w:val="24"/>
          <w:lang w:val="lv-LV"/>
        </w:rPr>
        <w:t>16.4. Pasūtītājam un Izpildītājam ir tiesības jebkurā laikā mainīt savu Līgumā norādīto pārstāvi. Puses nekavējoties rakstiski informē otru Pusi par pārstāvju maiņu. Rakstiski paziņoto pārstāvju pilnvaras ir spēkā līdz to atsaukumam.</w:t>
      </w:r>
    </w:p>
    <w:p w14:paraId="3C75FD7B" w14:textId="77777777" w:rsidR="006523BF" w:rsidRPr="00573DC9" w:rsidRDefault="006523BF" w:rsidP="006523BF">
      <w:pPr>
        <w:pStyle w:val="Vienkrsteksts"/>
        <w:rPr>
          <w:rFonts w:ascii="Times New Roman" w:hAnsi="Times New Roman"/>
          <w:sz w:val="24"/>
          <w:szCs w:val="24"/>
          <w:lang w:val="lv-LV"/>
        </w:rPr>
      </w:pPr>
      <w:r w:rsidRPr="00573DC9">
        <w:rPr>
          <w:rFonts w:ascii="Times New Roman" w:hAnsi="Times New Roman"/>
          <w:sz w:val="24"/>
          <w:szCs w:val="24"/>
          <w:lang w:val="lv-LV"/>
        </w:rPr>
        <w:t xml:space="preserve">16.5. Izpildītāja Būvprojekta vadītājs  - </w:t>
      </w:r>
      <w:r w:rsidRPr="00573DC9">
        <w:rPr>
          <w:rFonts w:ascii="Times New Roman" w:hAnsi="Times New Roman"/>
          <w:b/>
          <w:sz w:val="24"/>
          <w:szCs w:val="24"/>
          <w:lang w:val="lv-LV"/>
        </w:rPr>
        <w:t>__________________, tālr.:__________________,</w:t>
      </w:r>
      <w:r w:rsidRPr="00573DC9">
        <w:rPr>
          <w:rFonts w:ascii="Times New Roman" w:hAnsi="Times New Roman"/>
          <w:sz w:val="24"/>
          <w:szCs w:val="24"/>
          <w:lang w:val="lv-LV"/>
        </w:rPr>
        <w:t xml:space="preserve"> </w:t>
      </w:r>
      <w:r w:rsidRPr="00573DC9">
        <w:rPr>
          <w:rFonts w:ascii="Times New Roman" w:hAnsi="Times New Roman"/>
          <w:b/>
          <w:sz w:val="24"/>
          <w:szCs w:val="24"/>
          <w:lang w:val="lv-LV"/>
        </w:rPr>
        <w:t>e</w:t>
      </w:r>
      <w:r w:rsidRPr="00573DC9">
        <w:rPr>
          <w:rFonts w:ascii="Times New Roman" w:hAnsi="Times New Roman"/>
          <w:b/>
          <w:bCs/>
          <w:sz w:val="24"/>
          <w:szCs w:val="24"/>
          <w:lang w:val="lv-LV"/>
        </w:rPr>
        <w:t>-pasta adrese: ________________________.</w:t>
      </w:r>
    </w:p>
    <w:p w14:paraId="158A3B91" w14:textId="77777777" w:rsidR="006523BF" w:rsidRPr="00573DC9" w:rsidRDefault="006523BF" w:rsidP="006523BF">
      <w:pPr>
        <w:tabs>
          <w:tab w:val="left" w:pos="1134"/>
        </w:tabs>
        <w:autoSpaceDE w:val="0"/>
        <w:ind w:left="426"/>
        <w:jc w:val="both"/>
        <w:rPr>
          <w:sz w:val="24"/>
          <w:szCs w:val="24"/>
        </w:rPr>
      </w:pPr>
    </w:p>
    <w:p w14:paraId="731BE205" w14:textId="77777777" w:rsidR="006523BF" w:rsidRPr="00573DC9" w:rsidRDefault="006523BF" w:rsidP="007B37C7">
      <w:pPr>
        <w:pStyle w:val="Pamattekstaatkpe31"/>
        <w:numPr>
          <w:ilvl w:val="0"/>
          <w:numId w:val="75"/>
        </w:numPr>
        <w:tabs>
          <w:tab w:val="left" w:pos="38"/>
        </w:tabs>
        <w:autoSpaceDE w:val="0"/>
        <w:jc w:val="center"/>
        <w:rPr>
          <w:b/>
          <w:bCs/>
          <w:szCs w:val="24"/>
        </w:rPr>
      </w:pPr>
      <w:r w:rsidRPr="00573DC9">
        <w:rPr>
          <w:b/>
          <w:bCs/>
          <w:szCs w:val="24"/>
        </w:rPr>
        <w:t>Līguma izpildē iesaistītā personāla un apakšuzņēmēju nomaiņa</w:t>
      </w:r>
    </w:p>
    <w:p w14:paraId="0FBACA70" w14:textId="77777777" w:rsidR="006523BF" w:rsidRPr="00573DC9" w:rsidRDefault="006523BF" w:rsidP="007B37C7">
      <w:pPr>
        <w:numPr>
          <w:ilvl w:val="1"/>
          <w:numId w:val="75"/>
        </w:numPr>
        <w:tabs>
          <w:tab w:val="num" w:pos="0"/>
          <w:tab w:val="left" w:pos="567"/>
        </w:tabs>
        <w:suppressAutoHyphens/>
        <w:ind w:left="0" w:firstLine="0"/>
        <w:jc w:val="both"/>
        <w:rPr>
          <w:sz w:val="24"/>
          <w:szCs w:val="24"/>
        </w:rPr>
      </w:pPr>
      <w:proofErr w:type="spellStart"/>
      <w:r w:rsidRPr="00573DC9">
        <w:rPr>
          <w:sz w:val="24"/>
          <w:szCs w:val="24"/>
        </w:rPr>
        <w:t>Izpildītājs</w:t>
      </w:r>
      <w:proofErr w:type="spellEnd"/>
      <w:r w:rsidRPr="00573DC9">
        <w:rPr>
          <w:sz w:val="24"/>
          <w:szCs w:val="24"/>
        </w:rPr>
        <w:t xml:space="preserve"> nav </w:t>
      </w:r>
      <w:proofErr w:type="spellStart"/>
      <w:r w:rsidRPr="00573DC9">
        <w:rPr>
          <w:sz w:val="24"/>
          <w:szCs w:val="24"/>
        </w:rPr>
        <w:t>tiesīgs</w:t>
      </w:r>
      <w:proofErr w:type="spellEnd"/>
      <w:r w:rsidRPr="00573DC9">
        <w:rPr>
          <w:sz w:val="24"/>
          <w:szCs w:val="24"/>
        </w:rPr>
        <w:t xml:space="preserve"> bez </w:t>
      </w:r>
      <w:proofErr w:type="spellStart"/>
      <w:r w:rsidRPr="00573DC9">
        <w:rPr>
          <w:sz w:val="24"/>
          <w:szCs w:val="24"/>
        </w:rPr>
        <w:t>saskaņošanas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Pasūtītāju</w:t>
      </w:r>
      <w:proofErr w:type="spellEnd"/>
      <w:r w:rsidRPr="00573DC9">
        <w:rPr>
          <w:sz w:val="24"/>
          <w:szCs w:val="24"/>
        </w:rPr>
        <w:t xml:space="preserve"> </w:t>
      </w:r>
      <w:proofErr w:type="spellStart"/>
      <w:r w:rsidRPr="00573DC9">
        <w:rPr>
          <w:sz w:val="24"/>
          <w:szCs w:val="24"/>
        </w:rPr>
        <w:t>veikt</w:t>
      </w:r>
      <w:proofErr w:type="spellEnd"/>
      <w:r w:rsidRPr="00573DC9">
        <w:rPr>
          <w:sz w:val="24"/>
          <w:szCs w:val="24"/>
        </w:rPr>
        <w:t xml:space="preserve"> </w:t>
      </w:r>
      <w:proofErr w:type="spellStart"/>
      <w:r w:rsidRPr="00573DC9">
        <w:rPr>
          <w:sz w:val="24"/>
          <w:szCs w:val="24"/>
        </w:rPr>
        <w:t>Iepirkuma</w:t>
      </w:r>
      <w:proofErr w:type="spellEnd"/>
      <w:r w:rsidRPr="00573DC9">
        <w:rPr>
          <w:sz w:val="24"/>
          <w:szCs w:val="24"/>
        </w:rPr>
        <w:t xml:space="preserve"> </w:t>
      </w:r>
      <w:proofErr w:type="spellStart"/>
      <w:r w:rsidRPr="00573DC9">
        <w:rPr>
          <w:sz w:val="24"/>
          <w:szCs w:val="24"/>
        </w:rPr>
        <w:t>piedāvājumā</w:t>
      </w:r>
      <w:proofErr w:type="spellEnd"/>
      <w:r w:rsidRPr="00573DC9">
        <w:rPr>
          <w:sz w:val="24"/>
          <w:szCs w:val="24"/>
        </w:rPr>
        <w:t xml:space="preserve"> </w:t>
      </w:r>
      <w:proofErr w:type="spellStart"/>
      <w:r w:rsidRPr="00573DC9">
        <w:rPr>
          <w:sz w:val="24"/>
          <w:szCs w:val="24"/>
        </w:rPr>
        <w:t>norādītā</w:t>
      </w:r>
      <w:proofErr w:type="spellEnd"/>
      <w:r w:rsidRPr="00573DC9">
        <w:rPr>
          <w:sz w:val="24"/>
          <w:szCs w:val="24"/>
        </w:rPr>
        <w:t xml:space="preserve"> </w:t>
      </w:r>
      <w:proofErr w:type="spellStart"/>
      <w:r w:rsidRPr="00573DC9">
        <w:rPr>
          <w:sz w:val="24"/>
          <w:szCs w:val="24"/>
        </w:rPr>
        <w:t>personāla</w:t>
      </w:r>
      <w:proofErr w:type="spellEnd"/>
      <w:r w:rsidRPr="00573DC9">
        <w:rPr>
          <w:sz w:val="24"/>
          <w:szCs w:val="24"/>
        </w:rPr>
        <w:t xml:space="preserve"> un </w:t>
      </w:r>
      <w:proofErr w:type="spellStart"/>
      <w:r w:rsidRPr="00573DC9">
        <w:rPr>
          <w:sz w:val="24"/>
          <w:szCs w:val="24"/>
        </w:rPr>
        <w:t>apakšuzņēmēju</w:t>
      </w:r>
      <w:proofErr w:type="spellEnd"/>
      <w:r w:rsidRPr="00573DC9">
        <w:rPr>
          <w:sz w:val="24"/>
          <w:szCs w:val="24"/>
        </w:rPr>
        <w:t xml:space="preserve"> </w:t>
      </w:r>
      <w:proofErr w:type="spellStart"/>
      <w:r w:rsidRPr="00573DC9">
        <w:rPr>
          <w:sz w:val="24"/>
          <w:szCs w:val="24"/>
        </w:rPr>
        <w:t>nomaiņu</w:t>
      </w:r>
      <w:proofErr w:type="spellEnd"/>
      <w:r w:rsidRPr="00573DC9">
        <w:rPr>
          <w:sz w:val="24"/>
          <w:szCs w:val="24"/>
        </w:rPr>
        <w:t xml:space="preserve"> un </w:t>
      </w:r>
      <w:proofErr w:type="spellStart"/>
      <w:r w:rsidRPr="00573DC9">
        <w:rPr>
          <w:sz w:val="24"/>
          <w:szCs w:val="24"/>
        </w:rPr>
        <w:t>iesaistīt</w:t>
      </w:r>
      <w:proofErr w:type="spellEnd"/>
      <w:r w:rsidRPr="00573DC9">
        <w:rPr>
          <w:sz w:val="24"/>
          <w:szCs w:val="24"/>
        </w:rPr>
        <w:t xml:space="preserve"> </w:t>
      </w:r>
      <w:proofErr w:type="spellStart"/>
      <w:r w:rsidRPr="00573DC9">
        <w:rPr>
          <w:sz w:val="24"/>
          <w:szCs w:val="24"/>
        </w:rPr>
        <w:t>papildu</w:t>
      </w:r>
      <w:proofErr w:type="spellEnd"/>
      <w:r w:rsidRPr="00573DC9">
        <w:rPr>
          <w:sz w:val="24"/>
          <w:szCs w:val="24"/>
        </w:rPr>
        <w:t xml:space="preserve"> </w:t>
      </w:r>
      <w:proofErr w:type="spellStart"/>
      <w:r w:rsidRPr="00573DC9">
        <w:rPr>
          <w:sz w:val="24"/>
          <w:szCs w:val="24"/>
        </w:rPr>
        <w:t>apakšuzņēmējus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izpildē</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var </w:t>
      </w:r>
      <w:proofErr w:type="spellStart"/>
      <w:r w:rsidRPr="00573DC9">
        <w:rPr>
          <w:sz w:val="24"/>
          <w:szCs w:val="24"/>
        </w:rPr>
        <w:t>prasīt</w:t>
      </w:r>
      <w:proofErr w:type="spellEnd"/>
      <w:r w:rsidRPr="00573DC9">
        <w:rPr>
          <w:sz w:val="24"/>
          <w:szCs w:val="24"/>
        </w:rPr>
        <w:t xml:space="preserve"> </w:t>
      </w:r>
      <w:proofErr w:type="spellStart"/>
      <w:r w:rsidRPr="00573DC9">
        <w:rPr>
          <w:sz w:val="24"/>
          <w:szCs w:val="24"/>
        </w:rPr>
        <w:t>personāla</w:t>
      </w:r>
      <w:proofErr w:type="spellEnd"/>
      <w:r w:rsidRPr="00573DC9">
        <w:rPr>
          <w:sz w:val="24"/>
          <w:szCs w:val="24"/>
        </w:rPr>
        <w:t xml:space="preserve"> un </w:t>
      </w:r>
      <w:proofErr w:type="spellStart"/>
      <w:r w:rsidRPr="00573DC9">
        <w:rPr>
          <w:sz w:val="24"/>
          <w:szCs w:val="24"/>
        </w:rPr>
        <w:t>apakšuzņēmēja</w:t>
      </w:r>
      <w:proofErr w:type="spellEnd"/>
      <w:r w:rsidRPr="00573DC9">
        <w:rPr>
          <w:sz w:val="24"/>
          <w:szCs w:val="24"/>
        </w:rPr>
        <w:t xml:space="preserve"> </w:t>
      </w:r>
      <w:proofErr w:type="spellStart"/>
      <w:r w:rsidRPr="00573DC9">
        <w:rPr>
          <w:sz w:val="24"/>
          <w:szCs w:val="24"/>
        </w:rPr>
        <w:t>viedokli</w:t>
      </w:r>
      <w:proofErr w:type="spellEnd"/>
      <w:r w:rsidRPr="00573DC9">
        <w:rPr>
          <w:sz w:val="24"/>
          <w:szCs w:val="24"/>
        </w:rPr>
        <w:t xml:space="preserve"> par </w:t>
      </w:r>
      <w:proofErr w:type="spellStart"/>
      <w:r w:rsidRPr="00573DC9">
        <w:rPr>
          <w:sz w:val="24"/>
          <w:szCs w:val="24"/>
        </w:rPr>
        <w:t>nomaiņas</w:t>
      </w:r>
      <w:proofErr w:type="spellEnd"/>
      <w:r w:rsidRPr="00573DC9">
        <w:rPr>
          <w:sz w:val="24"/>
          <w:szCs w:val="24"/>
        </w:rPr>
        <w:t xml:space="preserve"> </w:t>
      </w:r>
      <w:proofErr w:type="spellStart"/>
      <w:r w:rsidRPr="00573DC9">
        <w:rPr>
          <w:sz w:val="24"/>
          <w:szCs w:val="24"/>
        </w:rPr>
        <w:t>iemesliem</w:t>
      </w:r>
      <w:proofErr w:type="spellEnd"/>
      <w:r w:rsidRPr="00573DC9">
        <w:rPr>
          <w:sz w:val="24"/>
          <w:szCs w:val="24"/>
        </w:rPr>
        <w:t xml:space="preserve">. </w:t>
      </w:r>
    </w:p>
    <w:p w14:paraId="0BF4DE77" w14:textId="77777777" w:rsidR="006523BF" w:rsidRPr="00573DC9" w:rsidRDefault="006523BF" w:rsidP="007B37C7">
      <w:pPr>
        <w:numPr>
          <w:ilvl w:val="1"/>
          <w:numId w:val="75"/>
        </w:numPr>
        <w:tabs>
          <w:tab w:val="num" w:pos="0"/>
          <w:tab w:val="left" w:pos="567"/>
        </w:tabs>
        <w:suppressAutoHyphens/>
        <w:ind w:left="0" w:firstLine="0"/>
        <w:jc w:val="both"/>
        <w:rPr>
          <w:sz w:val="24"/>
          <w:szCs w:val="24"/>
        </w:rPr>
      </w:pP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pienākums</w:t>
      </w:r>
      <w:proofErr w:type="spellEnd"/>
      <w:r w:rsidRPr="00573DC9">
        <w:rPr>
          <w:sz w:val="24"/>
          <w:szCs w:val="24"/>
        </w:rPr>
        <w:t xml:space="preserve"> </w:t>
      </w:r>
      <w:proofErr w:type="spellStart"/>
      <w:r w:rsidRPr="00573DC9">
        <w:rPr>
          <w:sz w:val="24"/>
          <w:szCs w:val="24"/>
        </w:rPr>
        <w:t>saskaņot</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Pasūtītāju</w:t>
      </w:r>
      <w:proofErr w:type="spellEnd"/>
      <w:r w:rsidRPr="00573DC9">
        <w:rPr>
          <w:sz w:val="24"/>
          <w:szCs w:val="24"/>
        </w:rPr>
        <w:t xml:space="preserve"> </w:t>
      </w:r>
      <w:proofErr w:type="spellStart"/>
      <w:r w:rsidRPr="00573DC9">
        <w:rPr>
          <w:sz w:val="24"/>
          <w:szCs w:val="24"/>
        </w:rPr>
        <w:t>papildu</w:t>
      </w:r>
      <w:proofErr w:type="spellEnd"/>
      <w:r w:rsidRPr="00573DC9">
        <w:rPr>
          <w:sz w:val="24"/>
          <w:szCs w:val="24"/>
        </w:rPr>
        <w:t xml:space="preserve"> </w:t>
      </w:r>
      <w:proofErr w:type="spellStart"/>
      <w:r w:rsidRPr="00573DC9">
        <w:rPr>
          <w:sz w:val="24"/>
          <w:szCs w:val="24"/>
        </w:rPr>
        <w:t>personāla</w:t>
      </w:r>
      <w:proofErr w:type="spellEnd"/>
      <w:r w:rsidRPr="00573DC9">
        <w:rPr>
          <w:sz w:val="24"/>
          <w:szCs w:val="24"/>
        </w:rPr>
        <w:t xml:space="preserve"> </w:t>
      </w:r>
      <w:proofErr w:type="spellStart"/>
      <w:r w:rsidRPr="00573DC9">
        <w:rPr>
          <w:sz w:val="24"/>
          <w:szCs w:val="24"/>
        </w:rPr>
        <w:t>iesaistīšanu</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izpildē</w:t>
      </w:r>
      <w:proofErr w:type="spellEnd"/>
      <w:r w:rsidRPr="00573DC9">
        <w:rPr>
          <w:sz w:val="24"/>
          <w:szCs w:val="24"/>
        </w:rPr>
        <w:t>.</w:t>
      </w:r>
    </w:p>
    <w:p w14:paraId="4C074269" w14:textId="77777777" w:rsidR="006523BF" w:rsidRPr="00573DC9" w:rsidRDefault="006523BF" w:rsidP="007B37C7">
      <w:pPr>
        <w:numPr>
          <w:ilvl w:val="1"/>
          <w:numId w:val="75"/>
        </w:numPr>
        <w:tabs>
          <w:tab w:val="num" w:pos="0"/>
          <w:tab w:val="left" w:pos="567"/>
        </w:tabs>
        <w:suppressAutoHyphens/>
        <w:ind w:left="0" w:firstLine="0"/>
        <w:jc w:val="both"/>
        <w:rPr>
          <w:sz w:val="24"/>
          <w:szCs w:val="24"/>
        </w:rPr>
      </w:pPr>
      <w:proofErr w:type="spellStart"/>
      <w:r w:rsidRPr="00573DC9">
        <w:rPr>
          <w:sz w:val="24"/>
          <w:szCs w:val="24"/>
        </w:rPr>
        <w:t>Iepirkuma</w:t>
      </w:r>
      <w:proofErr w:type="spellEnd"/>
      <w:r w:rsidRPr="00573DC9">
        <w:rPr>
          <w:sz w:val="24"/>
          <w:szCs w:val="24"/>
        </w:rPr>
        <w:t xml:space="preserve"> </w:t>
      </w:r>
      <w:proofErr w:type="spellStart"/>
      <w:r w:rsidRPr="00573DC9">
        <w:rPr>
          <w:sz w:val="24"/>
          <w:szCs w:val="24"/>
        </w:rPr>
        <w:t>piedāvājumā</w:t>
      </w:r>
      <w:proofErr w:type="spellEnd"/>
      <w:r w:rsidRPr="00573DC9">
        <w:rPr>
          <w:sz w:val="24"/>
          <w:szCs w:val="24"/>
        </w:rPr>
        <w:t xml:space="preserve"> </w:t>
      </w:r>
      <w:proofErr w:type="spellStart"/>
      <w:r w:rsidRPr="00573DC9">
        <w:rPr>
          <w:sz w:val="24"/>
          <w:szCs w:val="24"/>
        </w:rPr>
        <w:t>norādītā</w:t>
      </w:r>
      <w:proofErr w:type="spellEnd"/>
      <w:r w:rsidRPr="00573DC9">
        <w:rPr>
          <w:sz w:val="24"/>
          <w:szCs w:val="24"/>
        </w:rPr>
        <w:t xml:space="preserve"> </w:t>
      </w:r>
      <w:proofErr w:type="spellStart"/>
      <w:r w:rsidRPr="00573DC9">
        <w:rPr>
          <w:sz w:val="24"/>
          <w:szCs w:val="24"/>
        </w:rPr>
        <w:t>personāla</w:t>
      </w:r>
      <w:proofErr w:type="spellEnd"/>
      <w:r w:rsidRPr="00573DC9">
        <w:rPr>
          <w:sz w:val="24"/>
          <w:szCs w:val="24"/>
        </w:rPr>
        <w:t xml:space="preserve"> </w:t>
      </w:r>
      <w:proofErr w:type="spellStart"/>
      <w:r w:rsidRPr="00573DC9">
        <w:rPr>
          <w:sz w:val="24"/>
          <w:szCs w:val="24"/>
        </w:rPr>
        <w:t>nomaiņa</w:t>
      </w:r>
      <w:proofErr w:type="spellEnd"/>
      <w:r w:rsidRPr="00573DC9">
        <w:rPr>
          <w:sz w:val="24"/>
          <w:szCs w:val="24"/>
        </w:rPr>
        <w:t xml:space="preserve"> </w:t>
      </w:r>
      <w:proofErr w:type="spellStart"/>
      <w:r w:rsidRPr="00573DC9">
        <w:rPr>
          <w:sz w:val="24"/>
          <w:szCs w:val="24"/>
        </w:rPr>
        <w:t>pieļaujama</w:t>
      </w:r>
      <w:proofErr w:type="spellEnd"/>
      <w:r w:rsidRPr="00573DC9">
        <w:rPr>
          <w:sz w:val="24"/>
          <w:szCs w:val="24"/>
        </w:rPr>
        <w:t xml:space="preserve"> </w:t>
      </w:r>
      <w:proofErr w:type="spellStart"/>
      <w:r w:rsidRPr="00573DC9">
        <w:rPr>
          <w:sz w:val="24"/>
          <w:szCs w:val="24"/>
        </w:rPr>
        <w:t>tikai</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norādītajā</w:t>
      </w:r>
      <w:proofErr w:type="spellEnd"/>
      <w:r w:rsidRPr="00573DC9">
        <w:rPr>
          <w:sz w:val="24"/>
          <w:szCs w:val="24"/>
        </w:rPr>
        <w:t xml:space="preserve"> </w:t>
      </w:r>
      <w:proofErr w:type="spellStart"/>
      <w:r w:rsidRPr="00573DC9">
        <w:rPr>
          <w:sz w:val="24"/>
          <w:szCs w:val="24"/>
        </w:rPr>
        <w:t>kārtībā</w:t>
      </w:r>
      <w:proofErr w:type="spellEnd"/>
      <w:r w:rsidRPr="00573DC9">
        <w:rPr>
          <w:sz w:val="24"/>
          <w:szCs w:val="24"/>
        </w:rPr>
        <w:t xml:space="preserve"> un </w:t>
      </w:r>
      <w:proofErr w:type="spellStart"/>
      <w:r w:rsidRPr="00573DC9">
        <w:rPr>
          <w:sz w:val="24"/>
          <w:szCs w:val="24"/>
        </w:rPr>
        <w:t>gadījumos</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nepiekrīt</w:t>
      </w:r>
      <w:proofErr w:type="spellEnd"/>
      <w:r w:rsidRPr="00573DC9">
        <w:rPr>
          <w:sz w:val="24"/>
          <w:szCs w:val="24"/>
        </w:rPr>
        <w:t xml:space="preserve"> </w:t>
      </w:r>
      <w:proofErr w:type="spellStart"/>
      <w:r w:rsidRPr="00573DC9">
        <w:rPr>
          <w:sz w:val="24"/>
          <w:szCs w:val="24"/>
        </w:rPr>
        <w:t>piedāvājumā</w:t>
      </w:r>
      <w:proofErr w:type="spellEnd"/>
      <w:r w:rsidRPr="00573DC9">
        <w:rPr>
          <w:sz w:val="24"/>
          <w:szCs w:val="24"/>
        </w:rPr>
        <w:t xml:space="preserve"> </w:t>
      </w:r>
      <w:proofErr w:type="spellStart"/>
      <w:r w:rsidRPr="00573DC9">
        <w:rPr>
          <w:sz w:val="24"/>
          <w:szCs w:val="24"/>
        </w:rPr>
        <w:t>norādītā</w:t>
      </w:r>
      <w:proofErr w:type="spellEnd"/>
      <w:r w:rsidRPr="00573DC9">
        <w:rPr>
          <w:sz w:val="24"/>
          <w:szCs w:val="24"/>
        </w:rPr>
        <w:t xml:space="preserve"> </w:t>
      </w:r>
      <w:proofErr w:type="spellStart"/>
      <w:r w:rsidRPr="00573DC9">
        <w:rPr>
          <w:sz w:val="24"/>
          <w:szCs w:val="24"/>
        </w:rPr>
        <w:t>personāla</w:t>
      </w:r>
      <w:proofErr w:type="spellEnd"/>
      <w:r w:rsidRPr="00573DC9">
        <w:rPr>
          <w:sz w:val="24"/>
          <w:szCs w:val="24"/>
        </w:rPr>
        <w:t xml:space="preserve"> </w:t>
      </w:r>
      <w:proofErr w:type="spellStart"/>
      <w:r w:rsidRPr="00573DC9">
        <w:rPr>
          <w:sz w:val="24"/>
          <w:szCs w:val="24"/>
        </w:rPr>
        <w:t>nomaiņai</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norādītajos</w:t>
      </w:r>
      <w:proofErr w:type="spellEnd"/>
      <w:r w:rsidRPr="00573DC9">
        <w:rPr>
          <w:sz w:val="24"/>
          <w:szCs w:val="24"/>
        </w:rPr>
        <w:t xml:space="preserve"> </w:t>
      </w:r>
      <w:proofErr w:type="spellStart"/>
      <w:r w:rsidRPr="00573DC9">
        <w:rPr>
          <w:sz w:val="24"/>
          <w:szCs w:val="24"/>
        </w:rPr>
        <w:t>gadījumos</w:t>
      </w:r>
      <w:proofErr w:type="spellEnd"/>
      <w:r w:rsidRPr="00573DC9">
        <w:rPr>
          <w:sz w:val="24"/>
          <w:szCs w:val="24"/>
        </w:rPr>
        <w:t xml:space="preserve"> un </w:t>
      </w:r>
      <w:proofErr w:type="spellStart"/>
      <w:r w:rsidRPr="00573DC9">
        <w:rPr>
          <w:sz w:val="24"/>
          <w:szCs w:val="24"/>
        </w:rPr>
        <w:t>gadījumos</w:t>
      </w:r>
      <w:proofErr w:type="spellEnd"/>
      <w:r w:rsidRPr="00573DC9">
        <w:rPr>
          <w:sz w:val="24"/>
          <w:szCs w:val="24"/>
        </w:rPr>
        <w:t xml:space="preserve">, </w:t>
      </w:r>
      <w:proofErr w:type="spellStart"/>
      <w:r w:rsidRPr="00573DC9">
        <w:rPr>
          <w:sz w:val="24"/>
          <w:szCs w:val="24"/>
        </w:rPr>
        <w:t>kad</w:t>
      </w:r>
      <w:proofErr w:type="spellEnd"/>
      <w:r w:rsidRPr="00573DC9">
        <w:rPr>
          <w:sz w:val="24"/>
          <w:szCs w:val="24"/>
        </w:rPr>
        <w:t xml:space="preserve"> </w:t>
      </w:r>
      <w:proofErr w:type="spellStart"/>
      <w:r w:rsidRPr="00573DC9">
        <w:rPr>
          <w:sz w:val="24"/>
          <w:szCs w:val="24"/>
        </w:rPr>
        <w:t>piedāvātais</w:t>
      </w:r>
      <w:proofErr w:type="spellEnd"/>
      <w:r w:rsidRPr="00573DC9">
        <w:rPr>
          <w:sz w:val="24"/>
          <w:szCs w:val="24"/>
        </w:rPr>
        <w:t xml:space="preserve"> </w:t>
      </w:r>
      <w:proofErr w:type="spellStart"/>
      <w:r w:rsidRPr="00573DC9">
        <w:rPr>
          <w:sz w:val="24"/>
          <w:szCs w:val="24"/>
        </w:rPr>
        <w:t>personāls</w:t>
      </w:r>
      <w:proofErr w:type="spellEnd"/>
      <w:r w:rsidRPr="00573DC9">
        <w:rPr>
          <w:sz w:val="24"/>
          <w:szCs w:val="24"/>
        </w:rPr>
        <w:t xml:space="preserve"> </w:t>
      </w:r>
      <w:proofErr w:type="spellStart"/>
      <w:r w:rsidRPr="00573DC9">
        <w:rPr>
          <w:sz w:val="24"/>
          <w:szCs w:val="24"/>
        </w:rPr>
        <w:t>neatbilst</w:t>
      </w:r>
      <w:proofErr w:type="spellEnd"/>
      <w:r w:rsidRPr="00573DC9">
        <w:rPr>
          <w:sz w:val="24"/>
          <w:szCs w:val="24"/>
        </w:rPr>
        <w:t xml:space="preserve"> </w:t>
      </w:r>
      <w:proofErr w:type="spellStart"/>
      <w:r w:rsidRPr="00573DC9">
        <w:rPr>
          <w:sz w:val="24"/>
          <w:szCs w:val="24"/>
        </w:rPr>
        <w:t>Iepirkumā</w:t>
      </w:r>
      <w:proofErr w:type="spellEnd"/>
      <w:r w:rsidRPr="00573DC9">
        <w:rPr>
          <w:sz w:val="24"/>
          <w:szCs w:val="24"/>
        </w:rPr>
        <w:t xml:space="preserve">  </w:t>
      </w:r>
      <w:proofErr w:type="spellStart"/>
      <w:r w:rsidRPr="00573DC9">
        <w:rPr>
          <w:sz w:val="24"/>
          <w:szCs w:val="24"/>
        </w:rPr>
        <w:t>personālam</w:t>
      </w:r>
      <w:proofErr w:type="spellEnd"/>
      <w:r w:rsidRPr="00573DC9">
        <w:rPr>
          <w:sz w:val="24"/>
          <w:szCs w:val="24"/>
        </w:rPr>
        <w:t xml:space="preserve"> </w:t>
      </w:r>
      <w:proofErr w:type="spellStart"/>
      <w:r w:rsidRPr="00573DC9">
        <w:rPr>
          <w:sz w:val="24"/>
          <w:szCs w:val="24"/>
        </w:rPr>
        <w:t>izvirzītajām</w:t>
      </w:r>
      <w:proofErr w:type="spellEnd"/>
      <w:r w:rsidRPr="00573DC9">
        <w:rPr>
          <w:sz w:val="24"/>
          <w:szCs w:val="24"/>
        </w:rPr>
        <w:t xml:space="preserve"> </w:t>
      </w:r>
      <w:proofErr w:type="spellStart"/>
      <w:r w:rsidRPr="00573DC9">
        <w:rPr>
          <w:sz w:val="24"/>
          <w:szCs w:val="24"/>
        </w:rPr>
        <w:t>prasībām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tam nav </w:t>
      </w:r>
      <w:proofErr w:type="spellStart"/>
      <w:r w:rsidRPr="00573DC9">
        <w:rPr>
          <w:sz w:val="24"/>
          <w:szCs w:val="24"/>
        </w:rPr>
        <w:t>vismaz</w:t>
      </w:r>
      <w:proofErr w:type="spellEnd"/>
      <w:r w:rsidRPr="00573DC9">
        <w:rPr>
          <w:sz w:val="24"/>
          <w:szCs w:val="24"/>
        </w:rPr>
        <w:t xml:space="preserve"> </w:t>
      </w:r>
      <w:proofErr w:type="spellStart"/>
      <w:r w:rsidRPr="00573DC9">
        <w:rPr>
          <w:sz w:val="24"/>
          <w:szCs w:val="24"/>
        </w:rPr>
        <w:t>tādas</w:t>
      </w:r>
      <w:proofErr w:type="spellEnd"/>
      <w:r w:rsidRPr="00573DC9">
        <w:rPr>
          <w:sz w:val="24"/>
          <w:szCs w:val="24"/>
        </w:rPr>
        <w:t xml:space="preserve"> </w:t>
      </w:r>
      <w:proofErr w:type="spellStart"/>
      <w:r w:rsidRPr="00573DC9">
        <w:rPr>
          <w:sz w:val="24"/>
          <w:szCs w:val="24"/>
        </w:rPr>
        <w:t>pašas</w:t>
      </w:r>
      <w:proofErr w:type="spellEnd"/>
      <w:r w:rsidRPr="00573DC9">
        <w:rPr>
          <w:sz w:val="24"/>
          <w:szCs w:val="24"/>
        </w:rPr>
        <w:t xml:space="preserve"> </w:t>
      </w:r>
      <w:proofErr w:type="spellStart"/>
      <w:r w:rsidRPr="00573DC9">
        <w:rPr>
          <w:sz w:val="24"/>
          <w:szCs w:val="24"/>
        </w:rPr>
        <w:t>kvalifikācijas</w:t>
      </w:r>
      <w:proofErr w:type="spellEnd"/>
      <w:r w:rsidRPr="00573DC9">
        <w:rPr>
          <w:sz w:val="24"/>
          <w:szCs w:val="24"/>
        </w:rPr>
        <w:t xml:space="preserve"> un </w:t>
      </w:r>
      <w:proofErr w:type="spellStart"/>
      <w:r w:rsidRPr="00573DC9">
        <w:rPr>
          <w:sz w:val="24"/>
          <w:szCs w:val="24"/>
        </w:rPr>
        <w:t>pieredzes</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personālam</w:t>
      </w:r>
      <w:proofErr w:type="spellEnd"/>
      <w:r w:rsidRPr="00573DC9">
        <w:rPr>
          <w:sz w:val="24"/>
          <w:szCs w:val="24"/>
        </w:rPr>
        <w:t xml:space="preserve">, kas tika </w:t>
      </w:r>
      <w:proofErr w:type="spellStart"/>
      <w:r w:rsidRPr="00573DC9">
        <w:rPr>
          <w:sz w:val="24"/>
          <w:szCs w:val="24"/>
        </w:rPr>
        <w:t>vērtēts</w:t>
      </w:r>
      <w:proofErr w:type="spellEnd"/>
      <w:r w:rsidRPr="00573DC9">
        <w:rPr>
          <w:sz w:val="24"/>
          <w:szCs w:val="24"/>
        </w:rPr>
        <w:t xml:space="preserve">, </w:t>
      </w:r>
      <w:proofErr w:type="spellStart"/>
      <w:r w:rsidRPr="00573DC9">
        <w:rPr>
          <w:sz w:val="24"/>
          <w:szCs w:val="24"/>
        </w:rPr>
        <w:t>nosakot</w:t>
      </w:r>
      <w:proofErr w:type="spellEnd"/>
      <w:r w:rsidRPr="00573DC9">
        <w:rPr>
          <w:sz w:val="24"/>
          <w:szCs w:val="24"/>
        </w:rPr>
        <w:t xml:space="preserve"> </w:t>
      </w:r>
      <w:proofErr w:type="spellStart"/>
      <w:r w:rsidRPr="00573DC9">
        <w:rPr>
          <w:sz w:val="24"/>
          <w:szCs w:val="24"/>
        </w:rPr>
        <w:t>saimnieciski</w:t>
      </w:r>
      <w:proofErr w:type="spellEnd"/>
      <w:r w:rsidRPr="00573DC9">
        <w:rPr>
          <w:sz w:val="24"/>
          <w:szCs w:val="24"/>
        </w:rPr>
        <w:t xml:space="preserve"> </w:t>
      </w:r>
      <w:proofErr w:type="spellStart"/>
      <w:r w:rsidRPr="00573DC9">
        <w:rPr>
          <w:sz w:val="24"/>
          <w:szCs w:val="24"/>
        </w:rPr>
        <w:t>visizdevīgāko</w:t>
      </w:r>
      <w:proofErr w:type="spellEnd"/>
      <w:r w:rsidRPr="00573DC9">
        <w:rPr>
          <w:sz w:val="24"/>
          <w:szCs w:val="24"/>
        </w:rPr>
        <w:t xml:space="preserve"> </w:t>
      </w:r>
      <w:proofErr w:type="spellStart"/>
      <w:r w:rsidRPr="00573DC9">
        <w:rPr>
          <w:sz w:val="24"/>
          <w:szCs w:val="24"/>
        </w:rPr>
        <w:t>piedāvājumu</w:t>
      </w:r>
      <w:proofErr w:type="spellEnd"/>
      <w:r w:rsidRPr="00573DC9">
        <w:rPr>
          <w:sz w:val="24"/>
          <w:szCs w:val="24"/>
        </w:rPr>
        <w:t>.</w:t>
      </w:r>
    </w:p>
    <w:p w14:paraId="4D8BA56A" w14:textId="77777777" w:rsidR="006523BF" w:rsidRPr="00573DC9" w:rsidRDefault="006523BF" w:rsidP="007B37C7">
      <w:pPr>
        <w:numPr>
          <w:ilvl w:val="1"/>
          <w:numId w:val="75"/>
        </w:numPr>
        <w:tabs>
          <w:tab w:val="num" w:pos="0"/>
          <w:tab w:val="left" w:pos="567"/>
        </w:tabs>
        <w:suppressAutoHyphens/>
        <w:ind w:left="0" w:firstLine="0"/>
        <w:jc w:val="both"/>
        <w:rPr>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nepiekrīt</w:t>
      </w:r>
      <w:proofErr w:type="spellEnd"/>
      <w:r w:rsidRPr="00573DC9">
        <w:rPr>
          <w:sz w:val="24"/>
          <w:szCs w:val="24"/>
        </w:rPr>
        <w:t xml:space="preserve"> </w:t>
      </w:r>
      <w:proofErr w:type="spellStart"/>
      <w:r w:rsidRPr="00573DC9">
        <w:rPr>
          <w:sz w:val="24"/>
          <w:szCs w:val="24"/>
        </w:rPr>
        <w:t>piedāvājumā</w:t>
      </w:r>
      <w:proofErr w:type="spellEnd"/>
      <w:r w:rsidRPr="00573DC9">
        <w:rPr>
          <w:sz w:val="24"/>
          <w:szCs w:val="24"/>
        </w:rPr>
        <w:t xml:space="preserve"> </w:t>
      </w:r>
      <w:proofErr w:type="spellStart"/>
      <w:r w:rsidRPr="00573DC9">
        <w:rPr>
          <w:sz w:val="24"/>
          <w:szCs w:val="24"/>
        </w:rPr>
        <w:t>norādītā</w:t>
      </w:r>
      <w:proofErr w:type="spellEnd"/>
      <w:r w:rsidRPr="00573DC9">
        <w:rPr>
          <w:sz w:val="24"/>
          <w:szCs w:val="24"/>
        </w:rPr>
        <w:t xml:space="preserve"> </w:t>
      </w:r>
      <w:proofErr w:type="spellStart"/>
      <w:r w:rsidRPr="00573DC9">
        <w:rPr>
          <w:sz w:val="24"/>
          <w:szCs w:val="24"/>
        </w:rPr>
        <w:t>apakšuzņēmēja</w:t>
      </w:r>
      <w:proofErr w:type="spellEnd"/>
      <w:r w:rsidRPr="00573DC9">
        <w:rPr>
          <w:sz w:val="24"/>
          <w:szCs w:val="24"/>
        </w:rPr>
        <w:t xml:space="preserve"> </w:t>
      </w:r>
      <w:proofErr w:type="spellStart"/>
      <w:r w:rsidRPr="00573DC9">
        <w:rPr>
          <w:sz w:val="24"/>
          <w:szCs w:val="24"/>
        </w:rPr>
        <w:t>nomaiņai</w:t>
      </w:r>
      <w:proofErr w:type="spellEnd"/>
      <w:r w:rsidRPr="00573DC9">
        <w:rPr>
          <w:sz w:val="24"/>
          <w:szCs w:val="24"/>
        </w:rPr>
        <w:t xml:space="preserve">, ja </w:t>
      </w:r>
      <w:proofErr w:type="spellStart"/>
      <w:r w:rsidRPr="00573DC9">
        <w:rPr>
          <w:sz w:val="24"/>
          <w:szCs w:val="24"/>
        </w:rPr>
        <w:t>pastāv</w:t>
      </w:r>
      <w:proofErr w:type="spellEnd"/>
      <w:r w:rsidRPr="00573DC9">
        <w:rPr>
          <w:sz w:val="24"/>
          <w:szCs w:val="24"/>
        </w:rPr>
        <w:t xml:space="preserve"> </w:t>
      </w:r>
      <w:proofErr w:type="spellStart"/>
      <w:r w:rsidRPr="00573DC9">
        <w:rPr>
          <w:sz w:val="24"/>
          <w:szCs w:val="24"/>
        </w:rPr>
        <w:t>kāds</w:t>
      </w:r>
      <w:proofErr w:type="spellEnd"/>
      <w:r w:rsidRPr="00573DC9">
        <w:rPr>
          <w:sz w:val="24"/>
          <w:szCs w:val="24"/>
        </w:rPr>
        <w:t xml:space="preserve"> no </w:t>
      </w:r>
      <w:proofErr w:type="spellStart"/>
      <w:r w:rsidRPr="00573DC9">
        <w:rPr>
          <w:sz w:val="24"/>
          <w:szCs w:val="24"/>
        </w:rPr>
        <w:t>šādiem</w:t>
      </w:r>
      <w:proofErr w:type="spellEnd"/>
      <w:r w:rsidRPr="00573DC9">
        <w:rPr>
          <w:sz w:val="24"/>
          <w:szCs w:val="24"/>
        </w:rPr>
        <w:t xml:space="preserve"> </w:t>
      </w:r>
      <w:proofErr w:type="spellStart"/>
      <w:r w:rsidRPr="00573DC9">
        <w:rPr>
          <w:sz w:val="24"/>
          <w:szCs w:val="24"/>
        </w:rPr>
        <w:t>nosacījumiem</w:t>
      </w:r>
      <w:proofErr w:type="spellEnd"/>
      <w:r w:rsidRPr="00573DC9">
        <w:rPr>
          <w:sz w:val="24"/>
          <w:szCs w:val="24"/>
        </w:rPr>
        <w:t>:</w:t>
      </w:r>
    </w:p>
    <w:p w14:paraId="0155A33C" w14:textId="77777777" w:rsidR="006523BF" w:rsidRPr="00573DC9" w:rsidRDefault="006523BF" w:rsidP="007B37C7">
      <w:pPr>
        <w:pStyle w:val="tv213"/>
        <w:numPr>
          <w:ilvl w:val="2"/>
          <w:numId w:val="75"/>
        </w:numPr>
        <w:spacing w:before="0" w:beforeAutospacing="0" w:after="0" w:afterAutospacing="0"/>
        <w:ind w:left="851" w:hanging="709"/>
        <w:jc w:val="both"/>
        <w:rPr>
          <w:lang w:eastAsia="ar-SA"/>
        </w:rPr>
      </w:pPr>
      <w:r w:rsidRPr="00573DC9">
        <w:rPr>
          <w:lang w:eastAsia="ar-SA"/>
        </w:rPr>
        <w:t xml:space="preserve"> piedāvātais apakšuzņēmējs neatbilst Iepirkuma dokumentos apakšuzņēmējiem izvirzītajām prasībām;</w:t>
      </w:r>
    </w:p>
    <w:p w14:paraId="4D63F276" w14:textId="0FCF6EBF" w:rsidR="006523BF" w:rsidRPr="00573DC9" w:rsidRDefault="006523BF" w:rsidP="007B37C7">
      <w:pPr>
        <w:pStyle w:val="tv213"/>
        <w:numPr>
          <w:ilvl w:val="2"/>
          <w:numId w:val="75"/>
        </w:numPr>
        <w:spacing w:before="0" w:beforeAutospacing="0" w:after="0" w:afterAutospacing="0"/>
        <w:ind w:left="851" w:hanging="709"/>
        <w:jc w:val="both"/>
        <w:rPr>
          <w:lang w:eastAsia="ar-SA"/>
        </w:rPr>
      </w:pPr>
      <w:r w:rsidRPr="00573DC9">
        <w:rPr>
          <w:color w:val="000000"/>
          <w:shd w:val="clear" w:color="auto" w:fill="FFFFFF"/>
        </w:rPr>
        <w:t xml:space="preserve">tiek nomainīts apakšuzņēmējs, uz kura iespējām Iepirkumā Izpildītājs balstījies, lai apliecinātu savas kvalifikācijas </w:t>
      </w:r>
      <w:r w:rsidRPr="00573DC9">
        <w:rPr>
          <w:shd w:val="clear" w:color="auto" w:fill="FFFFFF"/>
        </w:rPr>
        <w:t xml:space="preserve">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w:t>
      </w:r>
      <w:hyperlink r:id="rId22" w:anchor="p42" w:history="1">
        <w:r w:rsidR="004F6A66" w:rsidRPr="00C73031">
          <w:t>42.</w:t>
        </w:r>
      </w:hyperlink>
      <w:r w:rsidR="004F6A66" w:rsidRPr="00C73031">
        <w:t> panta otrajā daļā (izņemot 8. un 9.punktu)</w:t>
      </w:r>
      <w:r w:rsidR="004F6A66" w:rsidRPr="00573DC9">
        <w:rPr>
          <w:shd w:val="clear" w:color="auto" w:fill="FFFFFF"/>
        </w:rPr>
        <w:t> </w:t>
      </w:r>
      <w:r w:rsidRPr="00573DC9">
        <w:rPr>
          <w:shd w:val="clear" w:color="auto" w:fill="FFFFFF"/>
        </w:rPr>
        <w:t>minētajiem pretendentu izslēgšanas gadījumiem;</w:t>
      </w:r>
      <w:r w:rsidRPr="00573DC9">
        <w:rPr>
          <w:lang w:eastAsia="ar-SA"/>
        </w:rPr>
        <w:t>;</w:t>
      </w:r>
    </w:p>
    <w:p w14:paraId="0E598585" w14:textId="17B88426" w:rsidR="006523BF" w:rsidRPr="00573DC9" w:rsidRDefault="006523BF" w:rsidP="007B37C7">
      <w:pPr>
        <w:pStyle w:val="tv213"/>
        <w:numPr>
          <w:ilvl w:val="2"/>
          <w:numId w:val="75"/>
        </w:numPr>
        <w:spacing w:before="0" w:beforeAutospacing="0" w:after="0" w:afterAutospacing="0"/>
        <w:ind w:left="851" w:hanging="709"/>
        <w:jc w:val="both"/>
        <w:rPr>
          <w:lang w:eastAsia="ar-SA"/>
        </w:rPr>
      </w:pPr>
      <w:r w:rsidRPr="00573DC9">
        <w:rPr>
          <w:shd w:val="clear" w:color="auto" w:fill="FFFFFF"/>
        </w:rPr>
        <w:t xml:space="preserve"> piedāvātais apakšuzņēmējs, kura veicamo būvdarbu vai sniedzamo pakalpojumu vērtība ir vismaz 10 000,00 EUR (desmit tūkstoši </w:t>
      </w:r>
      <w:proofErr w:type="spellStart"/>
      <w:r w:rsidRPr="00573DC9">
        <w:rPr>
          <w:shd w:val="clear" w:color="auto" w:fill="FFFFFF"/>
        </w:rPr>
        <w:t>euro</w:t>
      </w:r>
      <w:proofErr w:type="spellEnd"/>
      <w:r w:rsidRPr="00573DC9">
        <w:rPr>
          <w:shd w:val="clear" w:color="auto" w:fill="FFFFFF"/>
        </w:rPr>
        <w:t>), atbilst Publisko iepirkumu likuma </w:t>
      </w:r>
      <w:hyperlink r:id="rId23" w:anchor="p42" w:history="1">
        <w:r w:rsidR="004F6A66" w:rsidRPr="00C73031">
          <w:t>42.</w:t>
        </w:r>
      </w:hyperlink>
      <w:r w:rsidR="004F6A66" w:rsidRPr="00C73031">
        <w:t> panta otrajā daļā (izņemot 8. un 9.punktu)</w:t>
      </w:r>
      <w:r w:rsidRPr="00573DC9">
        <w:rPr>
          <w:shd w:val="clear" w:color="auto" w:fill="FFFFFF"/>
        </w:rPr>
        <w:t> minētajiem pretendentu izslēgšanas gadījumiem</w:t>
      </w:r>
      <w:r w:rsidRPr="00573DC9">
        <w:rPr>
          <w:lang w:eastAsia="ar-SA"/>
        </w:rPr>
        <w:t>;</w:t>
      </w:r>
    </w:p>
    <w:p w14:paraId="1B63E66E" w14:textId="77777777" w:rsidR="006523BF" w:rsidRPr="00573DC9" w:rsidRDefault="006523BF" w:rsidP="007B37C7">
      <w:pPr>
        <w:pStyle w:val="tv213"/>
        <w:numPr>
          <w:ilvl w:val="2"/>
          <w:numId w:val="75"/>
        </w:numPr>
        <w:spacing w:before="0" w:beforeAutospacing="0" w:after="0" w:afterAutospacing="0"/>
        <w:ind w:left="851" w:hanging="709"/>
        <w:jc w:val="both"/>
        <w:rPr>
          <w:lang w:eastAsia="ar-SA"/>
        </w:rPr>
      </w:pPr>
      <w:r w:rsidRPr="00573DC9">
        <w:rPr>
          <w:lang w:eastAsia="ar-SA"/>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628BDCC1" w14:textId="77777777" w:rsidR="006523BF" w:rsidRPr="00573DC9" w:rsidRDefault="006523BF" w:rsidP="007B37C7">
      <w:pPr>
        <w:numPr>
          <w:ilvl w:val="1"/>
          <w:numId w:val="75"/>
        </w:numPr>
        <w:tabs>
          <w:tab w:val="left" w:pos="567"/>
        </w:tabs>
        <w:suppressAutoHyphens/>
        <w:ind w:left="0" w:firstLine="0"/>
        <w:jc w:val="both"/>
        <w:rPr>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nepiekrīt</w:t>
      </w:r>
      <w:proofErr w:type="spellEnd"/>
      <w:r w:rsidRPr="00573DC9">
        <w:rPr>
          <w:sz w:val="24"/>
          <w:szCs w:val="24"/>
        </w:rPr>
        <w:t xml:space="preserve"> </w:t>
      </w:r>
      <w:proofErr w:type="spellStart"/>
      <w:r w:rsidRPr="00573DC9">
        <w:rPr>
          <w:sz w:val="24"/>
          <w:szCs w:val="24"/>
        </w:rPr>
        <w:t>jauna</w:t>
      </w:r>
      <w:proofErr w:type="spellEnd"/>
      <w:r w:rsidRPr="00573DC9">
        <w:rPr>
          <w:sz w:val="24"/>
          <w:szCs w:val="24"/>
        </w:rPr>
        <w:t xml:space="preserve"> </w:t>
      </w:r>
      <w:proofErr w:type="spellStart"/>
      <w:r w:rsidRPr="00573DC9">
        <w:rPr>
          <w:sz w:val="24"/>
          <w:szCs w:val="24"/>
        </w:rPr>
        <w:t>apakšuzņēmēja</w:t>
      </w:r>
      <w:proofErr w:type="spellEnd"/>
      <w:r w:rsidRPr="00573DC9">
        <w:rPr>
          <w:sz w:val="24"/>
          <w:szCs w:val="24"/>
        </w:rPr>
        <w:t xml:space="preserve"> </w:t>
      </w:r>
      <w:proofErr w:type="spellStart"/>
      <w:r w:rsidRPr="00573DC9">
        <w:rPr>
          <w:sz w:val="24"/>
          <w:szCs w:val="24"/>
        </w:rPr>
        <w:t>piesaistei</w:t>
      </w:r>
      <w:proofErr w:type="spellEnd"/>
      <w:r w:rsidRPr="00573DC9">
        <w:rPr>
          <w:sz w:val="24"/>
          <w:szCs w:val="24"/>
        </w:rPr>
        <w:t xml:space="preserve"> </w:t>
      </w:r>
      <w:proofErr w:type="spellStart"/>
      <w:r w:rsidRPr="00573DC9">
        <w:rPr>
          <w:sz w:val="24"/>
          <w:szCs w:val="24"/>
        </w:rPr>
        <w:t>gadījumā</w:t>
      </w:r>
      <w:proofErr w:type="spellEnd"/>
      <w:r w:rsidRPr="00573DC9">
        <w:rPr>
          <w:sz w:val="24"/>
          <w:szCs w:val="24"/>
        </w:rPr>
        <w:t xml:space="preserve">, </w:t>
      </w:r>
      <w:proofErr w:type="spellStart"/>
      <w:r w:rsidRPr="00573DC9">
        <w:rPr>
          <w:sz w:val="24"/>
          <w:szCs w:val="24"/>
        </w:rPr>
        <w:t>kad</w:t>
      </w:r>
      <w:proofErr w:type="spellEnd"/>
      <w:r w:rsidRPr="00573DC9">
        <w:rPr>
          <w:sz w:val="24"/>
          <w:szCs w:val="24"/>
        </w:rPr>
        <w:t xml:space="preserve"> </w:t>
      </w:r>
      <w:proofErr w:type="spellStart"/>
      <w:r w:rsidRPr="00573DC9">
        <w:rPr>
          <w:sz w:val="24"/>
          <w:szCs w:val="24"/>
        </w:rPr>
        <w:t>šādas</w:t>
      </w:r>
      <w:proofErr w:type="spellEnd"/>
      <w:r w:rsidRPr="00573DC9">
        <w:rPr>
          <w:sz w:val="24"/>
          <w:szCs w:val="24"/>
        </w:rPr>
        <w:t xml:space="preserve"> </w:t>
      </w:r>
      <w:proofErr w:type="spellStart"/>
      <w:r w:rsidRPr="00573DC9">
        <w:rPr>
          <w:sz w:val="24"/>
          <w:szCs w:val="24"/>
        </w:rPr>
        <w:t>izmaiņas</w:t>
      </w:r>
      <w:proofErr w:type="spellEnd"/>
      <w:r w:rsidRPr="00573DC9">
        <w:rPr>
          <w:sz w:val="24"/>
          <w:szCs w:val="24"/>
        </w:rPr>
        <w:t xml:space="preserve">, ja </w:t>
      </w:r>
      <w:proofErr w:type="spellStart"/>
      <w:r w:rsidRPr="00573DC9">
        <w:rPr>
          <w:sz w:val="24"/>
          <w:szCs w:val="24"/>
        </w:rPr>
        <w:t>tās</w:t>
      </w:r>
      <w:proofErr w:type="spellEnd"/>
      <w:r w:rsidRPr="00573DC9">
        <w:rPr>
          <w:sz w:val="24"/>
          <w:szCs w:val="24"/>
        </w:rPr>
        <w:t xml:space="preserve"> </w:t>
      </w:r>
      <w:proofErr w:type="spellStart"/>
      <w:r w:rsidRPr="00573DC9">
        <w:rPr>
          <w:sz w:val="24"/>
          <w:szCs w:val="24"/>
        </w:rPr>
        <w:t>tiktu</w:t>
      </w:r>
      <w:proofErr w:type="spellEnd"/>
      <w:r w:rsidRPr="00573DC9">
        <w:rPr>
          <w:sz w:val="24"/>
          <w:szCs w:val="24"/>
        </w:rPr>
        <w:t xml:space="preserve"> </w:t>
      </w:r>
      <w:proofErr w:type="spellStart"/>
      <w:r w:rsidRPr="00573DC9">
        <w:rPr>
          <w:sz w:val="24"/>
          <w:szCs w:val="24"/>
        </w:rPr>
        <w:t>veiktas</w:t>
      </w:r>
      <w:proofErr w:type="spellEnd"/>
      <w:r w:rsidRPr="00573DC9">
        <w:rPr>
          <w:sz w:val="24"/>
          <w:szCs w:val="24"/>
        </w:rPr>
        <w:t xml:space="preserve"> </w:t>
      </w:r>
      <w:proofErr w:type="spellStart"/>
      <w:r w:rsidRPr="00573DC9">
        <w:rPr>
          <w:sz w:val="24"/>
          <w:szCs w:val="24"/>
        </w:rPr>
        <w:t>sākotnējā</w:t>
      </w:r>
      <w:proofErr w:type="spellEnd"/>
      <w:r w:rsidRPr="00573DC9">
        <w:rPr>
          <w:sz w:val="24"/>
          <w:szCs w:val="24"/>
        </w:rPr>
        <w:t xml:space="preserve"> </w:t>
      </w:r>
      <w:proofErr w:type="spellStart"/>
      <w:r w:rsidRPr="00573DC9">
        <w:rPr>
          <w:sz w:val="24"/>
          <w:szCs w:val="24"/>
        </w:rPr>
        <w:t>piedāvājumā</w:t>
      </w:r>
      <w:proofErr w:type="spellEnd"/>
      <w:r w:rsidRPr="00573DC9">
        <w:rPr>
          <w:sz w:val="24"/>
          <w:szCs w:val="24"/>
        </w:rPr>
        <w:t xml:space="preserve">, </w:t>
      </w:r>
      <w:proofErr w:type="spellStart"/>
      <w:r w:rsidRPr="00573DC9">
        <w:rPr>
          <w:sz w:val="24"/>
          <w:szCs w:val="24"/>
        </w:rPr>
        <w:t>būtu</w:t>
      </w:r>
      <w:proofErr w:type="spellEnd"/>
      <w:r w:rsidRPr="00573DC9">
        <w:rPr>
          <w:sz w:val="24"/>
          <w:szCs w:val="24"/>
        </w:rPr>
        <w:t xml:space="preserve"> </w:t>
      </w:r>
      <w:proofErr w:type="spellStart"/>
      <w:r w:rsidRPr="00573DC9">
        <w:rPr>
          <w:sz w:val="24"/>
          <w:szCs w:val="24"/>
        </w:rPr>
        <w:t>ietekmējušas</w:t>
      </w:r>
      <w:proofErr w:type="spellEnd"/>
      <w:r w:rsidRPr="00573DC9">
        <w:rPr>
          <w:sz w:val="24"/>
          <w:szCs w:val="24"/>
        </w:rPr>
        <w:t xml:space="preserve"> </w:t>
      </w:r>
      <w:proofErr w:type="spellStart"/>
      <w:r w:rsidRPr="00573DC9">
        <w:rPr>
          <w:sz w:val="24"/>
          <w:szCs w:val="24"/>
        </w:rPr>
        <w:t>piedāvājuma</w:t>
      </w:r>
      <w:proofErr w:type="spellEnd"/>
      <w:r w:rsidRPr="00573DC9">
        <w:rPr>
          <w:sz w:val="24"/>
          <w:szCs w:val="24"/>
        </w:rPr>
        <w:t xml:space="preserve"> </w:t>
      </w:r>
      <w:proofErr w:type="spellStart"/>
      <w:r w:rsidRPr="00573DC9">
        <w:rPr>
          <w:sz w:val="24"/>
          <w:szCs w:val="24"/>
        </w:rPr>
        <w:t>izvēli</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w:t>
      </w:r>
      <w:proofErr w:type="spellStart"/>
      <w:r w:rsidRPr="00573DC9">
        <w:rPr>
          <w:sz w:val="24"/>
          <w:szCs w:val="24"/>
        </w:rPr>
        <w:t>Iepirkuma</w:t>
      </w:r>
      <w:proofErr w:type="spellEnd"/>
      <w:r w:rsidRPr="00573DC9">
        <w:rPr>
          <w:sz w:val="24"/>
          <w:szCs w:val="24"/>
        </w:rPr>
        <w:t xml:space="preserve"> </w:t>
      </w:r>
      <w:proofErr w:type="spellStart"/>
      <w:r w:rsidRPr="00573DC9">
        <w:rPr>
          <w:sz w:val="24"/>
          <w:szCs w:val="24"/>
        </w:rPr>
        <w:t>dokumentos</w:t>
      </w:r>
      <w:proofErr w:type="spellEnd"/>
      <w:r w:rsidRPr="00573DC9">
        <w:rPr>
          <w:sz w:val="24"/>
          <w:szCs w:val="24"/>
        </w:rPr>
        <w:t xml:space="preserve"> </w:t>
      </w:r>
      <w:proofErr w:type="spellStart"/>
      <w:r w:rsidRPr="00573DC9">
        <w:rPr>
          <w:sz w:val="24"/>
          <w:szCs w:val="24"/>
        </w:rPr>
        <w:t>noteiktajiem</w:t>
      </w:r>
      <w:proofErr w:type="spellEnd"/>
      <w:r w:rsidRPr="00573DC9">
        <w:rPr>
          <w:sz w:val="24"/>
          <w:szCs w:val="24"/>
        </w:rPr>
        <w:t xml:space="preserve"> </w:t>
      </w:r>
      <w:proofErr w:type="spellStart"/>
      <w:r w:rsidRPr="00573DC9">
        <w:rPr>
          <w:sz w:val="24"/>
          <w:szCs w:val="24"/>
        </w:rPr>
        <w:t>piedāvājuma</w:t>
      </w:r>
      <w:proofErr w:type="spellEnd"/>
      <w:r w:rsidRPr="00573DC9">
        <w:rPr>
          <w:sz w:val="24"/>
          <w:szCs w:val="24"/>
        </w:rPr>
        <w:t xml:space="preserve"> </w:t>
      </w:r>
      <w:proofErr w:type="spellStart"/>
      <w:r w:rsidRPr="00573DC9">
        <w:rPr>
          <w:sz w:val="24"/>
          <w:szCs w:val="24"/>
        </w:rPr>
        <w:t>izvērtēšanas</w:t>
      </w:r>
      <w:proofErr w:type="spellEnd"/>
      <w:r w:rsidRPr="00573DC9">
        <w:rPr>
          <w:sz w:val="24"/>
          <w:szCs w:val="24"/>
        </w:rPr>
        <w:t xml:space="preserve"> </w:t>
      </w:r>
      <w:proofErr w:type="spellStart"/>
      <w:r w:rsidRPr="00573DC9">
        <w:rPr>
          <w:sz w:val="24"/>
          <w:szCs w:val="24"/>
        </w:rPr>
        <w:t>kritērijiem</w:t>
      </w:r>
      <w:proofErr w:type="spellEnd"/>
      <w:r w:rsidRPr="00573DC9">
        <w:rPr>
          <w:sz w:val="24"/>
          <w:szCs w:val="24"/>
        </w:rPr>
        <w:t>.</w:t>
      </w:r>
    </w:p>
    <w:p w14:paraId="2AA0CD4E" w14:textId="3E6415F2" w:rsidR="006523BF" w:rsidRPr="004F6A66" w:rsidRDefault="006523BF" w:rsidP="007B37C7">
      <w:pPr>
        <w:numPr>
          <w:ilvl w:val="1"/>
          <w:numId w:val="75"/>
        </w:numPr>
        <w:jc w:val="both"/>
        <w:rPr>
          <w:b/>
          <w:bCs/>
          <w:caps/>
          <w:sz w:val="24"/>
          <w:szCs w:val="24"/>
          <w:lang w:eastAsia="ar-SA"/>
        </w:rPr>
      </w:pPr>
      <w:proofErr w:type="spellStart"/>
      <w:r w:rsidRPr="007F7FE6">
        <w:rPr>
          <w:sz w:val="24"/>
          <w:szCs w:val="24"/>
          <w:lang w:eastAsia="lv-LV"/>
        </w:rPr>
        <w:t>Pārbaudot</w:t>
      </w:r>
      <w:proofErr w:type="spellEnd"/>
      <w:r w:rsidRPr="007F7FE6">
        <w:rPr>
          <w:sz w:val="24"/>
          <w:szCs w:val="24"/>
          <w:lang w:eastAsia="lv-LV"/>
        </w:rPr>
        <w:t xml:space="preserve"> </w:t>
      </w:r>
      <w:proofErr w:type="spellStart"/>
      <w:r w:rsidRPr="007F7FE6">
        <w:rPr>
          <w:sz w:val="24"/>
          <w:szCs w:val="24"/>
          <w:lang w:eastAsia="lv-LV"/>
        </w:rPr>
        <w:t>jaunā</w:t>
      </w:r>
      <w:proofErr w:type="spellEnd"/>
      <w:r w:rsidRPr="007F7FE6">
        <w:rPr>
          <w:sz w:val="24"/>
          <w:szCs w:val="24"/>
          <w:lang w:eastAsia="lv-LV"/>
        </w:rPr>
        <w:t xml:space="preserve"> </w:t>
      </w:r>
      <w:proofErr w:type="spellStart"/>
      <w:r w:rsidRPr="007F7FE6">
        <w:rPr>
          <w:sz w:val="24"/>
          <w:szCs w:val="24"/>
          <w:lang w:eastAsia="lv-LV"/>
        </w:rPr>
        <w:t>apakšuzņēmēja</w:t>
      </w:r>
      <w:proofErr w:type="spellEnd"/>
      <w:r w:rsidRPr="007F7FE6">
        <w:rPr>
          <w:sz w:val="24"/>
          <w:szCs w:val="24"/>
          <w:lang w:eastAsia="lv-LV"/>
        </w:rPr>
        <w:t xml:space="preserve"> </w:t>
      </w:r>
      <w:proofErr w:type="spellStart"/>
      <w:r w:rsidRPr="007F7FE6">
        <w:rPr>
          <w:sz w:val="24"/>
          <w:szCs w:val="24"/>
          <w:lang w:eastAsia="lv-LV"/>
        </w:rPr>
        <w:t>atbilstību</w:t>
      </w:r>
      <w:proofErr w:type="spellEnd"/>
      <w:r w:rsidRPr="007F7FE6">
        <w:rPr>
          <w:sz w:val="24"/>
          <w:szCs w:val="24"/>
          <w:lang w:eastAsia="lv-LV"/>
        </w:rPr>
        <w:t xml:space="preserve">, </w:t>
      </w:r>
      <w:proofErr w:type="spellStart"/>
      <w:r w:rsidRPr="007F7FE6">
        <w:rPr>
          <w:sz w:val="24"/>
          <w:szCs w:val="24"/>
          <w:lang w:eastAsia="lv-LV"/>
        </w:rPr>
        <w:t>Pasūtītājs</w:t>
      </w:r>
      <w:proofErr w:type="spellEnd"/>
      <w:r w:rsidRPr="007F7FE6">
        <w:rPr>
          <w:sz w:val="24"/>
          <w:szCs w:val="24"/>
          <w:lang w:eastAsia="lv-LV"/>
        </w:rPr>
        <w:t xml:space="preserve"> </w:t>
      </w:r>
      <w:proofErr w:type="spellStart"/>
      <w:r w:rsidRPr="007F7FE6">
        <w:rPr>
          <w:sz w:val="24"/>
          <w:szCs w:val="24"/>
          <w:lang w:eastAsia="lv-LV"/>
        </w:rPr>
        <w:t>piemēro</w:t>
      </w:r>
      <w:proofErr w:type="spellEnd"/>
      <w:r w:rsidRPr="007F7FE6">
        <w:rPr>
          <w:sz w:val="24"/>
          <w:szCs w:val="24"/>
          <w:lang w:eastAsia="lv-LV"/>
        </w:rPr>
        <w:t xml:space="preserve"> </w:t>
      </w:r>
      <w:proofErr w:type="spellStart"/>
      <w:r w:rsidRPr="007F7FE6">
        <w:rPr>
          <w:sz w:val="24"/>
          <w:szCs w:val="24"/>
          <w:lang w:eastAsia="lv-LV"/>
        </w:rPr>
        <w:t>Publisko</w:t>
      </w:r>
      <w:proofErr w:type="spellEnd"/>
      <w:r w:rsidRPr="007F7FE6">
        <w:rPr>
          <w:sz w:val="24"/>
          <w:szCs w:val="24"/>
          <w:lang w:eastAsia="lv-LV"/>
        </w:rPr>
        <w:t xml:space="preserve"> </w:t>
      </w:r>
      <w:proofErr w:type="spellStart"/>
      <w:r w:rsidRPr="007F7FE6">
        <w:rPr>
          <w:sz w:val="24"/>
          <w:szCs w:val="24"/>
          <w:lang w:eastAsia="lv-LV"/>
        </w:rPr>
        <w:t>iepirkumu</w:t>
      </w:r>
      <w:proofErr w:type="spellEnd"/>
      <w:r w:rsidRPr="007F7FE6">
        <w:rPr>
          <w:sz w:val="24"/>
          <w:szCs w:val="24"/>
          <w:lang w:eastAsia="lv-LV"/>
        </w:rPr>
        <w:t xml:space="preserve"> </w:t>
      </w:r>
      <w:proofErr w:type="spellStart"/>
      <w:r w:rsidRPr="004F6A66">
        <w:rPr>
          <w:sz w:val="24"/>
          <w:szCs w:val="24"/>
          <w:lang w:eastAsia="lv-LV"/>
        </w:rPr>
        <w:t>likuma</w:t>
      </w:r>
      <w:proofErr w:type="spellEnd"/>
      <w:r w:rsidRPr="004F6A66">
        <w:rPr>
          <w:sz w:val="24"/>
          <w:szCs w:val="24"/>
          <w:lang w:eastAsia="lv-LV"/>
        </w:rPr>
        <w:t xml:space="preserve"> </w:t>
      </w:r>
      <w:r w:rsidR="005D1D93" w:rsidRPr="004F6A66">
        <w:rPr>
          <w:sz w:val="24"/>
          <w:szCs w:val="24"/>
          <w:lang w:eastAsia="lv-LV"/>
        </w:rPr>
        <w:t>42</w:t>
      </w:r>
      <w:r w:rsidRPr="004F6A66">
        <w:rPr>
          <w:sz w:val="24"/>
          <w:szCs w:val="24"/>
          <w:lang w:eastAsia="lv-LV"/>
        </w:rPr>
        <w:t xml:space="preserve">.panta </w:t>
      </w:r>
      <w:r w:rsidR="004F6A66" w:rsidRPr="004F6A66">
        <w:rPr>
          <w:sz w:val="24"/>
          <w:szCs w:val="24"/>
        </w:rPr>
        <w:t>(</w:t>
      </w:r>
      <w:proofErr w:type="spellStart"/>
      <w:r w:rsidR="004F6A66" w:rsidRPr="004F6A66">
        <w:rPr>
          <w:sz w:val="24"/>
          <w:szCs w:val="24"/>
        </w:rPr>
        <w:t>izņemot</w:t>
      </w:r>
      <w:proofErr w:type="spellEnd"/>
      <w:r w:rsidR="004F6A66" w:rsidRPr="004F6A66">
        <w:rPr>
          <w:sz w:val="24"/>
          <w:szCs w:val="24"/>
        </w:rPr>
        <w:t xml:space="preserve"> 8. un 9.punktu)</w:t>
      </w:r>
      <w:r w:rsidR="004F6A66" w:rsidRPr="004F6A66">
        <w:rPr>
          <w:sz w:val="24"/>
          <w:szCs w:val="24"/>
          <w:shd w:val="clear" w:color="auto" w:fill="FFFFFF"/>
        </w:rPr>
        <w:t> </w:t>
      </w:r>
      <w:proofErr w:type="spellStart"/>
      <w:r w:rsidRPr="004F6A66">
        <w:rPr>
          <w:sz w:val="24"/>
          <w:szCs w:val="24"/>
          <w:lang w:eastAsia="lv-LV"/>
        </w:rPr>
        <w:t>noteikumus</w:t>
      </w:r>
      <w:proofErr w:type="spellEnd"/>
      <w:r w:rsidRPr="004F6A66">
        <w:rPr>
          <w:sz w:val="24"/>
          <w:szCs w:val="24"/>
          <w:lang w:eastAsia="lv-LV"/>
        </w:rPr>
        <w:t xml:space="preserve">. </w:t>
      </w:r>
    </w:p>
    <w:p w14:paraId="75F0E01B" w14:textId="77777777" w:rsidR="006523BF" w:rsidRPr="00573DC9" w:rsidRDefault="006523BF" w:rsidP="007B37C7">
      <w:pPr>
        <w:numPr>
          <w:ilvl w:val="1"/>
          <w:numId w:val="75"/>
        </w:numPr>
        <w:tabs>
          <w:tab w:val="left" w:pos="567"/>
        </w:tabs>
        <w:suppressAutoHyphens/>
        <w:ind w:left="0" w:firstLine="0"/>
        <w:jc w:val="both"/>
        <w:rPr>
          <w:sz w:val="24"/>
          <w:szCs w:val="24"/>
        </w:rPr>
      </w:pPr>
      <w:proofErr w:type="spellStart"/>
      <w:r w:rsidRPr="004F6A66">
        <w:rPr>
          <w:sz w:val="24"/>
          <w:szCs w:val="24"/>
        </w:rPr>
        <w:t>Pasūtītājs</w:t>
      </w:r>
      <w:proofErr w:type="spellEnd"/>
      <w:r w:rsidRPr="004F6A66">
        <w:rPr>
          <w:sz w:val="24"/>
          <w:szCs w:val="24"/>
        </w:rPr>
        <w:t xml:space="preserve"> </w:t>
      </w:r>
      <w:proofErr w:type="spellStart"/>
      <w:r w:rsidRPr="004F6A66">
        <w:rPr>
          <w:sz w:val="24"/>
          <w:szCs w:val="24"/>
        </w:rPr>
        <w:t>pieņem</w:t>
      </w:r>
      <w:proofErr w:type="spellEnd"/>
      <w:r w:rsidRPr="004F6A66">
        <w:rPr>
          <w:sz w:val="24"/>
          <w:szCs w:val="24"/>
        </w:rPr>
        <w:t xml:space="preserve"> </w:t>
      </w:r>
      <w:proofErr w:type="spellStart"/>
      <w:r w:rsidRPr="004F6A66">
        <w:rPr>
          <w:sz w:val="24"/>
          <w:szCs w:val="24"/>
        </w:rPr>
        <w:t>lēmumu</w:t>
      </w:r>
      <w:proofErr w:type="spellEnd"/>
      <w:r w:rsidRPr="004F6A66">
        <w:rPr>
          <w:sz w:val="24"/>
          <w:szCs w:val="24"/>
        </w:rPr>
        <w:t xml:space="preserve"> </w:t>
      </w:r>
      <w:proofErr w:type="spellStart"/>
      <w:r w:rsidRPr="004F6A66">
        <w:rPr>
          <w:sz w:val="24"/>
          <w:szCs w:val="24"/>
        </w:rPr>
        <w:t>atļaut</w:t>
      </w:r>
      <w:proofErr w:type="spellEnd"/>
      <w:r w:rsidRPr="004F6A66">
        <w:rPr>
          <w:sz w:val="24"/>
          <w:szCs w:val="24"/>
        </w:rPr>
        <w:t xml:space="preserve"> </w:t>
      </w:r>
      <w:proofErr w:type="spellStart"/>
      <w:r w:rsidRPr="004F6A66">
        <w:rPr>
          <w:sz w:val="24"/>
          <w:szCs w:val="24"/>
        </w:rPr>
        <w:t>vai</w:t>
      </w:r>
      <w:proofErr w:type="spellEnd"/>
      <w:r w:rsidRPr="004F6A66">
        <w:rPr>
          <w:sz w:val="24"/>
          <w:szCs w:val="24"/>
        </w:rPr>
        <w:t xml:space="preserve"> </w:t>
      </w:r>
      <w:proofErr w:type="spellStart"/>
      <w:r w:rsidRPr="004F6A66">
        <w:rPr>
          <w:sz w:val="24"/>
          <w:szCs w:val="24"/>
        </w:rPr>
        <w:t>atteikt</w:t>
      </w:r>
      <w:proofErr w:type="spellEnd"/>
      <w:r w:rsidRPr="004F6A66">
        <w:rPr>
          <w:sz w:val="24"/>
          <w:szCs w:val="24"/>
        </w:rPr>
        <w:t xml:space="preserve"> </w:t>
      </w:r>
      <w:proofErr w:type="spellStart"/>
      <w:r w:rsidRPr="004F6A66">
        <w:rPr>
          <w:sz w:val="24"/>
          <w:szCs w:val="24"/>
        </w:rPr>
        <w:t>Izpildītāja</w:t>
      </w:r>
      <w:proofErr w:type="spellEnd"/>
      <w:r w:rsidRPr="004F6A66">
        <w:rPr>
          <w:sz w:val="24"/>
          <w:szCs w:val="24"/>
        </w:rPr>
        <w:t xml:space="preserve"> </w:t>
      </w:r>
      <w:proofErr w:type="spellStart"/>
      <w:r w:rsidRPr="004F6A66">
        <w:rPr>
          <w:sz w:val="24"/>
          <w:szCs w:val="24"/>
        </w:rPr>
        <w:t>perso</w:t>
      </w:r>
      <w:r w:rsidRPr="00573DC9">
        <w:rPr>
          <w:sz w:val="24"/>
          <w:szCs w:val="24"/>
        </w:rPr>
        <w:t>nāla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apakšuzņēmēju</w:t>
      </w:r>
      <w:proofErr w:type="spellEnd"/>
      <w:r w:rsidRPr="00573DC9">
        <w:rPr>
          <w:sz w:val="24"/>
          <w:szCs w:val="24"/>
        </w:rPr>
        <w:t xml:space="preserve"> </w:t>
      </w:r>
      <w:proofErr w:type="spellStart"/>
      <w:r w:rsidRPr="00573DC9">
        <w:rPr>
          <w:sz w:val="24"/>
          <w:szCs w:val="24"/>
        </w:rPr>
        <w:t>nomaiņu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jaunu</w:t>
      </w:r>
      <w:proofErr w:type="spellEnd"/>
      <w:r w:rsidRPr="00573DC9">
        <w:rPr>
          <w:sz w:val="24"/>
          <w:szCs w:val="24"/>
        </w:rPr>
        <w:t xml:space="preserve"> </w:t>
      </w:r>
      <w:proofErr w:type="spellStart"/>
      <w:r w:rsidRPr="00573DC9">
        <w:rPr>
          <w:sz w:val="24"/>
          <w:szCs w:val="24"/>
        </w:rPr>
        <w:t>apakšuzņēmēju</w:t>
      </w:r>
      <w:proofErr w:type="spellEnd"/>
      <w:r w:rsidRPr="00573DC9">
        <w:rPr>
          <w:sz w:val="24"/>
          <w:szCs w:val="24"/>
        </w:rPr>
        <w:t xml:space="preserve"> </w:t>
      </w:r>
      <w:proofErr w:type="spellStart"/>
      <w:r w:rsidRPr="00573DC9">
        <w:rPr>
          <w:sz w:val="24"/>
          <w:szCs w:val="24"/>
        </w:rPr>
        <w:t>iesaistīšanu</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izpildē</w:t>
      </w:r>
      <w:proofErr w:type="spellEnd"/>
      <w:r w:rsidRPr="00573DC9">
        <w:rPr>
          <w:sz w:val="24"/>
          <w:szCs w:val="24"/>
        </w:rPr>
        <w:t xml:space="preserve"> </w:t>
      </w:r>
      <w:proofErr w:type="spellStart"/>
      <w:r w:rsidRPr="00573DC9">
        <w:rPr>
          <w:sz w:val="24"/>
          <w:szCs w:val="24"/>
        </w:rPr>
        <w:t>iespējami</w:t>
      </w:r>
      <w:proofErr w:type="spellEnd"/>
      <w:r w:rsidRPr="00573DC9">
        <w:rPr>
          <w:sz w:val="24"/>
          <w:szCs w:val="24"/>
        </w:rPr>
        <w:t xml:space="preserve"> </w:t>
      </w:r>
      <w:proofErr w:type="spellStart"/>
      <w:r w:rsidRPr="00573DC9">
        <w:rPr>
          <w:sz w:val="24"/>
          <w:szCs w:val="24"/>
        </w:rPr>
        <w:t>īsā</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bet ne </w:t>
      </w:r>
      <w:proofErr w:type="spellStart"/>
      <w:r w:rsidRPr="00573DC9">
        <w:rPr>
          <w:sz w:val="24"/>
          <w:szCs w:val="24"/>
        </w:rPr>
        <w:t>vēlāk</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r w:rsidRPr="00573DC9">
        <w:rPr>
          <w:i/>
          <w:sz w:val="24"/>
          <w:szCs w:val="24"/>
        </w:rPr>
        <w:t>5 (</w:t>
      </w:r>
      <w:proofErr w:type="spellStart"/>
      <w:r w:rsidRPr="00573DC9">
        <w:rPr>
          <w:i/>
          <w:sz w:val="24"/>
          <w:szCs w:val="24"/>
        </w:rPr>
        <w:t>piecu</w:t>
      </w:r>
      <w:proofErr w:type="spellEnd"/>
      <w:r w:rsidRPr="00573DC9">
        <w:rPr>
          <w:i/>
          <w:sz w:val="24"/>
          <w:szCs w:val="24"/>
        </w:rPr>
        <w:t>)</w:t>
      </w:r>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tam, </w:t>
      </w:r>
      <w:proofErr w:type="spellStart"/>
      <w:r w:rsidRPr="00573DC9">
        <w:rPr>
          <w:sz w:val="24"/>
          <w:szCs w:val="24"/>
        </w:rPr>
        <w:t>kad</w:t>
      </w:r>
      <w:proofErr w:type="spellEnd"/>
      <w:r w:rsidRPr="00573DC9">
        <w:rPr>
          <w:sz w:val="24"/>
          <w:szCs w:val="24"/>
        </w:rPr>
        <w:t xml:space="preserve"> </w:t>
      </w:r>
      <w:proofErr w:type="spellStart"/>
      <w:r w:rsidRPr="00573DC9">
        <w:rPr>
          <w:sz w:val="24"/>
          <w:szCs w:val="24"/>
        </w:rPr>
        <w:t>saņēmis</w:t>
      </w:r>
      <w:proofErr w:type="spellEnd"/>
      <w:r w:rsidRPr="00573DC9">
        <w:rPr>
          <w:sz w:val="24"/>
          <w:szCs w:val="24"/>
        </w:rPr>
        <w:t xml:space="preserve"> </w:t>
      </w:r>
      <w:proofErr w:type="spellStart"/>
      <w:r w:rsidRPr="00573DC9">
        <w:rPr>
          <w:sz w:val="24"/>
          <w:szCs w:val="24"/>
        </w:rPr>
        <w:t>visu</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un </w:t>
      </w:r>
      <w:proofErr w:type="spellStart"/>
      <w:r w:rsidRPr="00573DC9">
        <w:rPr>
          <w:sz w:val="24"/>
          <w:szCs w:val="24"/>
        </w:rPr>
        <w:t>dokumentus</w:t>
      </w:r>
      <w:proofErr w:type="spellEnd"/>
      <w:r w:rsidRPr="00573DC9">
        <w:rPr>
          <w:sz w:val="24"/>
          <w:szCs w:val="24"/>
        </w:rPr>
        <w:t xml:space="preserve">, kas </w:t>
      </w:r>
      <w:proofErr w:type="spellStart"/>
      <w:r w:rsidRPr="00573DC9">
        <w:rPr>
          <w:sz w:val="24"/>
          <w:szCs w:val="24"/>
        </w:rPr>
        <w:t>nepieciešami</w:t>
      </w:r>
      <w:proofErr w:type="spellEnd"/>
      <w:r w:rsidRPr="00573DC9">
        <w:rPr>
          <w:sz w:val="24"/>
          <w:szCs w:val="24"/>
        </w:rPr>
        <w:t xml:space="preserve"> </w:t>
      </w:r>
      <w:proofErr w:type="spellStart"/>
      <w:r w:rsidRPr="00573DC9">
        <w:rPr>
          <w:sz w:val="24"/>
          <w:szCs w:val="24"/>
        </w:rPr>
        <w:t>lēmuma</w:t>
      </w:r>
      <w:proofErr w:type="spellEnd"/>
      <w:r w:rsidRPr="00573DC9">
        <w:rPr>
          <w:sz w:val="24"/>
          <w:szCs w:val="24"/>
        </w:rPr>
        <w:t xml:space="preserve"> </w:t>
      </w:r>
      <w:proofErr w:type="spellStart"/>
      <w:r w:rsidRPr="00573DC9">
        <w:rPr>
          <w:sz w:val="24"/>
          <w:szCs w:val="24"/>
        </w:rPr>
        <w:t>pieņemšanai</w:t>
      </w:r>
      <w:proofErr w:type="spellEnd"/>
      <w:r w:rsidRPr="00573DC9">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šīs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sadaļas</w:t>
      </w:r>
      <w:proofErr w:type="spellEnd"/>
      <w:r w:rsidRPr="00573DC9">
        <w:rPr>
          <w:sz w:val="24"/>
          <w:szCs w:val="24"/>
        </w:rPr>
        <w:t xml:space="preserve"> </w:t>
      </w:r>
      <w:proofErr w:type="spellStart"/>
      <w:r w:rsidRPr="00573DC9">
        <w:rPr>
          <w:sz w:val="24"/>
          <w:szCs w:val="24"/>
        </w:rPr>
        <w:t>noteikumiem</w:t>
      </w:r>
      <w:proofErr w:type="spellEnd"/>
      <w:r w:rsidRPr="00573DC9">
        <w:rPr>
          <w:sz w:val="24"/>
          <w:szCs w:val="24"/>
        </w:rPr>
        <w:t>.</w:t>
      </w:r>
    </w:p>
    <w:p w14:paraId="34D2638C" w14:textId="77777777" w:rsidR="006523BF" w:rsidRPr="00573DC9" w:rsidRDefault="006523BF" w:rsidP="007B37C7">
      <w:pPr>
        <w:numPr>
          <w:ilvl w:val="1"/>
          <w:numId w:val="75"/>
        </w:numPr>
        <w:tabs>
          <w:tab w:val="left" w:pos="567"/>
        </w:tabs>
        <w:suppressAutoHyphens/>
        <w:ind w:left="0" w:firstLine="0"/>
        <w:jc w:val="both"/>
        <w:rPr>
          <w:sz w:val="24"/>
          <w:szCs w:val="24"/>
        </w:rPr>
      </w:pP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jānodrošina</w:t>
      </w:r>
      <w:proofErr w:type="spellEnd"/>
      <w:r w:rsidRPr="00573DC9">
        <w:rPr>
          <w:sz w:val="24"/>
          <w:szCs w:val="24"/>
        </w:rPr>
        <w:t xml:space="preserve">, ka </w:t>
      </w:r>
      <w:proofErr w:type="spellStart"/>
      <w:r w:rsidRPr="00573DC9">
        <w:rPr>
          <w:sz w:val="24"/>
          <w:szCs w:val="24"/>
        </w:rPr>
        <w:t>apakšuzņēmējs</w:t>
      </w:r>
      <w:proofErr w:type="spellEnd"/>
      <w:r w:rsidRPr="00573DC9">
        <w:rPr>
          <w:sz w:val="24"/>
          <w:szCs w:val="24"/>
        </w:rPr>
        <w:t xml:space="preserve"> tam </w:t>
      </w:r>
      <w:proofErr w:type="spellStart"/>
      <w:r w:rsidRPr="00573DC9">
        <w:rPr>
          <w:sz w:val="24"/>
          <w:szCs w:val="24"/>
        </w:rPr>
        <w:t>uzticēto</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daļu</w:t>
      </w:r>
      <w:proofErr w:type="spellEnd"/>
      <w:r w:rsidRPr="00573DC9">
        <w:rPr>
          <w:sz w:val="24"/>
          <w:szCs w:val="24"/>
        </w:rPr>
        <w:t xml:space="preserve"> </w:t>
      </w:r>
      <w:proofErr w:type="spellStart"/>
      <w:r w:rsidRPr="00573DC9">
        <w:rPr>
          <w:sz w:val="24"/>
          <w:szCs w:val="24"/>
        </w:rPr>
        <w:t>nenodos</w:t>
      </w:r>
      <w:proofErr w:type="spellEnd"/>
      <w:r w:rsidRPr="00573DC9">
        <w:rPr>
          <w:sz w:val="24"/>
          <w:szCs w:val="24"/>
        </w:rPr>
        <w:t xml:space="preserve"> </w:t>
      </w:r>
      <w:proofErr w:type="spellStart"/>
      <w:r w:rsidRPr="00573DC9">
        <w:rPr>
          <w:sz w:val="24"/>
          <w:szCs w:val="24"/>
        </w:rPr>
        <w:t>tālāk</w:t>
      </w:r>
      <w:proofErr w:type="spellEnd"/>
      <w:r w:rsidRPr="00573DC9">
        <w:rPr>
          <w:sz w:val="24"/>
          <w:szCs w:val="24"/>
        </w:rPr>
        <w:t xml:space="preserve"> bez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rakstiskas</w:t>
      </w:r>
      <w:proofErr w:type="spellEnd"/>
      <w:r w:rsidRPr="00573DC9">
        <w:rPr>
          <w:sz w:val="24"/>
          <w:szCs w:val="24"/>
        </w:rPr>
        <w:t xml:space="preserve"> </w:t>
      </w:r>
      <w:proofErr w:type="spellStart"/>
      <w:r w:rsidRPr="00573DC9">
        <w:rPr>
          <w:sz w:val="24"/>
          <w:szCs w:val="24"/>
        </w:rPr>
        <w:t>piekrišanas</w:t>
      </w:r>
      <w:proofErr w:type="spellEnd"/>
      <w:r w:rsidRPr="00573DC9">
        <w:rPr>
          <w:sz w:val="24"/>
          <w:szCs w:val="24"/>
        </w:rPr>
        <w:t>.</w:t>
      </w:r>
    </w:p>
    <w:p w14:paraId="0641AF87" w14:textId="77777777" w:rsidR="006523BF" w:rsidRDefault="006523BF" w:rsidP="007B37C7">
      <w:pPr>
        <w:pStyle w:val="Pamatteksts"/>
        <w:numPr>
          <w:ilvl w:val="1"/>
          <w:numId w:val="75"/>
        </w:numPr>
        <w:tabs>
          <w:tab w:val="left" w:pos="567"/>
        </w:tabs>
        <w:suppressAutoHyphens/>
        <w:autoSpaceDE w:val="0"/>
        <w:spacing w:line="240" w:lineRule="auto"/>
        <w:ind w:left="0" w:firstLine="0"/>
        <w:rPr>
          <w:rFonts w:eastAsia="TimesNewRomanPSMT"/>
          <w:szCs w:val="24"/>
        </w:rPr>
      </w:pPr>
      <w:r w:rsidRPr="00573DC9">
        <w:rPr>
          <w:rFonts w:eastAsia="TimesNewRomanPSMT"/>
          <w:szCs w:val="24"/>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Līguma 16.sadaļā noteikto iesaistītā personāla un apakšuzņēmēju nomaiņas kārtību, Pasūtītājs var apturēt Darba izpildi līdz Izpildītājs ir novērsis konstatētos pārkāpumus un Līguma 4.2.punktā noteiktais Darba izpildes termiņš netiek pagarināts.</w:t>
      </w:r>
    </w:p>
    <w:p w14:paraId="35709564" w14:textId="77777777" w:rsidR="004E7EA8" w:rsidRDefault="004E7EA8" w:rsidP="004E7EA8">
      <w:pPr>
        <w:pStyle w:val="Pamatteksts"/>
        <w:tabs>
          <w:tab w:val="left" w:pos="567"/>
        </w:tabs>
        <w:suppressAutoHyphens/>
        <w:autoSpaceDE w:val="0"/>
        <w:spacing w:line="240" w:lineRule="auto"/>
        <w:rPr>
          <w:rFonts w:eastAsia="TimesNewRomanPSMT"/>
          <w:szCs w:val="24"/>
        </w:rPr>
      </w:pPr>
    </w:p>
    <w:p w14:paraId="54629DE7" w14:textId="77777777" w:rsidR="004E7EA8" w:rsidRPr="00573DC9" w:rsidRDefault="004E7EA8" w:rsidP="004E7EA8">
      <w:pPr>
        <w:pStyle w:val="Pamatteksts"/>
        <w:tabs>
          <w:tab w:val="left" w:pos="567"/>
        </w:tabs>
        <w:suppressAutoHyphens/>
        <w:autoSpaceDE w:val="0"/>
        <w:spacing w:line="240" w:lineRule="auto"/>
        <w:rPr>
          <w:rFonts w:eastAsia="TimesNewRomanPSMT"/>
          <w:szCs w:val="24"/>
        </w:rPr>
      </w:pPr>
    </w:p>
    <w:p w14:paraId="20F79454" w14:textId="77777777" w:rsidR="006523BF" w:rsidRPr="00573DC9" w:rsidRDefault="006523BF" w:rsidP="006523BF">
      <w:pPr>
        <w:tabs>
          <w:tab w:val="left" w:pos="0"/>
          <w:tab w:val="left" w:pos="435"/>
        </w:tabs>
        <w:autoSpaceDE w:val="0"/>
        <w:ind w:left="480"/>
        <w:rPr>
          <w:b/>
          <w:bCs/>
          <w:sz w:val="24"/>
          <w:szCs w:val="24"/>
        </w:rPr>
      </w:pPr>
    </w:p>
    <w:p w14:paraId="55021C87" w14:textId="77777777" w:rsidR="006523BF" w:rsidRPr="00573DC9" w:rsidRDefault="006523BF" w:rsidP="007B37C7">
      <w:pPr>
        <w:numPr>
          <w:ilvl w:val="0"/>
          <w:numId w:val="75"/>
        </w:numPr>
        <w:tabs>
          <w:tab w:val="left" w:pos="0"/>
          <w:tab w:val="left" w:pos="284"/>
        </w:tabs>
        <w:suppressAutoHyphens/>
        <w:autoSpaceDE w:val="0"/>
        <w:jc w:val="center"/>
        <w:rPr>
          <w:b/>
          <w:bCs/>
          <w:sz w:val="24"/>
          <w:szCs w:val="24"/>
        </w:rPr>
      </w:pPr>
      <w:proofErr w:type="spellStart"/>
      <w:r w:rsidRPr="00573DC9">
        <w:rPr>
          <w:b/>
          <w:bCs/>
          <w:sz w:val="24"/>
          <w:szCs w:val="24"/>
        </w:rPr>
        <w:t>Strīdi</w:t>
      </w:r>
      <w:proofErr w:type="spellEnd"/>
    </w:p>
    <w:p w14:paraId="4D0D41DB" w14:textId="77777777" w:rsidR="006523BF" w:rsidRPr="00573DC9" w:rsidRDefault="006523BF" w:rsidP="007B37C7">
      <w:pPr>
        <w:numPr>
          <w:ilvl w:val="1"/>
          <w:numId w:val="75"/>
        </w:numPr>
        <w:tabs>
          <w:tab w:val="left" w:pos="0"/>
          <w:tab w:val="left" w:pos="284"/>
          <w:tab w:val="left" w:pos="567"/>
        </w:tabs>
        <w:suppressAutoHyphens/>
        <w:autoSpaceDE w:val="0"/>
        <w:ind w:left="0" w:firstLine="0"/>
        <w:jc w:val="both"/>
        <w:rPr>
          <w:bCs/>
          <w:sz w:val="24"/>
          <w:szCs w:val="24"/>
        </w:rPr>
      </w:pPr>
      <w:proofErr w:type="spellStart"/>
      <w:r w:rsidRPr="00573DC9">
        <w:rPr>
          <w:sz w:val="24"/>
          <w:szCs w:val="24"/>
        </w:rPr>
        <w:t>Visus</w:t>
      </w:r>
      <w:proofErr w:type="spellEnd"/>
      <w:r w:rsidRPr="00573DC9">
        <w:rPr>
          <w:sz w:val="24"/>
          <w:szCs w:val="24"/>
        </w:rPr>
        <w:t xml:space="preserve"> </w:t>
      </w:r>
      <w:proofErr w:type="spellStart"/>
      <w:r w:rsidRPr="00573DC9">
        <w:rPr>
          <w:sz w:val="24"/>
          <w:szCs w:val="24"/>
        </w:rPr>
        <w:t>strīdus</w:t>
      </w:r>
      <w:proofErr w:type="spellEnd"/>
      <w:r w:rsidRPr="00573DC9">
        <w:rPr>
          <w:sz w:val="24"/>
          <w:szCs w:val="24"/>
        </w:rPr>
        <w:t xml:space="preserve"> un </w:t>
      </w:r>
      <w:proofErr w:type="spellStart"/>
      <w:r w:rsidRPr="00573DC9">
        <w:rPr>
          <w:sz w:val="24"/>
          <w:szCs w:val="24"/>
        </w:rPr>
        <w:t>domstarpības</w:t>
      </w:r>
      <w:proofErr w:type="spellEnd"/>
      <w:r w:rsidRPr="00573DC9">
        <w:rPr>
          <w:sz w:val="24"/>
          <w:szCs w:val="24"/>
        </w:rPr>
        <w:t xml:space="preserve"> par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saistību</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risina</w:t>
      </w:r>
      <w:proofErr w:type="spellEnd"/>
      <w:r w:rsidRPr="00573DC9">
        <w:rPr>
          <w:sz w:val="24"/>
          <w:szCs w:val="24"/>
        </w:rPr>
        <w:t xml:space="preserve"> </w:t>
      </w:r>
      <w:proofErr w:type="spellStart"/>
      <w:r w:rsidRPr="00573DC9">
        <w:rPr>
          <w:sz w:val="24"/>
          <w:szCs w:val="24"/>
        </w:rPr>
        <w:t>savstarpējo</w:t>
      </w:r>
      <w:proofErr w:type="spellEnd"/>
      <w:r w:rsidRPr="00573DC9">
        <w:rPr>
          <w:sz w:val="24"/>
          <w:szCs w:val="24"/>
        </w:rPr>
        <w:t xml:space="preserve"> </w:t>
      </w:r>
      <w:proofErr w:type="spellStart"/>
      <w:r w:rsidRPr="00573DC9">
        <w:rPr>
          <w:sz w:val="24"/>
          <w:szCs w:val="24"/>
        </w:rPr>
        <w:t>pārrunu</w:t>
      </w:r>
      <w:proofErr w:type="spellEnd"/>
      <w:r w:rsidRPr="00573DC9">
        <w:rPr>
          <w:sz w:val="24"/>
          <w:szCs w:val="24"/>
        </w:rPr>
        <w:t xml:space="preserve"> </w:t>
      </w:r>
      <w:proofErr w:type="spellStart"/>
      <w:r w:rsidRPr="00573DC9">
        <w:rPr>
          <w:sz w:val="24"/>
          <w:szCs w:val="24"/>
        </w:rPr>
        <w:t>ceļā</w:t>
      </w:r>
      <w:proofErr w:type="spellEnd"/>
      <w:r w:rsidRPr="00573DC9">
        <w:rPr>
          <w:sz w:val="24"/>
          <w:szCs w:val="24"/>
        </w:rPr>
        <w:t>.</w:t>
      </w:r>
    </w:p>
    <w:p w14:paraId="10A44E18" w14:textId="77777777" w:rsidR="006523BF" w:rsidRPr="00573DC9" w:rsidRDefault="006523BF" w:rsidP="007B37C7">
      <w:pPr>
        <w:numPr>
          <w:ilvl w:val="1"/>
          <w:numId w:val="75"/>
        </w:numPr>
        <w:tabs>
          <w:tab w:val="left" w:pos="0"/>
          <w:tab w:val="left" w:pos="284"/>
          <w:tab w:val="left" w:pos="567"/>
        </w:tabs>
        <w:suppressAutoHyphens/>
        <w:autoSpaceDE w:val="0"/>
        <w:ind w:left="0" w:firstLine="0"/>
        <w:jc w:val="both"/>
        <w:rPr>
          <w:bCs/>
          <w:sz w:val="24"/>
          <w:szCs w:val="24"/>
        </w:rPr>
      </w:pPr>
      <w:proofErr w:type="spellStart"/>
      <w:r w:rsidRPr="00573DC9">
        <w:rPr>
          <w:sz w:val="24"/>
          <w:szCs w:val="24"/>
        </w:rPr>
        <w:t>Strīdus</w:t>
      </w:r>
      <w:proofErr w:type="spellEnd"/>
      <w:r w:rsidRPr="00573DC9">
        <w:rPr>
          <w:sz w:val="24"/>
          <w:szCs w:val="24"/>
        </w:rPr>
        <w:t xml:space="preserve"> un </w:t>
      </w:r>
      <w:proofErr w:type="spellStart"/>
      <w:r w:rsidRPr="00573DC9">
        <w:rPr>
          <w:sz w:val="24"/>
          <w:szCs w:val="24"/>
        </w:rPr>
        <w:t>domstarpības</w:t>
      </w:r>
      <w:proofErr w:type="spellEnd"/>
      <w:r w:rsidRPr="00573DC9">
        <w:rPr>
          <w:sz w:val="24"/>
          <w:szCs w:val="24"/>
        </w:rPr>
        <w:t xml:space="preserve">, </w:t>
      </w:r>
      <w:proofErr w:type="spellStart"/>
      <w:r w:rsidRPr="00573DC9">
        <w:rPr>
          <w:sz w:val="24"/>
          <w:szCs w:val="24"/>
        </w:rPr>
        <w:t>kuras</w:t>
      </w:r>
      <w:proofErr w:type="spellEnd"/>
      <w:r w:rsidRPr="00573DC9">
        <w:rPr>
          <w:sz w:val="24"/>
          <w:szCs w:val="24"/>
        </w:rPr>
        <w:t xml:space="preserve"> </w:t>
      </w:r>
      <w:proofErr w:type="spellStart"/>
      <w:r w:rsidRPr="00573DC9">
        <w:rPr>
          <w:sz w:val="24"/>
          <w:szCs w:val="24"/>
        </w:rPr>
        <w:t>neizdodas</w:t>
      </w:r>
      <w:proofErr w:type="spellEnd"/>
      <w:r w:rsidRPr="00573DC9">
        <w:rPr>
          <w:sz w:val="24"/>
          <w:szCs w:val="24"/>
        </w:rPr>
        <w:t xml:space="preserve"> </w:t>
      </w:r>
      <w:proofErr w:type="spellStart"/>
      <w:r w:rsidRPr="00573DC9">
        <w:rPr>
          <w:sz w:val="24"/>
          <w:szCs w:val="24"/>
        </w:rPr>
        <w:t>atrisināt</w:t>
      </w:r>
      <w:proofErr w:type="spellEnd"/>
      <w:r w:rsidRPr="00573DC9">
        <w:rPr>
          <w:sz w:val="24"/>
          <w:szCs w:val="24"/>
        </w:rPr>
        <w:t xml:space="preserve"> </w:t>
      </w:r>
      <w:proofErr w:type="spellStart"/>
      <w:r w:rsidRPr="00573DC9">
        <w:rPr>
          <w:sz w:val="24"/>
          <w:szCs w:val="24"/>
        </w:rPr>
        <w:t>savstarpējo</w:t>
      </w:r>
      <w:proofErr w:type="spellEnd"/>
      <w:r w:rsidRPr="00573DC9">
        <w:rPr>
          <w:sz w:val="24"/>
          <w:szCs w:val="24"/>
        </w:rPr>
        <w:t xml:space="preserve"> </w:t>
      </w:r>
      <w:proofErr w:type="spellStart"/>
      <w:r w:rsidRPr="00573DC9">
        <w:rPr>
          <w:sz w:val="24"/>
          <w:szCs w:val="24"/>
        </w:rPr>
        <w:t>pārrunu</w:t>
      </w:r>
      <w:proofErr w:type="spellEnd"/>
      <w:r w:rsidRPr="00573DC9">
        <w:rPr>
          <w:sz w:val="24"/>
          <w:szCs w:val="24"/>
        </w:rPr>
        <w:t xml:space="preserve"> </w:t>
      </w:r>
      <w:proofErr w:type="spellStart"/>
      <w:r w:rsidRPr="00573DC9">
        <w:rPr>
          <w:sz w:val="24"/>
          <w:szCs w:val="24"/>
        </w:rPr>
        <w:t>ceļā</w:t>
      </w:r>
      <w:proofErr w:type="spellEnd"/>
      <w:r w:rsidRPr="00573DC9">
        <w:rPr>
          <w:sz w:val="24"/>
          <w:szCs w:val="24"/>
        </w:rPr>
        <w:t xml:space="preserve"> </w:t>
      </w:r>
      <w:r w:rsidRPr="00573DC9">
        <w:rPr>
          <w:i/>
          <w:sz w:val="24"/>
          <w:szCs w:val="24"/>
        </w:rPr>
        <w:t>30 (</w:t>
      </w:r>
      <w:proofErr w:type="spellStart"/>
      <w:r w:rsidRPr="00573DC9">
        <w:rPr>
          <w:i/>
          <w:sz w:val="24"/>
          <w:szCs w:val="24"/>
        </w:rPr>
        <w:t>trīsdesmit</w:t>
      </w:r>
      <w:proofErr w:type="spellEnd"/>
      <w:r w:rsidRPr="00573DC9">
        <w:rPr>
          <w:i/>
          <w:sz w:val="24"/>
          <w:szCs w:val="24"/>
        </w:rPr>
        <w:t>)</w:t>
      </w:r>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risina</w:t>
      </w:r>
      <w:proofErr w:type="spellEnd"/>
      <w:r w:rsidRPr="00573DC9">
        <w:rPr>
          <w:sz w:val="24"/>
          <w:szCs w:val="24"/>
        </w:rPr>
        <w:t xml:space="preserve"> </w:t>
      </w:r>
      <w:proofErr w:type="spellStart"/>
      <w:r w:rsidRPr="00573DC9">
        <w:rPr>
          <w:sz w:val="24"/>
          <w:szCs w:val="24"/>
        </w:rPr>
        <w:t>Latvijas</w:t>
      </w:r>
      <w:proofErr w:type="spellEnd"/>
      <w:r w:rsidRPr="00573DC9">
        <w:rPr>
          <w:sz w:val="24"/>
          <w:szCs w:val="24"/>
        </w:rPr>
        <w:t xml:space="preserve"> </w:t>
      </w:r>
      <w:proofErr w:type="spellStart"/>
      <w:r w:rsidRPr="00573DC9">
        <w:rPr>
          <w:rFonts w:eastAsia="Arial"/>
          <w:sz w:val="24"/>
          <w:szCs w:val="24"/>
        </w:rPr>
        <w:t>Republikas</w:t>
      </w:r>
      <w:proofErr w:type="spellEnd"/>
      <w:r w:rsidRPr="00573DC9">
        <w:rPr>
          <w:rFonts w:eastAsia="Arial"/>
          <w:sz w:val="24"/>
          <w:szCs w:val="24"/>
        </w:rPr>
        <w:t xml:space="preserve"> </w:t>
      </w:r>
      <w:proofErr w:type="spellStart"/>
      <w:r w:rsidRPr="00573DC9">
        <w:rPr>
          <w:rFonts w:eastAsia="Arial"/>
          <w:sz w:val="24"/>
          <w:szCs w:val="24"/>
        </w:rPr>
        <w:t>tiesā</w:t>
      </w:r>
      <w:proofErr w:type="spellEnd"/>
      <w:r w:rsidRPr="00573DC9">
        <w:rPr>
          <w:rFonts w:eastAsia="Arial"/>
          <w:sz w:val="24"/>
          <w:szCs w:val="24"/>
        </w:rPr>
        <w:t xml:space="preserve"> </w:t>
      </w:r>
      <w:proofErr w:type="spellStart"/>
      <w:r w:rsidRPr="00573DC9">
        <w:rPr>
          <w:rFonts w:eastAsia="Arial"/>
          <w:sz w:val="24"/>
          <w:szCs w:val="24"/>
        </w:rPr>
        <w:t>Civilprocesa</w:t>
      </w:r>
      <w:proofErr w:type="spellEnd"/>
      <w:r w:rsidRPr="00573DC9">
        <w:rPr>
          <w:rFonts w:eastAsia="Arial"/>
          <w:sz w:val="24"/>
          <w:szCs w:val="24"/>
        </w:rPr>
        <w:t xml:space="preserve"> </w:t>
      </w:r>
      <w:proofErr w:type="spellStart"/>
      <w:r w:rsidRPr="00573DC9">
        <w:rPr>
          <w:rFonts w:eastAsia="Arial"/>
          <w:sz w:val="24"/>
          <w:szCs w:val="24"/>
        </w:rPr>
        <w:t>likumā</w:t>
      </w:r>
      <w:proofErr w:type="spellEnd"/>
      <w:r w:rsidRPr="00573DC9">
        <w:rPr>
          <w:rFonts w:eastAsia="Arial"/>
          <w:sz w:val="24"/>
          <w:szCs w:val="24"/>
        </w:rPr>
        <w:t xml:space="preserve"> </w:t>
      </w:r>
      <w:proofErr w:type="spellStart"/>
      <w:r w:rsidRPr="00573DC9">
        <w:rPr>
          <w:rFonts w:eastAsia="Arial"/>
          <w:sz w:val="24"/>
          <w:szCs w:val="24"/>
        </w:rPr>
        <w:t>noteiktajā</w:t>
      </w:r>
      <w:proofErr w:type="spellEnd"/>
      <w:r w:rsidRPr="00573DC9">
        <w:rPr>
          <w:rFonts w:eastAsia="Arial"/>
          <w:sz w:val="24"/>
          <w:szCs w:val="24"/>
        </w:rPr>
        <w:t xml:space="preserve"> </w:t>
      </w:r>
      <w:proofErr w:type="spellStart"/>
      <w:r w:rsidRPr="00573DC9">
        <w:rPr>
          <w:rFonts w:eastAsia="Arial"/>
          <w:sz w:val="24"/>
          <w:szCs w:val="24"/>
        </w:rPr>
        <w:t>kārtībā</w:t>
      </w:r>
      <w:proofErr w:type="spellEnd"/>
      <w:r w:rsidRPr="00573DC9">
        <w:rPr>
          <w:rFonts w:eastAsia="Arial"/>
          <w:sz w:val="24"/>
          <w:szCs w:val="24"/>
        </w:rPr>
        <w:t xml:space="preserve">, </w:t>
      </w:r>
      <w:proofErr w:type="spellStart"/>
      <w:r w:rsidRPr="00573DC9">
        <w:rPr>
          <w:rFonts w:eastAsia="Arial"/>
          <w:sz w:val="24"/>
          <w:szCs w:val="24"/>
        </w:rPr>
        <w:t>ievērojot</w:t>
      </w:r>
      <w:proofErr w:type="spellEnd"/>
      <w:r w:rsidRPr="00573DC9">
        <w:rPr>
          <w:rFonts w:eastAsia="Arial"/>
          <w:sz w:val="24"/>
          <w:szCs w:val="24"/>
        </w:rPr>
        <w:t xml:space="preserve"> </w:t>
      </w:r>
      <w:proofErr w:type="spellStart"/>
      <w:r w:rsidRPr="00573DC9">
        <w:rPr>
          <w:rFonts w:eastAsia="Arial"/>
          <w:sz w:val="24"/>
          <w:szCs w:val="24"/>
        </w:rPr>
        <w:t>Līguma</w:t>
      </w:r>
      <w:proofErr w:type="spellEnd"/>
      <w:r w:rsidRPr="00573DC9">
        <w:rPr>
          <w:rFonts w:eastAsia="Arial"/>
          <w:sz w:val="24"/>
          <w:szCs w:val="24"/>
        </w:rPr>
        <w:t xml:space="preserve"> </w:t>
      </w:r>
      <w:proofErr w:type="spellStart"/>
      <w:r w:rsidRPr="00573DC9">
        <w:rPr>
          <w:rFonts w:eastAsia="Arial"/>
          <w:sz w:val="24"/>
          <w:szCs w:val="24"/>
        </w:rPr>
        <w:t>noteikumus</w:t>
      </w:r>
      <w:proofErr w:type="spellEnd"/>
      <w:r w:rsidRPr="00573DC9">
        <w:rPr>
          <w:rFonts w:eastAsia="Arial"/>
          <w:sz w:val="24"/>
          <w:szCs w:val="24"/>
        </w:rPr>
        <w:t xml:space="preserve"> un </w:t>
      </w:r>
      <w:proofErr w:type="spellStart"/>
      <w:r w:rsidRPr="00573DC9">
        <w:rPr>
          <w:rFonts w:eastAsia="Arial"/>
          <w:sz w:val="24"/>
          <w:szCs w:val="24"/>
        </w:rPr>
        <w:t>Latvijas</w:t>
      </w:r>
      <w:proofErr w:type="spellEnd"/>
      <w:r w:rsidRPr="00573DC9">
        <w:rPr>
          <w:rFonts w:eastAsia="Arial"/>
          <w:sz w:val="24"/>
          <w:szCs w:val="24"/>
        </w:rPr>
        <w:t xml:space="preserve"> </w:t>
      </w:r>
      <w:proofErr w:type="spellStart"/>
      <w:r w:rsidRPr="00573DC9">
        <w:rPr>
          <w:rFonts w:eastAsia="Arial"/>
          <w:sz w:val="24"/>
          <w:szCs w:val="24"/>
        </w:rPr>
        <w:t>Republikā</w:t>
      </w:r>
      <w:proofErr w:type="spellEnd"/>
      <w:r w:rsidRPr="00573DC9">
        <w:rPr>
          <w:rFonts w:eastAsia="Arial"/>
          <w:sz w:val="24"/>
          <w:szCs w:val="24"/>
        </w:rPr>
        <w:t xml:space="preserve"> </w:t>
      </w:r>
      <w:proofErr w:type="spellStart"/>
      <w:r w:rsidRPr="00573DC9">
        <w:rPr>
          <w:rFonts w:eastAsia="Arial"/>
          <w:sz w:val="24"/>
          <w:szCs w:val="24"/>
        </w:rPr>
        <w:t>spēkā</w:t>
      </w:r>
      <w:proofErr w:type="spellEnd"/>
      <w:r w:rsidRPr="00573DC9">
        <w:rPr>
          <w:rFonts w:eastAsia="Arial"/>
          <w:sz w:val="24"/>
          <w:szCs w:val="24"/>
        </w:rPr>
        <w:t xml:space="preserve"> </w:t>
      </w:r>
      <w:proofErr w:type="spellStart"/>
      <w:r w:rsidRPr="00573DC9">
        <w:rPr>
          <w:rFonts w:eastAsia="Arial"/>
          <w:sz w:val="24"/>
          <w:szCs w:val="24"/>
        </w:rPr>
        <w:t>esošos</w:t>
      </w:r>
      <w:proofErr w:type="spellEnd"/>
      <w:r w:rsidRPr="00573DC9">
        <w:rPr>
          <w:rFonts w:eastAsia="Arial"/>
          <w:sz w:val="24"/>
          <w:szCs w:val="24"/>
        </w:rPr>
        <w:t xml:space="preserve"> </w:t>
      </w:r>
      <w:proofErr w:type="spellStart"/>
      <w:r w:rsidRPr="00573DC9">
        <w:rPr>
          <w:rFonts w:eastAsia="Arial"/>
          <w:sz w:val="24"/>
          <w:szCs w:val="24"/>
        </w:rPr>
        <w:t>normatīvos</w:t>
      </w:r>
      <w:proofErr w:type="spellEnd"/>
      <w:r w:rsidRPr="00573DC9">
        <w:rPr>
          <w:rFonts w:eastAsia="Arial"/>
          <w:sz w:val="24"/>
          <w:szCs w:val="24"/>
        </w:rPr>
        <w:t xml:space="preserve"> </w:t>
      </w:r>
      <w:proofErr w:type="spellStart"/>
      <w:r w:rsidRPr="00573DC9">
        <w:rPr>
          <w:rFonts w:eastAsia="Arial"/>
          <w:sz w:val="24"/>
          <w:szCs w:val="24"/>
        </w:rPr>
        <w:t>aktus</w:t>
      </w:r>
      <w:proofErr w:type="spellEnd"/>
      <w:r w:rsidRPr="00573DC9">
        <w:rPr>
          <w:rFonts w:eastAsia="Arial"/>
          <w:sz w:val="24"/>
          <w:szCs w:val="24"/>
        </w:rPr>
        <w:t>.</w:t>
      </w:r>
    </w:p>
    <w:p w14:paraId="0A54B8E7" w14:textId="77777777" w:rsidR="006523BF" w:rsidRPr="00573DC9" w:rsidRDefault="006523BF" w:rsidP="006523BF">
      <w:pPr>
        <w:autoSpaceDE w:val="0"/>
        <w:ind w:left="7"/>
        <w:jc w:val="both"/>
        <w:rPr>
          <w:sz w:val="24"/>
          <w:szCs w:val="24"/>
        </w:rPr>
      </w:pPr>
    </w:p>
    <w:p w14:paraId="6F4622A6" w14:textId="77777777" w:rsidR="006523BF" w:rsidRPr="00573DC9" w:rsidRDefault="006523BF" w:rsidP="007B37C7">
      <w:pPr>
        <w:numPr>
          <w:ilvl w:val="0"/>
          <w:numId w:val="75"/>
        </w:numPr>
        <w:tabs>
          <w:tab w:val="left" w:pos="0"/>
        </w:tabs>
        <w:suppressAutoHyphens/>
        <w:autoSpaceDE w:val="0"/>
        <w:ind w:left="567"/>
        <w:jc w:val="center"/>
        <w:rPr>
          <w:b/>
          <w:bCs/>
          <w:sz w:val="24"/>
          <w:szCs w:val="24"/>
        </w:rPr>
      </w:pPr>
      <w:proofErr w:type="spellStart"/>
      <w:r w:rsidRPr="00573DC9">
        <w:rPr>
          <w:b/>
          <w:bCs/>
          <w:sz w:val="24"/>
          <w:szCs w:val="24"/>
        </w:rPr>
        <w:t>Līguma</w:t>
      </w:r>
      <w:proofErr w:type="spellEnd"/>
      <w:r w:rsidRPr="00573DC9">
        <w:rPr>
          <w:b/>
          <w:bCs/>
          <w:sz w:val="24"/>
          <w:szCs w:val="24"/>
        </w:rPr>
        <w:t xml:space="preserve"> </w:t>
      </w:r>
      <w:proofErr w:type="spellStart"/>
      <w:r w:rsidRPr="00573DC9">
        <w:rPr>
          <w:b/>
          <w:bCs/>
          <w:sz w:val="24"/>
          <w:szCs w:val="24"/>
        </w:rPr>
        <w:t>grozījumi</w:t>
      </w:r>
      <w:proofErr w:type="spellEnd"/>
    </w:p>
    <w:p w14:paraId="70AC2500" w14:textId="77777777" w:rsidR="006523BF" w:rsidRPr="00573DC9" w:rsidRDefault="006523BF" w:rsidP="006523BF">
      <w:pPr>
        <w:autoSpaceDE w:val="0"/>
        <w:jc w:val="both"/>
        <w:rPr>
          <w:sz w:val="24"/>
          <w:szCs w:val="24"/>
        </w:rPr>
      </w:pPr>
      <w:r w:rsidRPr="00573DC9">
        <w:rPr>
          <w:sz w:val="24"/>
          <w:szCs w:val="24"/>
        </w:rPr>
        <w:t xml:space="preserve">19.1. </w:t>
      </w:r>
      <w:proofErr w:type="spellStart"/>
      <w:r w:rsidRPr="00573DC9">
        <w:rPr>
          <w:sz w:val="24"/>
          <w:szCs w:val="24"/>
        </w:rPr>
        <w:t>Līgumu</w:t>
      </w:r>
      <w:proofErr w:type="spellEnd"/>
      <w:r w:rsidRPr="00573DC9">
        <w:rPr>
          <w:sz w:val="24"/>
          <w:szCs w:val="24"/>
        </w:rPr>
        <w:t xml:space="preserve"> un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pielikumus</w:t>
      </w:r>
      <w:proofErr w:type="spellEnd"/>
      <w:r w:rsidRPr="00573DC9">
        <w:rPr>
          <w:sz w:val="24"/>
          <w:szCs w:val="24"/>
        </w:rPr>
        <w:t xml:space="preserve"> var </w:t>
      </w:r>
      <w:proofErr w:type="spellStart"/>
      <w:r w:rsidRPr="00573DC9">
        <w:rPr>
          <w:sz w:val="24"/>
          <w:szCs w:val="24"/>
        </w:rPr>
        <w:t>grozīt</w:t>
      </w:r>
      <w:proofErr w:type="spellEnd"/>
      <w:r w:rsidRPr="00573DC9">
        <w:rPr>
          <w:sz w:val="24"/>
          <w:szCs w:val="24"/>
        </w:rPr>
        <w:t xml:space="preserve"> </w:t>
      </w:r>
      <w:proofErr w:type="spellStart"/>
      <w:r w:rsidRPr="00573DC9">
        <w:rPr>
          <w:sz w:val="24"/>
          <w:szCs w:val="24"/>
        </w:rPr>
        <w:t>vienīgi</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Pušu</w:t>
      </w:r>
      <w:proofErr w:type="spellEnd"/>
      <w:r w:rsidRPr="00573DC9">
        <w:rPr>
          <w:sz w:val="24"/>
          <w:szCs w:val="24"/>
        </w:rPr>
        <w:t xml:space="preserve"> </w:t>
      </w:r>
      <w:proofErr w:type="spellStart"/>
      <w:r w:rsidRPr="00573DC9">
        <w:rPr>
          <w:sz w:val="24"/>
          <w:szCs w:val="24"/>
        </w:rPr>
        <w:t>savstarpēju</w:t>
      </w:r>
      <w:proofErr w:type="spellEnd"/>
      <w:r w:rsidRPr="00573DC9">
        <w:rPr>
          <w:sz w:val="24"/>
          <w:szCs w:val="24"/>
        </w:rPr>
        <w:t xml:space="preserve"> </w:t>
      </w:r>
      <w:proofErr w:type="spellStart"/>
      <w:r w:rsidRPr="00573DC9">
        <w:rPr>
          <w:sz w:val="24"/>
          <w:szCs w:val="24"/>
        </w:rPr>
        <w:t>rakstisku</w:t>
      </w:r>
      <w:proofErr w:type="spellEnd"/>
      <w:r w:rsidRPr="00573DC9">
        <w:rPr>
          <w:sz w:val="24"/>
          <w:szCs w:val="24"/>
        </w:rPr>
        <w:t xml:space="preserve"> </w:t>
      </w:r>
      <w:proofErr w:type="spellStart"/>
      <w:r w:rsidRPr="00573DC9">
        <w:rPr>
          <w:sz w:val="24"/>
          <w:szCs w:val="24"/>
        </w:rPr>
        <w:t>vienošanos</w:t>
      </w:r>
      <w:proofErr w:type="spellEnd"/>
      <w:r w:rsidRPr="00573DC9">
        <w:rPr>
          <w:sz w:val="24"/>
          <w:szCs w:val="24"/>
        </w:rPr>
        <w:t xml:space="preserve">. </w:t>
      </w:r>
    </w:p>
    <w:p w14:paraId="17146405" w14:textId="77777777" w:rsidR="006523BF" w:rsidRPr="00573DC9" w:rsidRDefault="006523BF" w:rsidP="006523BF">
      <w:pPr>
        <w:autoSpaceDE w:val="0"/>
        <w:jc w:val="both"/>
        <w:rPr>
          <w:sz w:val="24"/>
          <w:szCs w:val="24"/>
        </w:rPr>
      </w:pPr>
      <w:r w:rsidRPr="00573DC9">
        <w:rPr>
          <w:sz w:val="24"/>
          <w:szCs w:val="24"/>
        </w:rPr>
        <w:t xml:space="preserve">19.2.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noteiktos</w:t>
      </w:r>
      <w:proofErr w:type="spellEnd"/>
      <w:r w:rsidRPr="00573DC9">
        <w:rPr>
          <w:sz w:val="24"/>
          <w:szCs w:val="24"/>
        </w:rPr>
        <w:t xml:space="preserve"> </w:t>
      </w:r>
      <w:proofErr w:type="spellStart"/>
      <w:r w:rsidRPr="00573DC9">
        <w:rPr>
          <w:sz w:val="24"/>
          <w:szCs w:val="24"/>
        </w:rPr>
        <w:t>termiņus</w:t>
      </w:r>
      <w:proofErr w:type="spellEnd"/>
      <w:r w:rsidRPr="00573DC9">
        <w:rPr>
          <w:sz w:val="24"/>
          <w:szCs w:val="24"/>
        </w:rPr>
        <w:t xml:space="preserve"> var </w:t>
      </w:r>
      <w:proofErr w:type="spellStart"/>
      <w:r w:rsidRPr="00573DC9">
        <w:rPr>
          <w:sz w:val="24"/>
          <w:szCs w:val="24"/>
        </w:rPr>
        <w:t>grozīt</w:t>
      </w:r>
      <w:proofErr w:type="spellEnd"/>
      <w:r w:rsidRPr="00573DC9">
        <w:rPr>
          <w:sz w:val="24"/>
          <w:szCs w:val="24"/>
        </w:rPr>
        <w:t xml:space="preserve"> </w:t>
      </w:r>
      <w:proofErr w:type="spellStart"/>
      <w:r w:rsidRPr="00573DC9">
        <w:rPr>
          <w:sz w:val="24"/>
          <w:szCs w:val="24"/>
        </w:rPr>
        <w:t>Pusēm</w:t>
      </w:r>
      <w:proofErr w:type="spellEnd"/>
      <w:r w:rsidRPr="00573DC9">
        <w:rPr>
          <w:sz w:val="24"/>
          <w:szCs w:val="24"/>
        </w:rPr>
        <w:t xml:space="preserve"> </w:t>
      </w:r>
      <w:proofErr w:type="spellStart"/>
      <w:r w:rsidRPr="00573DC9">
        <w:rPr>
          <w:sz w:val="24"/>
          <w:szCs w:val="24"/>
        </w:rPr>
        <w:t>vienojoties</w:t>
      </w:r>
      <w:proofErr w:type="spellEnd"/>
      <w:r w:rsidRPr="00573DC9">
        <w:rPr>
          <w:sz w:val="24"/>
          <w:szCs w:val="24"/>
        </w:rPr>
        <w:t xml:space="preserve"> </w:t>
      </w:r>
      <w:proofErr w:type="spellStart"/>
      <w:r w:rsidRPr="00573DC9">
        <w:rPr>
          <w:sz w:val="24"/>
          <w:szCs w:val="24"/>
        </w:rPr>
        <w:t>jebkurā</w:t>
      </w:r>
      <w:proofErr w:type="spellEnd"/>
      <w:r w:rsidRPr="00573DC9">
        <w:rPr>
          <w:sz w:val="24"/>
          <w:szCs w:val="24"/>
        </w:rPr>
        <w:t xml:space="preserve"> </w:t>
      </w:r>
      <w:proofErr w:type="spellStart"/>
      <w:r w:rsidRPr="00573DC9">
        <w:rPr>
          <w:sz w:val="24"/>
          <w:szCs w:val="24"/>
        </w:rPr>
        <w:t>gadījumā</w:t>
      </w:r>
      <w:proofErr w:type="spellEnd"/>
      <w:r w:rsidRPr="00573DC9">
        <w:rPr>
          <w:sz w:val="24"/>
          <w:szCs w:val="24"/>
        </w:rPr>
        <w:t xml:space="preserve">, </w:t>
      </w:r>
      <w:proofErr w:type="spellStart"/>
      <w:r w:rsidRPr="00573DC9">
        <w:rPr>
          <w:sz w:val="24"/>
          <w:szCs w:val="24"/>
        </w:rPr>
        <w:t>kad</w:t>
      </w:r>
      <w:proofErr w:type="spellEnd"/>
      <w:r w:rsidRPr="00573DC9">
        <w:rPr>
          <w:sz w:val="24"/>
          <w:szCs w:val="24"/>
        </w:rPr>
        <w:t xml:space="preserve"> </w:t>
      </w:r>
      <w:proofErr w:type="spellStart"/>
      <w:r w:rsidRPr="00573DC9">
        <w:rPr>
          <w:sz w:val="24"/>
          <w:szCs w:val="24"/>
        </w:rPr>
        <w:t>iestājas</w:t>
      </w:r>
      <w:proofErr w:type="spellEnd"/>
      <w:r w:rsidRPr="00573DC9">
        <w:rPr>
          <w:sz w:val="24"/>
          <w:szCs w:val="24"/>
        </w:rPr>
        <w:t xml:space="preserve"> </w:t>
      </w:r>
      <w:proofErr w:type="spellStart"/>
      <w:r w:rsidRPr="00573DC9">
        <w:rPr>
          <w:sz w:val="24"/>
          <w:szCs w:val="24"/>
        </w:rPr>
        <w:t>tādi</w:t>
      </w:r>
      <w:proofErr w:type="spellEnd"/>
      <w:r w:rsidRPr="00573DC9">
        <w:rPr>
          <w:sz w:val="24"/>
          <w:szCs w:val="24"/>
        </w:rPr>
        <w:t xml:space="preserve"> </w:t>
      </w:r>
      <w:proofErr w:type="spellStart"/>
      <w:r w:rsidRPr="00573DC9">
        <w:rPr>
          <w:sz w:val="24"/>
          <w:szCs w:val="24"/>
        </w:rPr>
        <w:t>apstākļi</w:t>
      </w:r>
      <w:proofErr w:type="spellEnd"/>
      <w:r w:rsidRPr="00573DC9">
        <w:rPr>
          <w:sz w:val="24"/>
          <w:szCs w:val="24"/>
        </w:rPr>
        <w:t xml:space="preserve">, kuru </w:t>
      </w:r>
      <w:proofErr w:type="spellStart"/>
      <w:r w:rsidRPr="00573DC9">
        <w:rPr>
          <w:sz w:val="24"/>
          <w:szCs w:val="24"/>
        </w:rPr>
        <w:t>dēļ</w:t>
      </w:r>
      <w:proofErr w:type="spellEnd"/>
      <w:r w:rsidRPr="00573DC9">
        <w:rPr>
          <w:sz w:val="24"/>
          <w:szCs w:val="24"/>
        </w:rPr>
        <w:t xml:space="preserve"> </w:t>
      </w:r>
      <w:proofErr w:type="spellStart"/>
      <w:r w:rsidRPr="00573DC9">
        <w:rPr>
          <w:sz w:val="24"/>
          <w:szCs w:val="24"/>
        </w:rPr>
        <w:t>noteikto</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roofErr w:type="spellStart"/>
      <w:r w:rsidRPr="00573DC9">
        <w:rPr>
          <w:sz w:val="24"/>
          <w:szCs w:val="24"/>
        </w:rPr>
        <w:t>pagarinājums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nepieciešams</w:t>
      </w:r>
      <w:proofErr w:type="spellEnd"/>
      <w:r w:rsidRPr="00573DC9">
        <w:rPr>
          <w:sz w:val="24"/>
          <w:szCs w:val="24"/>
        </w:rPr>
        <w:t xml:space="preserve">, un </w:t>
      </w:r>
      <w:proofErr w:type="spellStart"/>
      <w:r w:rsidRPr="00573DC9">
        <w:rPr>
          <w:sz w:val="24"/>
          <w:szCs w:val="24"/>
        </w:rPr>
        <w:t>šos</w:t>
      </w:r>
      <w:proofErr w:type="spellEnd"/>
      <w:r w:rsidRPr="00573DC9">
        <w:rPr>
          <w:sz w:val="24"/>
          <w:szCs w:val="24"/>
        </w:rPr>
        <w:t xml:space="preserve"> </w:t>
      </w:r>
      <w:proofErr w:type="spellStart"/>
      <w:r w:rsidRPr="00573DC9">
        <w:rPr>
          <w:sz w:val="24"/>
          <w:szCs w:val="24"/>
        </w:rPr>
        <w:t>apstākļus</w:t>
      </w:r>
      <w:proofErr w:type="spellEnd"/>
      <w:r w:rsidRPr="00573DC9">
        <w:rPr>
          <w:sz w:val="24"/>
          <w:szCs w:val="24"/>
        </w:rPr>
        <w:t xml:space="preserve">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nevarēja</w:t>
      </w:r>
      <w:proofErr w:type="spellEnd"/>
      <w:r w:rsidRPr="00573DC9">
        <w:rPr>
          <w:sz w:val="24"/>
          <w:szCs w:val="24"/>
        </w:rPr>
        <w:t xml:space="preserve"> ne </w:t>
      </w:r>
      <w:proofErr w:type="spellStart"/>
      <w:r w:rsidRPr="00573DC9">
        <w:rPr>
          <w:sz w:val="24"/>
          <w:szCs w:val="24"/>
        </w:rPr>
        <w:t>paredzēt</w:t>
      </w:r>
      <w:proofErr w:type="spellEnd"/>
      <w:r w:rsidRPr="00573DC9">
        <w:rPr>
          <w:sz w:val="24"/>
          <w:szCs w:val="24"/>
        </w:rPr>
        <w:t xml:space="preserve">, ne </w:t>
      </w:r>
      <w:proofErr w:type="spellStart"/>
      <w:r w:rsidRPr="00573DC9">
        <w:rPr>
          <w:sz w:val="24"/>
          <w:szCs w:val="24"/>
        </w:rPr>
        <w:t>ietekmēt</w:t>
      </w:r>
      <w:proofErr w:type="spellEnd"/>
      <w:r w:rsidRPr="00573DC9">
        <w:rPr>
          <w:sz w:val="24"/>
          <w:szCs w:val="24"/>
        </w:rPr>
        <w:t xml:space="preserve">, tai </w:t>
      </w:r>
      <w:proofErr w:type="spellStart"/>
      <w:r w:rsidRPr="00573DC9">
        <w:rPr>
          <w:sz w:val="24"/>
          <w:szCs w:val="24"/>
        </w:rPr>
        <w:t>skaitā</w:t>
      </w:r>
      <w:proofErr w:type="spellEnd"/>
      <w:r w:rsidRPr="00573DC9">
        <w:rPr>
          <w:sz w:val="24"/>
          <w:szCs w:val="24"/>
        </w:rPr>
        <w:t xml:space="preserve">, bet ne </w:t>
      </w:r>
      <w:proofErr w:type="spellStart"/>
      <w:r w:rsidRPr="00573DC9">
        <w:rPr>
          <w:sz w:val="24"/>
          <w:szCs w:val="24"/>
        </w:rPr>
        <w:t>tikai</w:t>
      </w:r>
      <w:proofErr w:type="spellEnd"/>
      <w:r w:rsidRPr="00573DC9">
        <w:rPr>
          <w:sz w:val="24"/>
          <w:szCs w:val="24"/>
        </w:rPr>
        <w:t>:</w:t>
      </w:r>
    </w:p>
    <w:p w14:paraId="044DC067" w14:textId="77777777" w:rsidR="006523BF" w:rsidRPr="00573DC9" w:rsidRDefault="006523BF" w:rsidP="006523BF">
      <w:pPr>
        <w:pStyle w:val="Pamatteksts3"/>
        <w:shd w:val="clear" w:color="auto" w:fill="FFFFFF"/>
        <w:tabs>
          <w:tab w:val="left" w:pos="1276"/>
        </w:tabs>
        <w:spacing w:after="0"/>
        <w:ind w:left="851" w:hanging="709"/>
        <w:jc w:val="both"/>
        <w:rPr>
          <w:sz w:val="24"/>
          <w:szCs w:val="24"/>
          <w:lang w:val="lv-LV"/>
        </w:rPr>
      </w:pPr>
      <w:r w:rsidRPr="00573DC9">
        <w:rPr>
          <w:sz w:val="24"/>
          <w:szCs w:val="24"/>
          <w:lang w:val="lv-LV"/>
        </w:rPr>
        <w:t>19.2.1. ja nepieciešama Darba apturēšana, no Izpildītāja neatkarīgu iemeslu dēļ;</w:t>
      </w:r>
    </w:p>
    <w:p w14:paraId="35DAE5D1" w14:textId="77777777" w:rsidR="006523BF" w:rsidRPr="00573DC9" w:rsidRDefault="006523BF" w:rsidP="006523BF">
      <w:pPr>
        <w:pStyle w:val="Pamatteksts3"/>
        <w:shd w:val="clear" w:color="auto" w:fill="FFFFFF"/>
        <w:tabs>
          <w:tab w:val="left" w:pos="0"/>
          <w:tab w:val="left" w:pos="1276"/>
        </w:tabs>
        <w:spacing w:after="0"/>
        <w:ind w:left="851" w:hanging="709"/>
        <w:jc w:val="both"/>
        <w:rPr>
          <w:sz w:val="24"/>
          <w:szCs w:val="24"/>
          <w:lang w:val="lv-LV"/>
        </w:rPr>
      </w:pPr>
      <w:r w:rsidRPr="00573DC9">
        <w:rPr>
          <w:sz w:val="24"/>
          <w:szCs w:val="24"/>
          <w:lang w:val="lv-LV"/>
        </w:rPr>
        <w:t>19.2.2. ja Darba veikšanu ir kavējuši būtiski atšķirīgi apstākļi no Līgumā paredzētajiem, kas nav radušies Izpildītāja vainas dēļ.</w:t>
      </w:r>
    </w:p>
    <w:p w14:paraId="29AF57D2" w14:textId="77777777" w:rsidR="006523BF" w:rsidRPr="00573DC9" w:rsidRDefault="006523BF" w:rsidP="006523BF">
      <w:pPr>
        <w:autoSpaceDE w:val="0"/>
        <w:ind w:left="851" w:hanging="709"/>
        <w:jc w:val="both"/>
        <w:rPr>
          <w:sz w:val="24"/>
          <w:szCs w:val="24"/>
        </w:rPr>
      </w:pPr>
    </w:p>
    <w:p w14:paraId="46C8E569" w14:textId="77777777" w:rsidR="006523BF" w:rsidRPr="00573DC9" w:rsidRDefault="006523BF" w:rsidP="007B37C7">
      <w:pPr>
        <w:numPr>
          <w:ilvl w:val="0"/>
          <w:numId w:val="75"/>
        </w:numPr>
        <w:tabs>
          <w:tab w:val="left" w:pos="0"/>
          <w:tab w:val="left" w:pos="426"/>
          <w:tab w:val="left" w:pos="567"/>
        </w:tabs>
        <w:suppressAutoHyphens/>
        <w:autoSpaceDE w:val="0"/>
        <w:ind w:left="0" w:firstLine="0"/>
        <w:jc w:val="center"/>
        <w:rPr>
          <w:b/>
          <w:bCs/>
          <w:sz w:val="24"/>
          <w:szCs w:val="24"/>
        </w:rPr>
      </w:pPr>
      <w:proofErr w:type="spellStart"/>
      <w:r w:rsidRPr="00573DC9">
        <w:rPr>
          <w:b/>
          <w:bCs/>
          <w:sz w:val="24"/>
          <w:szCs w:val="24"/>
        </w:rPr>
        <w:t>Nobeiguma</w:t>
      </w:r>
      <w:proofErr w:type="spellEnd"/>
      <w:r w:rsidRPr="00573DC9">
        <w:rPr>
          <w:b/>
          <w:bCs/>
          <w:sz w:val="24"/>
          <w:szCs w:val="24"/>
        </w:rPr>
        <w:t xml:space="preserve"> </w:t>
      </w:r>
      <w:proofErr w:type="spellStart"/>
      <w:r w:rsidRPr="00573DC9">
        <w:rPr>
          <w:b/>
          <w:bCs/>
          <w:sz w:val="24"/>
          <w:szCs w:val="24"/>
        </w:rPr>
        <w:t>jautājumi</w:t>
      </w:r>
      <w:proofErr w:type="spellEnd"/>
    </w:p>
    <w:p w14:paraId="2415C9FC" w14:textId="77777777" w:rsidR="006523BF" w:rsidRPr="00573DC9" w:rsidRDefault="006523BF" w:rsidP="007B37C7">
      <w:pPr>
        <w:numPr>
          <w:ilvl w:val="1"/>
          <w:numId w:val="75"/>
        </w:numPr>
        <w:tabs>
          <w:tab w:val="left" w:pos="426"/>
          <w:tab w:val="left" w:pos="567"/>
        </w:tabs>
        <w:suppressAutoHyphens/>
        <w:autoSpaceDE w:val="0"/>
        <w:ind w:left="0" w:firstLine="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vienojas</w:t>
      </w:r>
      <w:proofErr w:type="spellEnd"/>
      <w:r w:rsidRPr="00573DC9">
        <w:rPr>
          <w:sz w:val="24"/>
          <w:szCs w:val="24"/>
        </w:rPr>
        <w:t xml:space="preserve">, ka visa </w:t>
      </w:r>
      <w:proofErr w:type="spellStart"/>
      <w:r w:rsidRPr="00573DC9">
        <w:rPr>
          <w:sz w:val="24"/>
          <w:szCs w:val="24"/>
        </w:rPr>
        <w:t>korespondence</w:t>
      </w:r>
      <w:proofErr w:type="spellEnd"/>
      <w:r w:rsidRPr="00573DC9">
        <w:rPr>
          <w:sz w:val="24"/>
          <w:szCs w:val="24"/>
        </w:rPr>
        <w:t xml:space="preserve">, ko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šā</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sakarā</w:t>
      </w:r>
      <w:proofErr w:type="spellEnd"/>
      <w:r w:rsidRPr="00573DC9">
        <w:rPr>
          <w:sz w:val="24"/>
          <w:szCs w:val="24"/>
        </w:rPr>
        <w:t xml:space="preserve"> </w:t>
      </w:r>
      <w:proofErr w:type="spellStart"/>
      <w:r w:rsidRPr="00573DC9">
        <w:rPr>
          <w:sz w:val="24"/>
          <w:szCs w:val="24"/>
        </w:rPr>
        <w:t>nosūtījušas</w:t>
      </w:r>
      <w:proofErr w:type="spellEnd"/>
      <w:r w:rsidRPr="00573DC9">
        <w:rPr>
          <w:sz w:val="24"/>
          <w:szCs w:val="24"/>
        </w:rPr>
        <w:t xml:space="preserve"> </w:t>
      </w:r>
      <w:proofErr w:type="spellStart"/>
      <w:r w:rsidRPr="00573DC9">
        <w:rPr>
          <w:sz w:val="24"/>
          <w:szCs w:val="24"/>
        </w:rPr>
        <w:t>viena</w:t>
      </w:r>
      <w:proofErr w:type="spellEnd"/>
      <w:r w:rsidRPr="00573DC9">
        <w:rPr>
          <w:sz w:val="24"/>
          <w:szCs w:val="24"/>
        </w:rPr>
        <w:t xml:space="preserve"> </w:t>
      </w:r>
      <w:proofErr w:type="spellStart"/>
      <w:r w:rsidRPr="00573DC9">
        <w:rPr>
          <w:sz w:val="24"/>
          <w:szCs w:val="24"/>
        </w:rPr>
        <w:t>otrai</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pasta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kurjera</w:t>
      </w:r>
      <w:proofErr w:type="spellEnd"/>
      <w:r w:rsidRPr="00573DC9">
        <w:rPr>
          <w:sz w:val="24"/>
          <w:szCs w:val="24"/>
        </w:rPr>
        <w:t xml:space="preserve"> </w:t>
      </w:r>
      <w:proofErr w:type="spellStart"/>
      <w:r w:rsidRPr="00573DC9">
        <w:rPr>
          <w:sz w:val="24"/>
          <w:szCs w:val="24"/>
        </w:rPr>
        <w:t>starpniecību</w:t>
      </w:r>
      <w:proofErr w:type="spellEnd"/>
      <w:r w:rsidRPr="00573DC9">
        <w:rPr>
          <w:sz w:val="24"/>
          <w:szCs w:val="24"/>
        </w:rPr>
        <w:t xml:space="preserve">, </w:t>
      </w:r>
      <w:proofErr w:type="spellStart"/>
      <w:r w:rsidRPr="00573DC9">
        <w:rPr>
          <w:sz w:val="24"/>
          <w:szCs w:val="24"/>
        </w:rPr>
        <w:t>šaubu</w:t>
      </w:r>
      <w:proofErr w:type="spellEnd"/>
      <w:r w:rsidRPr="00573DC9">
        <w:rPr>
          <w:sz w:val="24"/>
          <w:szCs w:val="24"/>
        </w:rPr>
        <w:t xml:space="preserve"> </w:t>
      </w:r>
      <w:proofErr w:type="spellStart"/>
      <w:r w:rsidRPr="00573DC9">
        <w:rPr>
          <w:sz w:val="24"/>
          <w:szCs w:val="24"/>
        </w:rPr>
        <w:t>gadījumā</w:t>
      </w:r>
      <w:proofErr w:type="spellEnd"/>
      <w:r w:rsidRPr="00573DC9">
        <w:rPr>
          <w:sz w:val="24"/>
          <w:szCs w:val="24"/>
        </w:rPr>
        <w:t xml:space="preserve"> </w:t>
      </w:r>
      <w:proofErr w:type="spellStart"/>
      <w:r w:rsidRPr="00573DC9">
        <w:rPr>
          <w:sz w:val="24"/>
          <w:szCs w:val="24"/>
        </w:rPr>
        <w:t>uzskatāma</w:t>
      </w:r>
      <w:proofErr w:type="spellEnd"/>
      <w:r w:rsidRPr="00573DC9">
        <w:rPr>
          <w:sz w:val="24"/>
          <w:szCs w:val="24"/>
        </w:rPr>
        <w:t xml:space="preserve"> par </w:t>
      </w:r>
      <w:proofErr w:type="spellStart"/>
      <w:r w:rsidRPr="00573DC9">
        <w:rPr>
          <w:sz w:val="24"/>
          <w:szCs w:val="24"/>
        </w:rPr>
        <w:t>saņemtu</w:t>
      </w:r>
      <w:proofErr w:type="spellEnd"/>
      <w:r w:rsidRPr="00573DC9">
        <w:rPr>
          <w:sz w:val="24"/>
          <w:szCs w:val="24"/>
        </w:rPr>
        <w:t xml:space="preserve"> 7. (</w:t>
      </w:r>
      <w:proofErr w:type="spellStart"/>
      <w:r w:rsidRPr="00573DC9">
        <w:rPr>
          <w:sz w:val="24"/>
          <w:szCs w:val="24"/>
        </w:rPr>
        <w:t>septītajā</w:t>
      </w:r>
      <w:proofErr w:type="spellEnd"/>
      <w:r w:rsidRPr="00573DC9">
        <w:rPr>
          <w:sz w:val="24"/>
          <w:szCs w:val="24"/>
        </w:rPr>
        <w:t xml:space="preserve">) </w:t>
      </w:r>
      <w:proofErr w:type="spellStart"/>
      <w:r w:rsidRPr="00573DC9">
        <w:rPr>
          <w:sz w:val="24"/>
          <w:szCs w:val="24"/>
        </w:rPr>
        <w:t>dienā</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tās</w:t>
      </w:r>
      <w:proofErr w:type="spellEnd"/>
      <w:r w:rsidRPr="00573DC9">
        <w:rPr>
          <w:sz w:val="24"/>
          <w:szCs w:val="24"/>
        </w:rPr>
        <w:t xml:space="preserve"> </w:t>
      </w:r>
      <w:proofErr w:type="spellStart"/>
      <w:r w:rsidRPr="00573DC9">
        <w:rPr>
          <w:sz w:val="24"/>
          <w:szCs w:val="24"/>
        </w:rPr>
        <w:t>nodošanas</w:t>
      </w:r>
      <w:proofErr w:type="spellEnd"/>
      <w:r w:rsidRPr="00573DC9">
        <w:rPr>
          <w:sz w:val="24"/>
          <w:szCs w:val="24"/>
        </w:rPr>
        <w:t xml:space="preserve"> </w:t>
      </w:r>
      <w:proofErr w:type="spellStart"/>
      <w:r w:rsidRPr="00573DC9">
        <w:rPr>
          <w:sz w:val="24"/>
          <w:szCs w:val="24"/>
        </w:rPr>
        <w:t>pastā</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kurjeram</w:t>
      </w:r>
      <w:proofErr w:type="spellEnd"/>
      <w:r w:rsidRPr="00573DC9">
        <w:rPr>
          <w:sz w:val="24"/>
          <w:szCs w:val="24"/>
        </w:rPr>
        <w:t xml:space="preserve">. </w:t>
      </w:r>
      <w:proofErr w:type="spellStart"/>
      <w:r w:rsidRPr="00573DC9">
        <w:rPr>
          <w:sz w:val="24"/>
          <w:szCs w:val="24"/>
        </w:rPr>
        <w:t>Informācija</w:t>
      </w:r>
      <w:proofErr w:type="spellEnd"/>
      <w:r w:rsidRPr="00573DC9">
        <w:rPr>
          <w:sz w:val="24"/>
          <w:szCs w:val="24"/>
        </w:rPr>
        <w:t xml:space="preserve">, kas </w:t>
      </w:r>
      <w:proofErr w:type="spellStart"/>
      <w:r w:rsidRPr="00573DC9">
        <w:rPr>
          <w:sz w:val="24"/>
          <w:szCs w:val="24"/>
        </w:rPr>
        <w:t>nosūtīta</w:t>
      </w:r>
      <w:proofErr w:type="spellEnd"/>
      <w:r w:rsidRPr="00573DC9">
        <w:rPr>
          <w:sz w:val="24"/>
          <w:szCs w:val="24"/>
        </w:rPr>
        <w:t xml:space="preserve"> </w:t>
      </w:r>
      <w:proofErr w:type="spellStart"/>
      <w:r w:rsidRPr="00573DC9">
        <w:rPr>
          <w:sz w:val="24"/>
          <w:szCs w:val="24"/>
        </w:rPr>
        <w:t>elektroniski</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norādītajām</w:t>
      </w:r>
      <w:proofErr w:type="spellEnd"/>
      <w:r w:rsidRPr="00573DC9">
        <w:rPr>
          <w:sz w:val="24"/>
          <w:szCs w:val="24"/>
        </w:rPr>
        <w:t xml:space="preserve"> e- pasta </w:t>
      </w:r>
      <w:proofErr w:type="spellStart"/>
      <w:r w:rsidRPr="00573DC9">
        <w:rPr>
          <w:sz w:val="24"/>
          <w:szCs w:val="24"/>
        </w:rPr>
        <w:t>adresēm</w:t>
      </w:r>
      <w:proofErr w:type="spellEnd"/>
      <w:r w:rsidRPr="00573DC9">
        <w:rPr>
          <w:sz w:val="24"/>
          <w:szCs w:val="24"/>
        </w:rPr>
        <w:t xml:space="preserve"> (t.sk. bez </w:t>
      </w:r>
      <w:proofErr w:type="spellStart"/>
      <w:r w:rsidRPr="00573DC9">
        <w:rPr>
          <w:sz w:val="24"/>
          <w:szCs w:val="24"/>
        </w:rPr>
        <w:t>droša</w:t>
      </w:r>
      <w:proofErr w:type="spellEnd"/>
      <w:r w:rsidRPr="00573DC9">
        <w:rPr>
          <w:sz w:val="24"/>
          <w:szCs w:val="24"/>
        </w:rPr>
        <w:t xml:space="preserve"> </w:t>
      </w:r>
      <w:proofErr w:type="spellStart"/>
      <w:r w:rsidRPr="00573DC9">
        <w:rPr>
          <w:sz w:val="24"/>
          <w:szCs w:val="24"/>
        </w:rPr>
        <w:t>elektroniskā</w:t>
      </w:r>
      <w:proofErr w:type="spellEnd"/>
      <w:r w:rsidRPr="00573DC9">
        <w:rPr>
          <w:sz w:val="24"/>
          <w:szCs w:val="24"/>
        </w:rPr>
        <w:t xml:space="preserve"> </w:t>
      </w:r>
      <w:proofErr w:type="spellStart"/>
      <w:r w:rsidRPr="00573DC9">
        <w:rPr>
          <w:sz w:val="24"/>
          <w:szCs w:val="24"/>
        </w:rPr>
        <w:t>paraksta</w:t>
      </w:r>
      <w:proofErr w:type="spellEnd"/>
      <w:r w:rsidRPr="00573DC9">
        <w:rPr>
          <w:sz w:val="24"/>
          <w:szCs w:val="24"/>
        </w:rPr>
        <w:t xml:space="preserve">) </w:t>
      </w:r>
      <w:proofErr w:type="spellStart"/>
      <w:r w:rsidRPr="00573DC9">
        <w:rPr>
          <w:sz w:val="24"/>
          <w:szCs w:val="24"/>
        </w:rPr>
        <w:t>uzskatāma</w:t>
      </w:r>
      <w:proofErr w:type="spellEnd"/>
      <w:r w:rsidRPr="00573DC9">
        <w:rPr>
          <w:sz w:val="24"/>
          <w:szCs w:val="24"/>
        </w:rPr>
        <w:t xml:space="preserve"> par </w:t>
      </w:r>
      <w:proofErr w:type="spellStart"/>
      <w:r w:rsidRPr="00573DC9">
        <w:rPr>
          <w:sz w:val="24"/>
          <w:szCs w:val="24"/>
        </w:rPr>
        <w:t>paziņotu</w:t>
      </w:r>
      <w:proofErr w:type="spellEnd"/>
      <w:r w:rsidRPr="00573DC9">
        <w:rPr>
          <w:sz w:val="24"/>
          <w:szCs w:val="24"/>
        </w:rPr>
        <w:t xml:space="preserve"> </w:t>
      </w:r>
      <w:proofErr w:type="spellStart"/>
      <w:r w:rsidRPr="00573DC9">
        <w:rPr>
          <w:sz w:val="24"/>
          <w:szCs w:val="24"/>
        </w:rPr>
        <w:t>otrajā</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dienā</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tās</w:t>
      </w:r>
      <w:proofErr w:type="spellEnd"/>
      <w:r w:rsidRPr="00573DC9">
        <w:rPr>
          <w:sz w:val="24"/>
          <w:szCs w:val="24"/>
        </w:rPr>
        <w:t xml:space="preserve"> </w:t>
      </w:r>
      <w:proofErr w:type="spellStart"/>
      <w:r w:rsidRPr="00573DC9">
        <w:rPr>
          <w:sz w:val="24"/>
          <w:szCs w:val="24"/>
        </w:rPr>
        <w:t>nosūtīšanas</w:t>
      </w:r>
      <w:proofErr w:type="spellEnd"/>
      <w:r w:rsidRPr="00573DC9">
        <w:rPr>
          <w:sz w:val="24"/>
          <w:szCs w:val="24"/>
        </w:rPr>
        <w:t xml:space="preserve">. </w:t>
      </w:r>
      <w:proofErr w:type="spellStart"/>
      <w:r w:rsidRPr="00573DC9">
        <w:rPr>
          <w:sz w:val="24"/>
          <w:szCs w:val="24"/>
        </w:rPr>
        <w:t>Informācija</w:t>
      </w:r>
      <w:proofErr w:type="spellEnd"/>
      <w:r w:rsidRPr="00573DC9">
        <w:rPr>
          <w:sz w:val="24"/>
          <w:szCs w:val="24"/>
        </w:rPr>
        <w:t xml:space="preserve">, kas </w:t>
      </w:r>
      <w:proofErr w:type="spellStart"/>
      <w:r w:rsidRPr="00573DC9">
        <w:rPr>
          <w:sz w:val="24"/>
          <w:szCs w:val="24"/>
        </w:rPr>
        <w:t>paziņota</w:t>
      </w:r>
      <w:proofErr w:type="spellEnd"/>
      <w:r w:rsidRPr="00573DC9">
        <w:rPr>
          <w:sz w:val="24"/>
          <w:szCs w:val="24"/>
        </w:rPr>
        <w:t xml:space="preserve">, </w:t>
      </w:r>
      <w:proofErr w:type="spellStart"/>
      <w:r w:rsidRPr="00573DC9">
        <w:rPr>
          <w:sz w:val="24"/>
          <w:szCs w:val="24"/>
        </w:rPr>
        <w:t>izmantojot</w:t>
      </w:r>
      <w:proofErr w:type="spellEnd"/>
      <w:r w:rsidRPr="00573DC9">
        <w:rPr>
          <w:sz w:val="24"/>
          <w:szCs w:val="24"/>
        </w:rPr>
        <w:t xml:space="preserve"> </w:t>
      </w:r>
      <w:proofErr w:type="spellStart"/>
      <w:r w:rsidRPr="00573DC9">
        <w:rPr>
          <w:sz w:val="24"/>
          <w:szCs w:val="24"/>
        </w:rPr>
        <w:t>oficiālo</w:t>
      </w:r>
      <w:proofErr w:type="spellEnd"/>
      <w:r w:rsidRPr="00573DC9">
        <w:rPr>
          <w:sz w:val="24"/>
          <w:szCs w:val="24"/>
        </w:rPr>
        <w:t xml:space="preserve"> e-</w:t>
      </w:r>
      <w:proofErr w:type="spellStart"/>
      <w:r w:rsidRPr="00573DC9">
        <w:rPr>
          <w:sz w:val="24"/>
          <w:szCs w:val="24"/>
        </w:rPr>
        <w:t>adresi</w:t>
      </w:r>
      <w:proofErr w:type="spellEnd"/>
      <w:r w:rsidRPr="00573DC9">
        <w:rPr>
          <w:sz w:val="24"/>
          <w:szCs w:val="24"/>
        </w:rPr>
        <w:t xml:space="preserve">, ja Pusei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aktivizēts</w:t>
      </w:r>
      <w:proofErr w:type="spellEnd"/>
      <w:r w:rsidRPr="00573DC9">
        <w:rPr>
          <w:sz w:val="24"/>
          <w:szCs w:val="24"/>
        </w:rPr>
        <w:t xml:space="preserve"> </w:t>
      </w:r>
      <w:proofErr w:type="spellStart"/>
      <w:r w:rsidRPr="00573DC9">
        <w:rPr>
          <w:sz w:val="24"/>
          <w:szCs w:val="24"/>
        </w:rPr>
        <w:t>oficiālās</w:t>
      </w:r>
      <w:proofErr w:type="spellEnd"/>
      <w:r w:rsidRPr="00573DC9">
        <w:rPr>
          <w:sz w:val="24"/>
          <w:szCs w:val="24"/>
        </w:rPr>
        <w:t xml:space="preserve"> </w:t>
      </w:r>
      <w:proofErr w:type="spellStart"/>
      <w:r w:rsidRPr="00573DC9">
        <w:rPr>
          <w:sz w:val="24"/>
          <w:szCs w:val="24"/>
        </w:rPr>
        <w:t>elektroniskās</w:t>
      </w:r>
      <w:proofErr w:type="spellEnd"/>
      <w:r w:rsidRPr="00573DC9">
        <w:rPr>
          <w:sz w:val="24"/>
          <w:szCs w:val="24"/>
        </w:rPr>
        <w:t xml:space="preserve"> </w:t>
      </w:r>
      <w:proofErr w:type="spellStart"/>
      <w:r w:rsidRPr="00573DC9">
        <w:rPr>
          <w:sz w:val="24"/>
          <w:szCs w:val="24"/>
        </w:rPr>
        <w:t>adreses</w:t>
      </w:r>
      <w:proofErr w:type="spellEnd"/>
      <w:r w:rsidRPr="00573DC9">
        <w:rPr>
          <w:sz w:val="24"/>
          <w:szCs w:val="24"/>
        </w:rPr>
        <w:t xml:space="preserve"> </w:t>
      </w:r>
      <w:proofErr w:type="spellStart"/>
      <w:r w:rsidRPr="00573DC9">
        <w:rPr>
          <w:sz w:val="24"/>
          <w:szCs w:val="24"/>
        </w:rPr>
        <w:t>konts</w:t>
      </w:r>
      <w:proofErr w:type="spellEnd"/>
      <w:r w:rsidRPr="00573DC9">
        <w:rPr>
          <w:sz w:val="24"/>
          <w:szCs w:val="24"/>
        </w:rPr>
        <w:t xml:space="preserve">, </w:t>
      </w:r>
      <w:proofErr w:type="spellStart"/>
      <w:r w:rsidRPr="00573DC9">
        <w:rPr>
          <w:sz w:val="24"/>
          <w:szCs w:val="24"/>
        </w:rPr>
        <w:t>uzskatāma</w:t>
      </w:r>
      <w:proofErr w:type="spellEnd"/>
      <w:r w:rsidRPr="00573DC9">
        <w:rPr>
          <w:sz w:val="24"/>
          <w:szCs w:val="24"/>
        </w:rPr>
        <w:t xml:space="preserve"> par </w:t>
      </w:r>
      <w:proofErr w:type="spellStart"/>
      <w:r w:rsidRPr="00573DC9">
        <w:rPr>
          <w:sz w:val="24"/>
          <w:szCs w:val="24"/>
        </w:rPr>
        <w:t>paziņotu</w:t>
      </w:r>
      <w:proofErr w:type="spellEnd"/>
      <w:r w:rsidRPr="00573DC9">
        <w:rPr>
          <w:sz w:val="24"/>
          <w:szCs w:val="24"/>
        </w:rPr>
        <w:t xml:space="preserve"> </w:t>
      </w:r>
      <w:proofErr w:type="spellStart"/>
      <w:r w:rsidRPr="00573DC9">
        <w:rPr>
          <w:sz w:val="24"/>
          <w:szCs w:val="24"/>
        </w:rPr>
        <w:t>otrajā</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dienā</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tās</w:t>
      </w:r>
      <w:proofErr w:type="spellEnd"/>
      <w:r w:rsidRPr="00573DC9">
        <w:rPr>
          <w:sz w:val="24"/>
          <w:szCs w:val="24"/>
        </w:rPr>
        <w:t xml:space="preserve"> </w:t>
      </w:r>
      <w:proofErr w:type="spellStart"/>
      <w:r w:rsidRPr="00573DC9">
        <w:rPr>
          <w:sz w:val="24"/>
          <w:szCs w:val="24"/>
        </w:rPr>
        <w:t>nosūtīšanas</w:t>
      </w:r>
      <w:proofErr w:type="spellEnd"/>
      <w:r w:rsidRPr="00573DC9">
        <w:rPr>
          <w:sz w:val="24"/>
          <w:szCs w:val="24"/>
        </w:rPr>
        <w:t>.</w:t>
      </w:r>
    </w:p>
    <w:p w14:paraId="72F27E0B" w14:textId="77777777" w:rsidR="006523BF" w:rsidRPr="00573DC9" w:rsidRDefault="006523BF" w:rsidP="007B37C7">
      <w:pPr>
        <w:numPr>
          <w:ilvl w:val="1"/>
          <w:numId w:val="75"/>
        </w:numPr>
        <w:tabs>
          <w:tab w:val="left" w:pos="426"/>
          <w:tab w:val="left" w:pos="567"/>
        </w:tabs>
        <w:suppressAutoHyphens/>
        <w:autoSpaceDE w:val="0"/>
        <w:ind w:left="0" w:firstLine="0"/>
        <w:jc w:val="both"/>
        <w:rPr>
          <w:sz w:val="24"/>
          <w:szCs w:val="24"/>
        </w:rPr>
      </w:pPr>
      <w:proofErr w:type="spellStart"/>
      <w:r w:rsidRPr="00573DC9">
        <w:rPr>
          <w:sz w:val="24"/>
          <w:szCs w:val="24"/>
        </w:rPr>
        <w:t>Izpildītājs</w:t>
      </w:r>
      <w:proofErr w:type="spellEnd"/>
      <w:r w:rsidRPr="00573DC9">
        <w:rPr>
          <w:sz w:val="24"/>
          <w:szCs w:val="24"/>
        </w:rPr>
        <w:t xml:space="preserve"> var </w:t>
      </w:r>
      <w:proofErr w:type="spellStart"/>
      <w:r w:rsidRPr="00573DC9">
        <w:rPr>
          <w:sz w:val="24"/>
          <w:szCs w:val="24"/>
        </w:rPr>
        <w:t>veikt</w:t>
      </w:r>
      <w:proofErr w:type="spellEnd"/>
      <w:r w:rsidRPr="00573DC9">
        <w:rPr>
          <w:sz w:val="24"/>
          <w:szCs w:val="24"/>
        </w:rPr>
        <w:t xml:space="preserve"> </w:t>
      </w:r>
      <w:proofErr w:type="spellStart"/>
      <w:r w:rsidRPr="00573DC9">
        <w:rPr>
          <w:sz w:val="24"/>
          <w:szCs w:val="24"/>
        </w:rPr>
        <w:t>publikācijas</w:t>
      </w:r>
      <w:proofErr w:type="spellEnd"/>
      <w:r w:rsidRPr="00573DC9">
        <w:rPr>
          <w:sz w:val="24"/>
          <w:szCs w:val="24"/>
        </w:rPr>
        <w:t xml:space="preserve"> par </w:t>
      </w:r>
      <w:proofErr w:type="spellStart"/>
      <w:r w:rsidRPr="00573DC9">
        <w:rPr>
          <w:sz w:val="24"/>
          <w:szCs w:val="24"/>
        </w:rPr>
        <w:t>veicamo</w:t>
      </w:r>
      <w:proofErr w:type="spellEnd"/>
      <w:r w:rsidRPr="00573DC9">
        <w:rPr>
          <w:sz w:val="24"/>
          <w:szCs w:val="24"/>
        </w:rPr>
        <w:t xml:space="preserve"> </w:t>
      </w:r>
      <w:proofErr w:type="spellStart"/>
      <w:r w:rsidRPr="00573DC9">
        <w:rPr>
          <w:sz w:val="24"/>
          <w:szCs w:val="24"/>
        </w:rPr>
        <w:t>Darbu</w:t>
      </w:r>
      <w:proofErr w:type="spellEnd"/>
      <w:r w:rsidRPr="00573DC9">
        <w:rPr>
          <w:sz w:val="24"/>
          <w:szCs w:val="24"/>
        </w:rPr>
        <w:t xml:space="preserve"> </w:t>
      </w:r>
      <w:proofErr w:type="spellStart"/>
      <w:r w:rsidRPr="00573DC9">
        <w:rPr>
          <w:sz w:val="24"/>
          <w:szCs w:val="24"/>
        </w:rPr>
        <w:t>tikai</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iepriekšēju</w:t>
      </w:r>
      <w:proofErr w:type="spellEnd"/>
      <w:r w:rsidRPr="00573DC9">
        <w:rPr>
          <w:sz w:val="24"/>
          <w:szCs w:val="24"/>
        </w:rPr>
        <w:t xml:space="preserve"> </w:t>
      </w:r>
      <w:proofErr w:type="spellStart"/>
      <w:r w:rsidRPr="00573DC9">
        <w:rPr>
          <w:sz w:val="24"/>
          <w:szCs w:val="24"/>
        </w:rPr>
        <w:t>rakstisku</w:t>
      </w:r>
      <w:proofErr w:type="spellEnd"/>
      <w:r w:rsidRPr="00573DC9">
        <w:rPr>
          <w:sz w:val="24"/>
          <w:szCs w:val="24"/>
        </w:rPr>
        <w:t xml:space="preserve"> </w:t>
      </w:r>
      <w:proofErr w:type="spellStart"/>
      <w:r w:rsidRPr="00573DC9">
        <w:rPr>
          <w:sz w:val="24"/>
          <w:szCs w:val="24"/>
        </w:rPr>
        <w:t>piekrišanu</w:t>
      </w:r>
      <w:proofErr w:type="spellEnd"/>
      <w:r w:rsidRPr="00573DC9">
        <w:rPr>
          <w:sz w:val="24"/>
          <w:szCs w:val="24"/>
        </w:rPr>
        <w:t xml:space="preserve">, </w:t>
      </w:r>
      <w:proofErr w:type="spellStart"/>
      <w:r w:rsidRPr="00573DC9">
        <w:rPr>
          <w:sz w:val="24"/>
          <w:szCs w:val="24"/>
        </w:rPr>
        <w:t>izņemot</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kas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vispārpieejama</w:t>
      </w:r>
      <w:proofErr w:type="spellEnd"/>
      <w:r w:rsidRPr="00573DC9">
        <w:rPr>
          <w:sz w:val="24"/>
          <w:szCs w:val="24"/>
        </w:rPr>
        <w:t>.</w:t>
      </w:r>
    </w:p>
    <w:p w14:paraId="5BDA605C" w14:textId="77777777" w:rsidR="006523BF" w:rsidRPr="00573DC9" w:rsidRDefault="006523BF" w:rsidP="007B37C7">
      <w:pPr>
        <w:numPr>
          <w:ilvl w:val="1"/>
          <w:numId w:val="75"/>
        </w:numPr>
        <w:tabs>
          <w:tab w:val="left" w:pos="426"/>
          <w:tab w:val="left" w:pos="567"/>
        </w:tabs>
        <w:suppressAutoHyphens/>
        <w:autoSpaceDE w:val="0"/>
        <w:ind w:left="0" w:firstLine="0"/>
        <w:jc w:val="both"/>
        <w:rPr>
          <w:sz w:val="24"/>
          <w:szCs w:val="24"/>
        </w:rPr>
      </w:pPr>
      <w:r w:rsidRPr="00573DC9">
        <w:rPr>
          <w:sz w:val="24"/>
          <w:szCs w:val="24"/>
        </w:rPr>
        <w:t xml:space="preserve">Visi </w:t>
      </w:r>
      <w:proofErr w:type="spellStart"/>
      <w:r w:rsidRPr="00573DC9">
        <w:rPr>
          <w:sz w:val="24"/>
          <w:szCs w:val="24"/>
        </w:rPr>
        <w:t>pielikumi</w:t>
      </w:r>
      <w:proofErr w:type="spellEnd"/>
      <w:r w:rsidRPr="00573DC9">
        <w:rPr>
          <w:sz w:val="24"/>
          <w:szCs w:val="24"/>
        </w:rPr>
        <w:t xml:space="preserve"> </w:t>
      </w:r>
      <w:proofErr w:type="spellStart"/>
      <w:r w:rsidRPr="00573DC9">
        <w:rPr>
          <w:sz w:val="24"/>
          <w:szCs w:val="24"/>
        </w:rPr>
        <w:t>Līgumam</w:t>
      </w:r>
      <w:proofErr w:type="spellEnd"/>
      <w:r w:rsidRPr="00573DC9">
        <w:rPr>
          <w:sz w:val="24"/>
          <w:szCs w:val="24"/>
        </w:rPr>
        <w:t xml:space="preserve"> </w:t>
      </w:r>
      <w:proofErr w:type="spellStart"/>
      <w:r w:rsidRPr="00573DC9">
        <w:rPr>
          <w:sz w:val="24"/>
          <w:szCs w:val="24"/>
        </w:rPr>
        <w:t>stājas</w:t>
      </w:r>
      <w:proofErr w:type="spellEnd"/>
      <w:r w:rsidRPr="00573DC9">
        <w:rPr>
          <w:sz w:val="24"/>
          <w:szCs w:val="24"/>
        </w:rPr>
        <w:t xml:space="preserve"> </w:t>
      </w:r>
      <w:proofErr w:type="spellStart"/>
      <w:r w:rsidRPr="00573DC9">
        <w:rPr>
          <w:sz w:val="24"/>
          <w:szCs w:val="24"/>
        </w:rPr>
        <w:t>spēkā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to </w:t>
      </w:r>
      <w:proofErr w:type="spellStart"/>
      <w:r w:rsidRPr="00573DC9">
        <w:rPr>
          <w:sz w:val="24"/>
          <w:szCs w:val="24"/>
        </w:rPr>
        <w:t>abpusējas</w:t>
      </w:r>
      <w:proofErr w:type="spellEnd"/>
      <w:r w:rsidRPr="00573DC9">
        <w:rPr>
          <w:sz w:val="24"/>
          <w:szCs w:val="24"/>
        </w:rPr>
        <w:t xml:space="preserve"> </w:t>
      </w:r>
      <w:proofErr w:type="spellStart"/>
      <w:r w:rsidRPr="00573DC9">
        <w:rPr>
          <w:sz w:val="24"/>
          <w:szCs w:val="24"/>
        </w:rPr>
        <w:t>parakstīšanas</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Pretrunu</w:t>
      </w:r>
      <w:proofErr w:type="spellEnd"/>
      <w:r w:rsidRPr="00573DC9">
        <w:rPr>
          <w:sz w:val="24"/>
          <w:szCs w:val="24"/>
        </w:rPr>
        <w:t xml:space="preserve"> </w:t>
      </w:r>
      <w:proofErr w:type="spellStart"/>
      <w:r w:rsidRPr="00573DC9">
        <w:rPr>
          <w:sz w:val="24"/>
          <w:szCs w:val="24"/>
        </w:rPr>
        <w:t>gadījumā</w:t>
      </w:r>
      <w:proofErr w:type="spellEnd"/>
      <w:r w:rsidRPr="00573DC9">
        <w:rPr>
          <w:sz w:val="24"/>
          <w:szCs w:val="24"/>
        </w:rPr>
        <w:t xml:space="preserve"> </w:t>
      </w:r>
      <w:proofErr w:type="spellStart"/>
      <w:r w:rsidRPr="00573DC9">
        <w:rPr>
          <w:sz w:val="24"/>
          <w:szCs w:val="24"/>
        </w:rPr>
        <w:t>starp</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pielikumu</w:t>
      </w:r>
      <w:proofErr w:type="spellEnd"/>
      <w:r w:rsidRPr="00573DC9">
        <w:rPr>
          <w:sz w:val="24"/>
          <w:szCs w:val="24"/>
        </w:rPr>
        <w:t xml:space="preserve"> </w:t>
      </w:r>
      <w:proofErr w:type="spellStart"/>
      <w:r w:rsidRPr="00573DC9">
        <w:rPr>
          <w:sz w:val="24"/>
          <w:szCs w:val="24"/>
        </w:rPr>
        <w:t>dažādajiem</w:t>
      </w:r>
      <w:proofErr w:type="spellEnd"/>
      <w:r w:rsidRPr="00573DC9">
        <w:rPr>
          <w:sz w:val="24"/>
          <w:szCs w:val="24"/>
        </w:rPr>
        <w:t xml:space="preserve"> </w:t>
      </w:r>
      <w:proofErr w:type="spellStart"/>
      <w:r w:rsidRPr="00573DC9">
        <w:rPr>
          <w:sz w:val="24"/>
          <w:szCs w:val="24"/>
        </w:rPr>
        <w:t>noteikumiem</w:t>
      </w:r>
      <w:proofErr w:type="spellEnd"/>
      <w:r w:rsidRPr="00573DC9">
        <w:rPr>
          <w:sz w:val="24"/>
          <w:szCs w:val="24"/>
        </w:rPr>
        <w:t xml:space="preserve"> </w:t>
      </w:r>
      <w:proofErr w:type="spellStart"/>
      <w:r w:rsidRPr="00573DC9">
        <w:rPr>
          <w:sz w:val="24"/>
          <w:szCs w:val="24"/>
        </w:rPr>
        <w:t>vēlāks</w:t>
      </w:r>
      <w:proofErr w:type="spellEnd"/>
      <w:r w:rsidRPr="00573DC9">
        <w:rPr>
          <w:sz w:val="24"/>
          <w:szCs w:val="24"/>
        </w:rPr>
        <w:t xml:space="preserve"> </w:t>
      </w:r>
      <w:proofErr w:type="spellStart"/>
      <w:r w:rsidRPr="00573DC9">
        <w:rPr>
          <w:sz w:val="24"/>
          <w:szCs w:val="24"/>
        </w:rPr>
        <w:t>noteikums</w:t>
      </w:r>
      <w:proofErr w:type="spellEnd"/>
      <w:r w:rsidRPr="00573DC9">
        <w:rPr>
          <w:sz w:val="24"/>
          <w:szCs w:val="24"/>
        </w:rPr>
        <w:t xml:space="preserve"> </w:t>
      </w:r>
      <w:proofErr w:type="spellStart"/>
      <w:r w:rsidRPr="00573DC9">
        <w:rPr>
          <w:sz w:val="24"/>
          <w:szCs w:val="24"/>
        </w:rPr>
        <w:t>atceļ</w:t>
      </w:r>
      <w:proofErr w:type="spellEnd"/>
      <w:r w:rsidRPr="00573DC9">
        <w:rPr>
          <w:sz w:val="24"/>
          <w:szCs w:val="24"/>
        </w:rPr>
        <w:t xml:space="preserve"> </w:t>
      </w:r>
      <w:proofErr w:type="spellStart"/>
      <w:r w:rsidRPr="00573DC9">
        <w:rPr>
          <w:sz w:val="24"/>
          <w:szCs w:val="24"/>
        </w:rPr>
        <w:t>iepriekš</w:t>
      </w:r>
      <w:proofErr w:type="spellEnd"/>
      <w:r w:rsidRPr="00573DC9">
        <w:rPr>
          <w:sz w:val="24"/>
          <w:szCs w:val="24"/>
        </w:rPr>
        <w:t xml:space="preserve"> </w:t>
      </w:r>
      <w:proofErr w:type="spellStart"/>
      <w:r w:rsidRPr="00573DC9">
        <w:rPr>
          <w:sz w:val="24"/>
          <w:szCs w:val="24"/>
        </w:rPr>
        <w:t>pieņemtu</w:t>
      </w:r>
      <w:proofErr w:type="spellEnd"/>
      <w:r w:rsidRPr="00573DC9">
        <w:rPr>
          <w:sz w:val="24"/>
          <w:szCs w:val="24"/>
        </w:rPr>
        <w:t xml:space="preserve">, un </w:t>
      </w:r>
      <w:proofErr w:type="spellStart"/>
      <w:r w:rsidRPr="00573DC9">
        <w:rPr>
          <w:sz w:val="24"/>
          <w:szCs w:val="24"/>
        </w:rPr>
        <w:t>speciāls</w:t>
      </w:r>
      <w:proofErr w:type="spellEnd"/>
      <w:r w:rsidRPr="00573DC9">
        <w:rPr>
          <w:sz w:val="24"/>
          <w:szCs w:val="24"/>
        </w:rPr>
        <w:t xml:space="preserve"> </w:t>
      </w:r>
      <w:proofErr w:type="spellStart"/>
      <w:r w:rsidRPr="00573DC9">
        <w:rPr>
          <w:sz w:val="24"/>
          <w:szCs w:val="24"/>
        </w:rPr>
        <w:t>noteikums</w:t>
      </w:r>
      <w:proofErr w:type="spellEnd"/>
      <w:r w:rsidRPr="00573DC9">
        <w:rPr>
          <w:sz w:val="24"/>
          <w:szCs w:val="24"/>
        </w:rPr>
        <w:t xml:space="preserve"> </w:t>
      </w:r>
      <w:proofErr w:type="spellStart"/>
      <w:r w:rsidRPr="00573DC9">
        <w:rPr>
          <w:sz w:val="24"/>
          <w:szCs w:val="24"/>
        </w:rPr>
        <w:t>atceļ</w:t>
      </w:r>
      <w:proofErr w:type="spellEnd"/>
      <w:r w:rsidRPr="00573DC9">
        <w:rPr>
          <w:sz w:val="24"/>
          <w:szCs w:val="24"/>
        </w:rPr>
        <w:t xml:space="preserve"> </w:t>
      </w:r>
      <w:proofErr w:type="spellStart"/>
      <w:r w:rsidRPr="00573DC9">
        <w:rPr>
          <w:sz w:val="24"/>
          <w:szCs w:val="24"/>
        </w:rPr>
        <w:t>vispārēju</w:t>
      </w:r>
      <w:proofErr w:type="spellEnd"/>
      <w:r w:rsidRPr="00573DC9">
        <w:rPr>
          <w:sz w:val="24"/>
          <w:szCs w:val="24"/>
        </w:rPr>
        <w:t xml:space="preserve"> </w:t>
      </w:r>
      <w:proofErr w:type="spellStart"/>
      <w:r w:rsidRPr="00573DC9">
        <w:rPr>
          <w:sz w:val="24"/>
          <w:szCs w:val="24"/>
        </w:rPr>
        <w:t>noteikumu</w:t>
      </w:r>
      <w:proofErr w:type="spellEnd"/>
      <w:r w:rsidRPr="00573DC9">
        <w:rPr>
          <w:sz w:val="24"/>
          <w:szCs w:val="24"/>
        </w:rPr>
        <w:t>.</w:t>
      </w:r>
    </w:p>
    <w:p w14:paraId="63AF86B5" w14:textId="77777777" w:rsidR="006523BF" w:rsidRPr="00573DC9" w:rsidRDefault="006523BF" w:rsidP="007B37C7">
      <w:pPr>
        <w:numPr>
          <w:ilvl w:val="1"/>
          <w:numId w:val="75"/>
        </w:numPr>
        <w:tabs>
          <w:tab w:val="left" w:pos="426"/>
          <w:tab w:val="left" w:pos="567"/>
        </w:tabs>
        <w:suppressAutoHyphens/>
        <w:autoSpaceDE w:val="0"/>
        <w:ind w:left="0" w:firstLine="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apliecina</w:t>
      </w:r>
      <w:proofErr w:type="spellEnd"/>
      <w:r w:rsidRPr="00573DC9">
        <w:rPr>
          <w:sz w:val="24"/>
          <w:szCs w:val="24"/>
        </w:rPr>
        <w:t xml:space="preserve">, ka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noteiktie</w:t>
      </w:r>
      <w:proofErr w:type="spellEnd"/>
      <w:r w:rsidRPr="00573DC9">
        <w:rPr>
          <w:sz w:val="24"/>
          <w:szCs w:val="24"/>
        </w:rPr>
        <w:t xml:space="preserve"> </w:t>
      </w:r>
      <w:proofErr w:type="spellStart"/>
      <w:r w:rsidRPr="00573DC9">
        <w:rPr>
          <w:sz w:val="24"/>
          <w:szCs w:val="24"/>
        </w:rPr>
        <w:t>Pušu</w:t>
      </w:r>
      <w:proofErr w:type="spellEnd"/>
      <w:r w:rsidRPr="00573DC9">
        <w:rPr>
          <w:sz w:val="24"/>
          <w:szCs w:val="24"/>
        </w:rPr>
        <w:t xml:space="preserve"> </w:t>
      </w:r>
      <w:proofErr w:type="spellStart"/>
      <w:r w:rsidRPr="00573DC9">
        <w:rPr>
          <w:sz w:val="24"/>
          <w:szCs w:val="24"/>
        </w:rPr>
        <w:t>pārstāvji</w:t>
      </w:r>
      <w:proofErr w:type="spellEnd"/>
      <w:r w:rsidRPr="00573DC9">
        <w:rPr>
          <w:sz w:val="24"/>
          <w:szCs w:val="24"/>
        </w:rPr>
        <w:t xml:space="preserve"> un </w:t>
      </w:r>
      <w:proofErr w:type="spellStart"/>
      <w:r w:rsidRPr="00573DC9">
        <w:rPr>
          <w:sz w:val="24"/>
          <w:szCs w:val="24"/>
        </w:rPr>
        <w:t>speciālisti</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informēti</w:t>
      </w:r>
      <w:proofErr w:type="spellEnd"/>
      <w:r w:rsidRPr="00573DC9">
        <w:rPr>
          <w:sz w:val="24"/>
          <w:szCs w:val="24"/>
        </w:rPr>
        <w:t xml:space="preserve"> par to personas </w:t>
      </w:r>
      <w:proofErr w:type="spellStart"/>
      <w:r w:rsidRPr="00573DC9">
        <w:rPr>
          <w:sz w:val="24"/>
          <w:szCs w:val="24"/>
        </w:rPr>
        <w:t>datu</w:t>
      </w:r>
      <w:proofErr w:type="spellEnd"/>
      <w:r w:rsidRPr="00573DC9">
        <w:rPr>
          <w:sz w:val="24"/>
          <w:szCs w:val="24"/>
        </w:rPr>
        <w:t xml:space="preserve"> </w:t>
      </w:r>
      <w:proofErr w:type="spellStart"/>
      <w:r w:rsidRPr="00573DC9">
        <w:rPr>
          <w:sz w:val="24"/>
          <w:szCs w:val="24"/>
        </w:rPr>
        <w:t>nodošanu</w:t>
      </w:r>
      <w:proofErr w:type="spellEnd"/>
      <w:r w:rsidRPr="00573DC9">
        <w:rPr>
          <w:sz w:val="24"/>
          <w:szCs w:val="24"/>
        </w:rPr>
        <w:t xml:space="preserve"> </w:t>
      </w:r>
      <w:proofErr w:type="spellStart"/>
      <w:r w:rsidRPr="00573DC9">
        <w:rPr>
          <w:sz w:val="24"/>
          <w:szCs w:val="24"/>
        </w:rPr>
        <w:t>otrai</w:t>
      </w:r>
      <w:proofErr w:type="spellEnd"/>
      <w:r w:rsidRPr="00573DC9">
        <w:rPr>
          <w:sz w:val="24"/>
          <w:szCs w:val="24"/>
        </w:rPr>
        <w:t xml:space="preserve"> Pusei </w:t>
      </w:r>
      <w:proofErr w:type="spellStart"/>
      <w:r w:rsidRPr="00573DC9">
        <w:rPr>
          <w:sz w:val="24"/>
          <w:szCs w:val="24"/>
        </w:rPr>
        <w:t>Līguma</w:t>
      </w:r>
      <w:proofErr w:type="spellEnd"/>
      <w:r w:rsidRPr="00573DC9">
        <w:rPr>
          <w:sz w:val="24"/>
          <w:szCs w:val="24"/>
        </w:rPr>
        <w:t xml:space="preserve"> 16.sadaļā </w:t>
      </w:r>
      <w:proofErr w:type="spellStart"/>
      <w:r w:rsidRPr="00573DC9">
        <w:rPr>
          <w:sz w:val="24"/>
          <w:szCs w:val="24"/>
        </w:rPr>
        <w:t>noteiktā</w:t>
      </w:r>
      <w:proofErr w:type="spellEnd"/>
      <w:r w:rsidRPr="00573DC9">
        <w:rPr>
          <w:sz w:val="24"/>
          <w:szCs w:val="24"/>
        </w:rPr>
        <w:t xml:space="preserve"> </w:t>
      </w:r>
      <w:proofErr w:type="spellStart"/>
      <w:r w:rsidRPr="00573DC9">
        <w:rPr>
          <w:sz w:val="24"/>
          <w:szCs w:val="24"/>
        </w:rPr>
        <w:t>apjomā</w:t>
      </w:r>
      <w:proofErr w:type="spellEnd"/>
      <w:r w:rsidRPr="00573DC9">
        <w:rPr>
          <w:sz w:val="24"/>
          <w:szCs w:val="24"/>
        </w:rPr>
        <w:t>. </w:t>
      </w:r>
    </w:p>
    <w:p w14:paraId="5FCFAD10" w14:textId="77777777" w:rsidR="006523BF" w:rsidRPr="00573DC9" w:rsidRDefault="006523BF" w:rsidP="006523BF">
      <w:pPr>
        <w:autoSpaceDE w:val="0"/>
        <w:ind w:left="567"/>
        <w:jc w:val="both"/>
        <w:rPr>
          <w:sz w:val="24"/>
          <w:szCs w:val="24"/>
        </w:rPr>
      </w:pPr>
    </w:p>
    <w:p w14:paraId="3D2F1A73" w14:textId="77777777" w:rsidR="006523BF" w:rsidRPr="00573DC9" w:rsidRDefault="006523BF" w:rsidP="006523BF">
      <w:pPr>
        <w:autoSpaceDE w:val="0"/>
        <w:ind w:left="20"/>
        <w:rPr>
          <w:sz w:val="24"/>
          <w:szCs w:val="24"/>
        </w:rPr>
      </w:pPr>
    </w:p>
    <w:p w14:paraId="53168D3C" w14:textId="50C5B37E" w:rsidR="006523BF" w:rsidRPr="00573DC9" w:rsidRDefault="006523BF" w:rsidP="007B37C7">
      <w:pPr>
        <w:numPr>
          <w:ilvl w:val="0"/>
          <w:numId w:val="75"/>
        </w:numPr>
        <w:suppressAutoHyphens/>
        <w:autoSpaceDE w:val="0"/>
        <w:jc w:val="center"/>
        <w:rPr>
          <w:b/>
          <w:sz w:val="24"/>
          <w:szCs w:val="24"/>
        </w:rPr>
      </w:pPr>
      <w:proofErr w:type="spellStart"/>
      <w:r w:rsidRPr="00573DC9">
        <w:rPr>
          <w:b/>
          <w:sz w:val="24"/>
          <w:szCs w:val="24"/>
        </w:rPr>
        <w:t>Pušu</w:t>
      </w:r>
      <w:proofErr w:type="spellEnd"/>
      <w:r w:rsidRPr="00573DC9">
        <w:rPr>
          <w:b/>
          <w:sz w:val="24"/>
          <w:szCs w:val="24"/>
        </w:rPr>
        <w:t xml:space="preserve"> </w:t>
      </w:r>
      <w:proofErr w:type="spellStart"/>
      <w:r w:rsidRPr="00573DC9">
        <w:rPr>
          <w:b/>
          <w:sz w:val="24"/>
          <w:szCs w:val="24"/>
        </w:rPr>
        <w:t>rekvizīti</w:t>
      </w:r>
      <w:proofErr w:type="spellEnd"/>
      <w:r w:rsidRPr="00573DC9">
        <w:rPr>
          <w:b/>
          <w:sz w:val="24"/>
          <w:szCs w:val="24"/>
        </w:rPr>
        <w:t xml:space="preserve"> un </w:t>
      </w:r>
      <w:proofErr w:type="spellStart"/>
      <w:r w:rsidRPr="00573DC9">
        <w:rPr>
          <w:b/>
          <w:sz w:val="24"/>
          <w:szCs w:val="24"/>
        </w:rPr>
        <w:t>parakst</w:t>
      </w:r>
      <w:r w:rsidR="00897A51">
        <w:rPr>
          <w:b/>
          <w:sz w:val="24"/>
          <w:szCs w:val="24"/>
        </w:rPr>
        <w:t>i</w:t>
      </w:r>
      <w:proofErr w:type="spellEnd"/>
    </w:p>
    <w:p w14:paraId="2335205F" w14:textId="77777777" w:rsidR="006523BF" w:rsidRPr="00573DC9" w:rsidRDefault="006523BF" w:rsidP="006523BF">
      <w:pPr>
        <w:autoSpaceDE w:val="0"/>
        <w:jc w:val="center"/>
        <w:rPr>
          <w:b/>
          <w:bCs/>
          <w:sz w:val="24"/>
          <w:szCs w:val="24"/>
        </w:rPr>
      </w:pPr>
      <w:r w:rsidRPr="00573DC9">
        <w:rPr>
          <w:b/>
          <w:sz w:val="24"/>
          <w:szCs w:val="24"/>
        </w:rPr>
        <w:br w:type="page"/>
        <w:t xml:space="preserve">AUTORUUZRAUDZĪBAS </w:t>
      </w:r>
      <w:r w:rsidRPr="00573DC9">
        <w:rPr>
          <w:rFonts w:eastAsia="Arial Unicode MS"/>
          <w:b/>
          <w:bCs/>
          <w:sz w:val="24"/>
          <w:szCs w:val="24"/>
          <w:u w:color="000000"/>
          <w:bdr w:val="nil"/>
          <w:lang w:eastAsia="lv-LV"/>
        </w:rPr>
        <w:t>IEPIRKUMA LĪGUMA PROJEKTS</w:t>
      </w:r>
      <w:r w:rsidRPr="00573DC9">
        <w:rPr>
          <w:b/>
          <w:bCs/>
          <w:sz w:val="24"/>
          <w:szCs w:val="24"/>
        </w:rPr>
        <w:t xml:space="preserve"> Nr. ____________</w:t>
      </w:r>
    </w:p>
    <w:p w14:paraId="4827B3BA" w14:textId="77777777" w:rsidR="006523BF" w:rsidRPr="00573DC9" w:rsidRDefault="006523BF" w:rsidP="006523BF">
      <w:pPr>
        <w:pStyle w:val="Komentrateksts"/>
        <w:jc w:val="right"/>
        <w:rPr>
          <w:i/>
          <w:sz w:val="24"/>
          <w:szCs w:val="24"/>
          <w:lang w:val="lv-LV"/>
        </w:rPr>
      </w:pPr>
      <w:r w:rsidRPr="00573DC9">
        <w:rPr>
          <w:sz w:val="24"/>
          <w:szCs w:val="24"/>
          <w:lang w:val="lv-LV"/>
        </w:rPr>
        <w:t xml:space="preserve"> </w:t>
      </w:r>
    </w:p>
    <w:p w14:paraId="3626D0E5" w14:textId="77777777" w:rsidR="006523BF" w:rsidRPr="00573DC9" w:rsidRDefault="006523BF" w:rsidP="006523BF">
      <w:pPr>
        <w:pStyle w:val="Komentrateksts"/>
        <w:jc w:val="right"/>
        <w:rPr>
          <w:i/>
          <w:sz w:val="24"/>
          <w:szCs w:val="24"/>
          <w:lang w:val="lv-LV"/>
        </w:rPr>
      </w:pPr>
    </w:p>
    <w:p w14:paraId="0A28B15E" w14:textId="77777777" w:rsidR="006523BF" w:rsidRPr="00573DC9" w:rsidRDefault="006523BF" w:rsidP="006523BF">
      <w:pPr>
        <w:pStyle w:val="Komentrateksts"/>
        <w:jc w:val="right"/>
        <w:rPr>
          <w:i/>
          <w:sz w:val="24"/>
          <w:szCs w:val="24"/>
          <w:lang w:val="lv-LV"/>
        </w:rPr>
      </w:pPr>
      <w:r w:rsidRPr="00573DC9">
        <w:rPr>
          <w:i/>
          <w:sz w:val="24"/>
          <w:szCs w:val="24"/>
          <w:lang w:val="lv-LV"/>
        </w:rPr>
        <w:t xml:space="preserve">Līguma parakstīšanas datums ir pēdējā pievienotā </w:t>
      </w:r>
    </w:p>
    <w:p w14:paraId="56292443" w14:textId="77777777" w:rsidR="006523BF" w:rsidRPr="00573DC9" w:rsidRDefault="006523BF" w:rsidP="006523BF">
      <w:pPr>
        <w:autoSpaceDE w:val="0"/>
        <w:jc w:val="right"/>
        <w:rPr>
          <w:sz w:val="24"/>
          <w:szCs w:val="24"/>
        </w:rPr>
      </w:pPr>
      <w:proofErr w:type="spellStart"/>
      <w:r w:rsidRPr="00573DC9">
        <w:rPr>
          <w:i/>
          <w:sz w:val="24"/>
          <w:szCs w:val="24"/>
        </w:rPr>
        <w:t>droša</w:t>
      </w:r>
      <w:proofErr w:type="spellEnd"/>
      <w:r w:rsidRPr="00573DC9">
        <w:rPr>
          <w:i/>
          <w:sz w:val="24"/>
          <w:szCs w:val="24"/>
        </w:rPr>
        <w:t xml:space="preserve"> </w:t>
      </w:r>
      <w:proofErr w:type="spellStart"/>
      <w:r w:rsidRPr="00573DC9">
        <w:rPr>
          <w:i/>
          <w:sz w:val="24"/>
          <w:szCs w:val="24"/>
        </w:rPr>
        <w:t>elektroniskā</w:t>
      </w:r>
      <w:proofErr w:type="spellEnd"/>
      <w:r w:rsidRPr="00573DC9">
        <w:rPr>
          <w:i/>
          <w:sz w:val="24"/>
          <w:szCs w:val="24"/>
        </w:rPr>
        <w:t xml:space="preserve"> </w:t>
      </w:r>
      <w:proofErr w:type="spellStart"/>
      <w:r w:rsidRPr="00573DC9">
        <w:rPr>
          <w:i/>
          <w:sz w:val="24"/>
          <w:szCs w:val="24"/>
        </w:rPr>
        <w:t>paraksta</w:t>
      </w:r>
      <w:proofErr w:type="spellEnd"/>
      <w:r w:rsidRPr="00573DC9">
        <w:rPr>
          <w:i/>
          <w:sz w:val="24"/>
          <w:szCs w:val="24"/>
        </w:rPr>
        <w:t xml:space="preserve"> </w:t>
      </w:r>
      <w:proofErr w:type="spellStart"/>
      <w:r w:rsidRPr="00573DC9">
        <w:rPr>
          <w:i/>
          <w:sz w:val="24"/>
          <w:szCs w:val="24"/>
        </w:rPr>
        <w:t>laika</w:t>
      </w:r>
      <w:proofErr w:type="spellEnd"/>
      <w:r w:rsidRPr="00573DC9">
        <w:rPr>
          <w:i/>
          <w:sz w:val="24"/>
          <w:szCs w:val="24"/>
        </w:rPr>
        <w:t xml:space="preserve"> </w:t>
      </w:r>
      <w:proofErr w:type="spellStart"/>
      <w:r w:rsidRPr="00573DC9">
        <w:rPr>
          <w:i/>
          <w:sz w:val="24"/>
          <w:szCs w:val="24"/>
        </w:rPr>
        <w:t>zīmoga</w:t>
      </w:r>
      <w:proofErr w:type="spellEnd"/>
      <w:r w:rsidRPr="00573DC9">
        <w:rPr>
          <w:i/>
          <w:sz w:val="24"/>
          <w:szCs w:val="24"/>
        </w:rPr>
        <w:t xml:space="preserve"> datums</w:t>
      </w:r>
    </w:p>
    <w:p w14:paraId="0360F243" w14:textId="77777777" w:rsidR="006523BF" w:rsidRPr="00573DC9" w:rsidRDefault="006523BF" w:rsidP="006523BF">
      <w:pPr>
        <w:pStyle w:val="Pamattekstsaratkpi"/>
        <w:autoSpaceDE w:val="0"/>
        <w:spacing w:after="0"/>
        <w:ind w:left="30"/>
        <w:rPr>
          <w:lang w:val="lv-LV"/>
        </w:rPr>
      </w:pPr>
    </w:p>
    <w:p w14:paraId="393AB89A" w14:textId="77777777" w:rsidR="006523BF" w:rsidRPr="00573DC9" w:rsidRDefault="006523BF" w:rsidP="006523BF">
      <w:pPr>
        <w:jc w:val="both"/>
        <w:rPr>
          <w:sz w:val="24"/>
          <w:szCs w:val="24"/>
        </w:rPr>
      </w:pPr>
      <w:r w:rsidRPr="00573DC9">
        <w:rPr>
          <w:b/>
          <w:bCs/>
          <w:sz w:val="24"/>
          <w:szCs w:val="24"/>
        </w:rPr>
        <w:t>Ropažu novada pašvaldība</w:t>
      </w:r>
      <w:r w:rsidRPr="00573DC9">
        <w:rPr>
          <w:sz w:val="24"/>
          <w:szCs w:val="24"/>
        </w:rPr>
        <w:t xml:space="preserve">, </w:t>
      </w:r>
      <w:proofErr w:type="spellStart"/>
      <w:r w:rsidRPr="00573DC9">
        <w:rPr>
          <w:sz w:val="24"/>
          <w:szCs w:val="24"/>
        </w:rPr>
        <w:t>reģistrācijas</w:t>
      </w:r>
      <w:proofErr w:type="spellEnd"/>
      <w:r w:rsidRPr="00573DC9">
        <w:rPr>
          <w:sz w:val="24"/>
          <w:szCs w:val="24"/>
        </w:rPr>
        <w:t xml:space="preserve"> Nr.__________, </w:t>
      </w:r>
      <w:proofErr w:type="spellStart"/>
      <w:r w:rsidRPr="00573DC9">
        <w:rPr>
          <w:sz w:val="24"/>
          <w:szCs w:val="24"/>
        </w:rPr>
        <w:t>juridiskā</w:t>
      </w:r>
      <w:proofErr w:type="spellEnd"/>
      <w:r w:rsidRPr="00573DC9">
        <w:rPr>
          <w:sz w:val="24"/>
          <w:szCs w:val="24"/>
        </w:rPr>
        <w:t xml:space="preserve"> </w:t>
      </w:r>
      <w:proofErr w:type="spellStart"/>
      <w:r w:rsidRPr="00573DC9">
        <w:rPr>
          <w:sz w:val="24"/>
          <w:szCs w:val="24"/>
        </w:rPr>
        <w:t>adrese</w:t>
      </w:r>
      <w:proofErr w:type="spellEnd"/>
      <w:r w:rsidRPr="00573DC9">
        <w:rPr>
          <w:sz w:val="24"/>
          <w:szCs w:val="24"/>
        </w:rPr>
        <w:t xml:space="preserve">: _________________, kuru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nolikuma</w:t>
      </w:r>
      <w:proofErr w:type="spellEnd"/>
      <w:r w:rsidRPr="00573DC9">
        <w:rPr>
          <w:sz w:val="24"/>
          <w:szCs w:val="24"/>
        </w:rPr>
        <w:t xml:space="preserve"> </w:t>
      </w:r>
      <w:proofErr w:type="spellStart"/>
      <w:r w:rsidRPr="00573DC9">
        <w:rPr>
          <w:sz w:val="24"/>
          <w:szCs w:val="24"/>
        </w:rPr>
        <w:t>pamata</w:t>
      </w:r>
      <w:proofErr w:type="spellEnd"/>
      <w:r w:rsidRPr="00573DC9">
        <w:rPr>
          <w:sz w:val="24"/>
          <w:szCs w:val="24"/>
        </w:rPr>
        <w:t xml:space="preserve"> </w:t>
      </w:r>
      <w:proofErr w:type="spellStart"/>
      <w:r w:rsidRPr="00573DC9">
        <w:rPr>
          <w:sz w:val="24"/>
          <w:szCs w:val="24"/>
        </w:rPr>
        <w:t>pārstāv</w:t>
      </w:r>
      <w:proofErr w:type="spellEnd"/>
      <w:r w:rsidRPr="00573DC9">
        <w:rPr>
          <w:sz w:val="24"/>
          <w:szCs w:val="24"/>
        </w:rPr>
        <w:t xml:space="preserve"> </w:t>
      </w:r>
      <w:proofErr w:type="spellStart"/>
      <w:r w:rsidRPr="00573DC9">
        <w:rPr>
          <w:sz w:val="24"/>
          <w:szCs w:val="24"/>
        </w:rPr>
        <w:t>tās</w:t>
      </w:r>
      <w:proofErr w:type="spellEnd"/>
      <w:r w:rsidRPr="00573DC9">
        <w:rPr>
          <w:sz w:val="24"/>
          <w:szCs w:val="24"/>
        </w:rPr>
        <w:t xml:space="preserve"> ____________  “</w:t>
      </w:r>
      <w:proofErr w:type="spellStart"/>
      <w:r w:rsidRPr="00573DC9">
        <w:rPr>
          <w:sz w:val="24"/>
          <w:szCs w:val="24"/>
        </w:rPr>
        <w:t>Pasūtītājs</w:t>
      </w:r>
      <w:proofErr w:type="spellEnd"/>
      <w:r w:rsidRPr="00573DC9">
        <w:rPr>
          <w:sz w:val="24"/>
          <w:szCs w:val="24"/>
        </w:rPr>
        <w:t xml:space="preserve">”, un ___________, </w:t>
      </w:r>
      <w:proofErr w:type="spellStart"/>
      <w:r w:rsidRPr="00573DC9">
        <w:rPr>
          <w:sz w:val="24"/>
          <w:szCs w:val="24"/>
        </w:rPr>
        <w:t>reģistrācijas</w:t>
      </w:r>
      <w:proofErr w:type="spellEnd"/>
      <w:r w:rsidRPr="00573DC9">
        <w:rPr>
          <w:sz w:val="24"/>
          <w:szCs w:val="24"/>
        </w:rPr>
        <w:t xml:space="preserve"> </w:t>
      </w:r>
      <w:r w:rsidRPr="00573DC9">
        <w:rPr>
          <w:b/>
          <w:bCs/>
          <w:sz w:val="24"/>
          <w:szCs w:val="24"/>
        </w:rPr>
        <w:t>SIA “_____”</w:t>
      </w:r>
      <w:r w:rsidRPr="00573DC9">
        <w:rPr>
          <w:sz w:val="24"/>
          <w:szCs w:val="24"/>
        </w:rPr>
        <w:t xml:space="preserve"> </w:t>
      </w:r>
      <w:proofErr w:type="spellStart"/>
      <w:r w:rsidRPr="00573DC9">
        <w:rPr>
          <w:sz w:val="24"/>
          <w:szCs w:val="24"/>
        </w:rPr>
        <w:t>reģistrācijas</w:t>
      </w:r>
      <w:proofErr w:type="spellEnd"/>
      <w:r w:rsidRPr="00573DC9">
        <w:rPr>
          <w:sz w:val="24"/>
          <w:szCs w:val="24"/>
        </w:rPr>
        <w:t xml:space="preserve"> Nr. ___________, </w:t>
      </w:r>
      <w:proofErr w:type="spellStart"/>
      <w:r w:rsidRPr="00573DC9">
        <w:rPr>
          <w:sz w:val="24"/>
          <w:szCs w:val="24"/>
        </w:rPr>
        <w:t>juridiskā</w:t>
      </w:r>
      <w:proofErr w:type="spellEnd"/>
      <w:r w:rsidRPr="00573DC9">
        <w:rPr>
          <w:sz w:val="24"/>
          <w:szCs w:val="24"/>
        </w:rPr>
        <w:t xml:space="preserve"> </w:t>
      </w:r>
      <w:proofErr w:type="spellStart"/>
      <w:r w:rsidRPr="00573DC9">
        <w:rPr>
          <w:sz w:val="24"/>
          <w:szCs w:val="24"/>
        </w:rPr>
        <w:t>adrese</w:t>
      </w:r>
      <w:proofErr w:type="spellEnd"/>
      <w:r w:rsidRPr="00573DC9">
        <w:rPr>
          <w:sz w:val="24"/>
          <w:szCs w:val="24"/>
        </w:rPr>
        <w:t xml:space="preserve">: ___________, kuru </w:t>
      </w:r>
      <w:proofErr w:type="spellStart"/>
      <w:r w:rsidRPr="00573DC9">
        <w:rPr>
          <w:sz w:val="24"/>
          <w:szCs w:val="24"/>
        </w:rPr>
        <w:t>pārstāv</w:t>
      </w:r>
      <w:proofErr w:type="spellEnd"/>
      <w:r w:rsidRPr="00573DC9">
        <w:rPr>
          <w:sz w:val="24"/>
          <w:szCs w:val="24"/>
        </w:rPr>
        <w:t xml:space="preserve"> ____________ </w:t>
      </w:r>
      <w:proofErr w:type="spellStart"/>
      <w:r w:rsidRPr="00573DC9">
        <w:rPr>
          <w:sz w:val="24"/>
          <w:szCs w:val="24"/>
        </w:rPr>
        <w:t>turpmāk</w:t>
      </w:r>
      <w:proofErr w:type="spellEnd"/>
      <w:r w:rsidRPr="00573DC9">
        <w:rPr>
          <w:sz w:val="24"/>
          <w:szCs w:val="24"/>
        </w:rPr>
        <w:t xml:space="preserve"> </w:t>
      </w:r>
      <w:proofErr w:type="spellStart"/>
      <w:r w:rsidRPr="00573DC9">
        <w:rPr>
          <w:sz w:val="24"/>
          <w:szCs w:val="24"/>
        </w:rPr>
        <w:t>tekstā</w:t>
      </w:r>
      <w:proofErr w:type="spellEnd"/>
      <w:r w:rsidRPr="00573DC9">
        <w:rPr>
          <w:sz w:val="24"/>
          <w:szCs w:val="24"/>
        </w:rPr>
        <w:t xml:space="preserve"> “</w:t>
      </w:r>
      <w:proofErr w:type="spellStart"/>
      <w:r w:rsidRPr="00573DC9">
        <w:rPr>
          <w:sz w:val="24"/>
          <w:szCs w:val="24"/>
        </w:rPr>
        <w:t>Izpildītājs</w:t>
      </w:r>
      <w:proofErr w:type="spellEnd"/>
      <w:r w:rsidRPr="00573DC9">
        <w:rPr>
          <w:sz w:val="24"/>
          <w:szCs w:val="24"/>
        </w:rPr>
        <w:t xml:space="preserve">”, no </w:t>
      </w:r>
      <w:proofErr w:type="spellStart"/>
      <w:r w:rsidRPr="00573DC9">
        <w:rPr>
          <w:sz w:val="24"/>
          <w:szCs w:val="24"/>
        </w:rPr>
        <w:t>otras</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abi</w:t>
      </w:r>
      <w:proofErr w:type="spellEnd"/>
      <w:r w:rsidRPr="00573DC9">
        <w:rPr>
          <w:sz w:val="24"/>
          <w:szCs w:val="24"/>
        </w:rPr>
        <w:t xml:space="preserve"> </w:t>
      </w:r>
      <w:proofErr w:type="spellStart"/>
      <w:r w:rsidRPr="00573DC9">
        <w:rPr>
          <w:sz w:val="24"/>
          <w:szCs w:val="24"/>
        </w:rPr>
        <w:t>kopā</w:t>
      </w:r>
      <w:proofErr w:type="spellEnd"/>
      <w:r w:rsidRPr="00573DC9">
        <w:rPr>
          <w:sz w:val="24"/>
          <w:szCs w:val="24"/>
        </w:rPr>
        <w:t xml:space="preserve"> </w:t>
      </w:r>
      <w:proofErr w:type="spellStart"/>
      <w:r w:rsidRPr="00573DC9">
        <w:rPr>
          <w:sz w:val="24"/>
          <w:szCs w:val="24"/>
        </w:rPr>
        <w:t>saukti</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noslēdza</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pašvaldības</w:t>
      </w:r>
      <w:proofErr w:type="spellEnd"/>
      <w:r w:rsidRPr="00573DC9">
        <w:rPr>
          <w:sz w:val="24"/>
          <w:szCs w:val="24"/>
        </w:rPr>
        <w:t xml:space="preserve"> </w:t>
      </w:r>
      <w:proofErr w:type="spellStart"/>
      <w:r w:rsidRPr="00573DC9">
        <w:rPr>
          <w:sz w:val="24"/>
          <w:szCs w:val="24"/>
        </w:rPr>
        <w:t>vajadzībām</w:t>
      </w:r>
      <w:proofErr w:type="spellEnd"/>
      <w:r w:rsidRPr="00573DC9">
        <w:rPr>
          <w:sz w:val="24"/>
          <w:szCs w:val="24"/>
        </w:rPr>
        <w:t xml:space="preserve">, </w:t>
      </w:r>
      <w:proofErr w:type="spellStart"/>
      <w:r w:rsidRPr="00573DC9">
        <w:rPr>
          <w:sz w:val="24"/>
          <w:szCs w:val="24"/>
        </w:rPr>
        <w:t>turpmāk</w:t>
      </w:r>
      <w:proofErr w:type="spellEnd"/>
      <w:r w:rsidRPr="00573DC9">
        <w:rPr>
          <w:sz w:val="24"/>
          <w:szCs w:val="24"/>
        </w:rPr>
        <w:t xml:space="preserve"> </w:t>
      </w:r>
      <w:proofErr w:type="spellStart"/>
      <w:r w:rsidRPr="00573DC9">
        <w:rPr>
          <w:sz w:val="24"/>
          <w:szCs w:val="24"/>
        </w:rPr>
        <w:t>tekstā</w:t>
      </w:r>
      <w:proofErr w:type="spellEnd"/>
      <w:r w:rsidRPr="00573DC9">
        <w:rPr>
          <w:sz w:val="24"/>
          <w:szCs w:val="24"/>
        </w:rPr>
        <w:t xml:space="preserve"> </w:t>
      </w:r>
      <w:proofErr w:type="spellStart"/>
      <w:r w:rsidRPr="00573DC9">
        <w:rPr>
          <w:sz w:val="24"/>
          <w:szCs w:val="24"/>
        </w:rPr>
        <w:t>saukts</w:t>
      </w:r>
      <w:proofErr w:type="spellEnd"/>
      <w:r w:rsidRPr="00573DC9">
        <w:rPr>
          <w:sz w:val="24"/>
          <w:szCs w:val="24"/>
        </w:rPr>
        <w:t xml:space="preserve"> </w:t>
      </w:r>
      <w:proofErr w:type="spellStart"/>
      <w:r w:rsidRPr="00573DC9">
        <w:rPr>
          <w:sz w:val="24"/>
          <w:szCs w:val="24"/>
        </w:rPr>
        <w:t>Līgums</w:t>
      </w:r>
      <w:proofErr w:type="spellEnd"/>
      <w:r w:rsidRPr="00573DC9">
        <w:rPr>
          <w:sz w:val="24"/>
          <w:szCs w:val="24"/>
        </w:rPr>
        <w:t xml:space="preserve">, par </w:t>
      </w:r>
      <w:proofErr w:type="spellStart"/>
      <w:r w:rsidRPr="00573DC9">
        <w:rPr>
          <w:sz w:val="24"/>
          <w:szCs w:val="24"/>
        </w:rPr>
        <w:t>sekojošo</w:t>
      </w:r>
      <w:proofErr w:type="spellEnd"/>
      <w:r w:rsidRPr="00573DC9">
        <w:rPr>
          <w:sz w:val="24"/>
          <w:szCs w:val="24"/>
        </w:rPr>
        <w:t>:</w:t>
      </w:r>
    </w:p>
    <w:p w14:paraId="1CC8B1A2" w14:textId="77777777" w:rsidR="006523BF" w:rsidRPr="00573DC9" w:rsidRDefault="006523BF" w:rsidP="006523BF">
      <w:pPr>
        <w:autoSpaceDE w:val="0"/>
        <w:jc w:val="both"/>
        <w:rPr>
          <w:sz w:val="24"/>
          <w:szCs w:val="24"/>
        </w:rPr>
      </w:pPr>
    </w:p>
    <w:p w14:paraId="5A53447B" w14:textId="77777777" w:rsidR="006523BF" w:rsidRPr="00573DC9" w:rsidRDefault="006523BF" w:rsidP="007B37C7">
      <w:pPr>
        <w:numPr>
          <w:ilvl w:val="0"/>
          <w:numId w:val="77"/>
        </w:numPr>
        <w:tabs>
          <w:tab w:val="left" w:pos="0"/>
          <w:tab w:val="left" w:pos="360"/>
          <w:tab w:val="left" w:pos="720"/>
          <w:tab w:val="left" w:pos="1080"/>
        </w:tabs>
        <w:suppressAutoHyphens/>
        <w:autoSpaceDE w:val="0"/>
        <w:ind w:left="360"/>
        <w:jc w:val="center"/>
        <w:rPr>
          <w:b/>
          <w:bCs/>
          <w:sz w:val="24"/>
          <w:szCs w:val="24"/>
        </w:rPr>
      </w:pPr>
      <w:proofErr w:type="spellStart"/>
      <w:r w:rsidRPr="00573DC9">
        <w:rPr>
          <w:b/>
          <w:bCs/>
          <w:sz w:val="24"/>
          <w:szCs w:val="24"/>
        </w:rPr>
        <w:t>Līguma</w:t>
      </w:r>
      <w:proofErr w:type="spellEnd"/>
      <w:r w:rsidRPr="00573DC9">
        <w:rPr>
          <w:b/>
          <w:bCs/>
          <w:sz w:val="24"/>
          <w:szCs w:val="24"/>
        </w:rPr>
        <w:t xml:space="preserve"> </w:t>
      </w:r>
      <w:proofErr w:type="spellStart"/>
      <w:r w:rsidRPr="00573DC9">
        <w:rPr>
          <w:b/>
          <w:bCs/>
          <w:sz w:val="24"/>
          <w:szCs w:val="24"/>
        </w:rPr>
        <w:t>priekšmets</w:t>
      </w:r>
      <w:proofErr w:type="spellEnd"/>
    </w:p>
    <w:p w14:paraId="4776F81A" w14:textId="216CF580" w:rsidR="006523BF" w:rsidRPr="00573DC9" w:rsidRDefault="006523BF" w:rsidP="007B37C7">
      <w:pPr>
        <w:pStyle w:val="Bezatstarpm"/>
        <w:numPr>
          <w:ilvl w:val="1"/>
          <w:numId w:val="78"/>
        </w:numPr>
        <w:tabs>
          <w:tab w:val="num" w:pos="426"/>
        </w:tabs>
        <w:suppressAutoHyphens/>
        <w:ind w:left="0" w:firstLine="0"/>
        <w:jc w:val="both"/>
        <w:rPr>
          <w:b/>
          <w:color w:val="000000"/>
          <w:sz w:val="24"/>
          <w:szCs w:val="24"/>
          <w:u w:val="single"/>
        </w:rPr>
      </w:pPr>
      <w:proofErr w:type="spellStart"/>
      <w:r w:rsidRPr="00573DC9">
        <w:rPr>
          <w:bCs/>
          <w:sz w:val="24"/>
          <w:szCs w:val="24"/>
        </w:rPr>
        <w:t>Pamatojoties</w:t>
      </w:r>
      <w:proofErr w:type="spellEnd"/>
      <w:r w:rsidRPr="00573DC9">
        <w:rPr>
          <w:bCs/>
          <w:sz w:val="24"/>
          <w:szCs w:val="24"/>
        </w:rPr>
        <w:t xml:space="preserve"> </w:t>
      </w:r>
      <w:proofErr w:type="spellStart"/>
      <w:r w:rsidRPr="00573DC9">
        <w:rPr>
          <w:bCs/>
          <w:sz w:val="24"/>
          <w:szCs w:val="24"/>
        </w:rPr>
        <w:t>uz</w:t>
      </w:r>
      <w:proofErr w:type="spellEnd"/>
      <w:r w:rsidRPr="00573DC9">
        <w:rPr>
          <w:bCs/>
          <w:sz w:val="24"/>
          <w:szCs w:val="24"/>
        </w:rPr>
        <w:t xml:space="preserve"> </w:t>
      </w:r>
      <w:proofErr w:type="spellStart"/>
      <w:r w:rsidRPr="00573DC9">
        <w:rPr>
          <w:bCs/>
          <w:sz w:val="24"/>
          <w:szCs w:val="24"/>
        </w:rPr>
        <w:t>iepirkuma</w:t>
      </w:r>
      <w:proofErr w:type="spellEnd"/>
      <w:r w:rsidRPr="00573DC9">
        <w:rPr>
          <w:bCs/>
          <w:sz w:val="24"/>
          <w:szCs w:val="24"/>
        </w:rPr>
        <w:t xml:space="preserve"> </w:t>
      </w:r>
      <w:proofErr w:type="spellStart"/>
      <w:r w:rsidRPr="00573DC9">
        <w:rPr>
          <w:bCs/>
          <w:sz w:val="24"/>
          <w:szCs w:val="24"/>
        </w:rPr>
        <w:t>procedūras</w:t>
      </w:r>
      <w:proofErr w:type="spellEnd"/>
      <w:r w:rsidRPr="00573DC9">
        <w:rPr>
          <w:bCs/>
          <w:sz w:val="24"/>
          <w:szCs w:val="24"/>
        </w:rPr>
        <w:t xml:space="preserve"> ______________________________, (</w:t>
      </w:r>
      <w:proofErr w:type="spellStart"/>
      <w:r w:rsidRPr="00573DC9">
        <w:rPr>
          <w:bCs/>
          <w:sz w:val="24"/>
          <w:szCs w:val="24"/>
        </w:rPr>
        <w:t>turpmāk</w:t>
      </w:r>
      <w:proofErr w:type="spellEnd"/>
      <w:r w:rsidRPr="00573DC9">
        <w:rPr>
          <w:bCs/>
          <w:sz w:val="24"/>
          <w:szCs w:val="24"/>
        </w:rPr>
        <w:t xml:space="preserve"> – </w:t>
      </w:r>
      <w:proofErr w:type="spellStart"/>
      <w:r w:rsidRPr="00573DC9">
        <w:rPr>
          <w:bCs/>
          <w:sz w:val="24"/>
          <w:szCs w:val="24"/>
        </w:rPr>
        <w:t>Iepirkums</w:t>
      </w:r>
      <w:proofErr w:type="spellEnd"/>
      <w:r w:rsidRPr="00573DC9">
        <w:rPr>
          <w:bCs/>
          <w:sz w:val="24"/>
          <w:szCs w:val="24"/>
        </w:rPr>
        <w:t xml:space="preserve">), </w:t>
      </w:r>
      <w:proofErr w:type="spellStart"/>
      <w:r w:rsidRPr="00573DC9">
        <w:rPr>
          <w:bCs/>
          <w:sz w:val="24"/>
          <w:szCs w:val="24"/>
        </w:rPr>
        <w:t>rezultātiem</w:t>
      </w:r>
      <w:proofErr w:type="spellEnd"/>
      <w:r w:rsidRPr="00573DC9">
        <w:rPr>
          <w:bCs/>
          <w:sz w:val="24"/>
          <w:szCs w:val="24"/>
        </w:rPr>
        <w:t xml:space="preserve">, </w:t>
      </w:r>
      <w:proofErr w:type="spellStart"/>
      <w:r w:rsidRPr="00573DC9">
        <w:rPr>
          <w:bCs/>
          <w:sz w:val="24"/>
          <w:szCs w:val="24"/>
        </w:rPr>
        <w:t>Pasūtītājs</w:t>
      </w:r>
      <w:proofErr w:type="spellEnd"/>
      <w:r w:rsidRPr="00573DC9">
        <w:rPr>
          <w:bCs/>
          <w:sz w:val="24"/>
          <w:szCs w:val="24"/>
        </w:rPr>
        <w:t xml:space="preserve"> </w:t>
      </w:r>
      <w:proofErr w:type="spellStart"/>
      <w:r w:rsidRPr="00573DC9">
        <w:rPr>
          <w:bCs/>
          <w:sz w:val="24"/>
          <w:szCs w:val="24"/>
        </w:rPr>
        <w:t>uzdod</w:t>
      </w:r>
      <w:proofErr w:type="spellEnd"/>
      <w:r w:rsidRPr="00573DC9">
        <w:rPr>
          <w:bCs/>
          <w:sz w:val="24"/>
          <w:szCs w:val="24"/>
        </w:rPr>
        <w:t xml:space="preserve"> un </w:t>
      </w:r>
      <w:proofErr w:type="spellStart"/>
      <w:r w:rsidRPr="00573DC9">
        <w:rPr>
          <w:bCs/>
          <w:sz w:val="24"/>
          <w:szCs w:val="24"/>
        </w:rPr>
        <w:t>apmaksā</w:t>
      </w:r>
      <w:proofErr w:type="spellEnd"/>
      <w:r w:rsidRPr="00573DC9">
        <w:rPr>
          <w:bCs/>
          <w:sz w:val="24"/>
          <w:szCs w:val="24"/>
        </w:rPr>
        <w:t xml:space="preserve">, un </w:t>
      </w:r>
      <w:proofErr w:type="spellStart"/>
      <w:r w:rsidRPr="00573DC9">
        <w:rPr>
          <w:bCs/>
          <w:sz w:val="24"/>
          <w:szCs w:val="24"/>
        </w:rPr>
        <w:t>Izpildītājs</w:t>
      </w:r>
      <w:proofErr w:type="spellEnd"/>
      <w:r w:rsidRPr="00573DC9">
        <w:rPr>
          <w:bCs/>
          <w:sz w:val="24"/>
          <w:szCs w:val="24"/>
        </w:rPr>
        <w:t xml:space="preserve"> </w:t>
      </w:r>
      <w:proofErr w:type="spellStart"/>
      <w:r w:rsidRPr="00573DC9">
        <w:rPr>
          <w:bCs/>
          <w:sz w:val="24"/>
          <w:szCs w:val="24"/>
        </w:rPr>
        <w:t>apņemas</w:t>
      </w:r>
      <w:proofErr w:type="spellEnd"/>
      <w:r w:rsidRPr="00573DC9">
        <w:rPr>
          <w:bCs/>
          <w:sz w:val="24"/>
          <w:szCs w:val="24"/>
        </w:rPr>
        <w:t xml:space="preserve"> </w:t>
      </w:r>
      <w:proofErr w:type="spellStart"/>
      <w:r w:rsidRPr="00573DC9">
        <w:rPr>
          <w:bCs/>
          <w:sz w:val="24"/>
          <w:szCs w:val="24"/>
        </w:rPr>
        <w:t>izpildīt</w:t>
      </w:r>
      <w:proofErr w:type="spellEnd"/>
      <w:r w:rsidRPr="00573DC9">
        <w:rPr>
          <w:bCs/>
          <w:sz w:val="24"/>
          <w:szCs w:val="24"/>
        </w:rPr>
        <w:t xml:space="preserve"> </w:t>
      </w:r>
      <w:proofErr w:type="spellStart"/>
      <w:r w:rsidRPr="00573DC9">
        <w:rPr>
          <w:bCs/>
          <w:sz w:val="24"/>
          <w:szCs w:val="24"/>
        </w:rPr>
        <w:t>autoruzraudzības</w:t>
      </w:r>
      <w:proofErr w:type="spellEnd"/>
      <w:r w:rsidRPr="00573DC9">
        <w:rPr>
          <w:bCs/>
          <w:sz w:val="24"/>
          <w:szCs w:val="24"/>
        </w:rPr>
        <w:t xml:space="preserve"> </w:t>
      </w:r>
      <w:proofErr w:type="spellStart"/>
      <w:r w:rsidRPr="00573DC9">
        <w:rPr>
          <w:bCs/>
          <w:sz w:val="24"/>
          <w:szCs w:val="24"/>
        </w:rPr>
        <w:t>darbus</w:t>
      </w:r>
      <w:proofErr w:type="spellEnd"/>
      <w:r w:rsidRPr="00573DC9">
        <w:rPr>
          <w:bCs/>
          <w:sz w:val="24"/>
          <w:szCs w:val="24"/>
        </w:rPr>
        <w:t xml:space="preserve"> </w:t>
      </w:r>
      <w:proofErr w:type="spellStart"/>
      <w:r w:rsidRPr="00573DC9">
        <w:rPr>
          <w:bCs/>
          <w:sz w:val="24"/>
          <w:szCs w:val="24"/>
        </w:rPr>
        <w:t>saskaņā</w:t>
      </w:r>
      <w:proofErr w:type="spellEnd"/>
      <w:r w:rsidRPr="00573DC9">
        <w:rPr>
          <w:bCs/>
          <w:sz w:val="24"/>
          <w:szCs w:val="24"/>
        </w:rPr>
        <w:t xml:space="preserve"> </w:t>
      </w:r>
      <w:proofErr w:type="spellStart"/>
      <w:r w:rsidRPr="00573DC9">
        <w:rPr>
          <w:bCs/>
          <w:sz w:val="24"/>
          <w:szCs w:val="24"/>
        </w:rPr>
        <w:t>ar</w:t>
      </w:r>
      <w:proofErr w:type="spellEnd"/>
      <w:r w:rsidRPr="00573DC9">
        <w:rPr>
          <w:bCs/>
          <w:sz w:val="24"/>
          <w:szCs w:val="24"/>
        </w:rPr>
        <w:t xml:space="preserve"> </w:t>
      </w:r>
      <w:proofErr w:type="spellStart"/>
      <w:r w:rsidRPr="00573DC9">
        <w:rPr>
          <w:bCs/>
          <w:sz w:val="24"/>
          <w:szCs w:val="24"/>
        </w:rPr>
        <w:t>Ministru</w:t>
      </w:r>
      <w:proofErr w:type="spellEnd"/>
      <w:r w:rsidRPr="00573DC9">
        <w:rPr>
          <w:bCs/>
          <w:sz w:val="24"/>
          <w:szCs w:val="24"/>
        </w:rPr>
        <w:t xml:space="preserve"> </w:t>
      </w:r>
      <w:proofErr w:type="spellStart"/>
      <w:r w:rsidRPr="00573DC9">
        <w:rPr>
          <w:bCs/>
          <w:sz w:val="24"/>
          <w:szCs w:val="24"/>
        </w:rPr>
        <w:t>kabineta</w:t>
      </w:r>
      <w:proofErr w:type="spellEnd"/>
      <w:r w:rsidRPr="00573DC9">
        <w:rPr>
          <w:bCs/>
          <w:sz w:val="24"/>
          <w:szCs w:val="24"/>
        </w:rPr>
        <w:t xml:space="preserve"> 2014.gada 19.augusta </w:t>
      </w:r>
      <w:proofErr w:type="spellStart"/>
      <w:r w:rsidRPr="00573DC9">
        <w:rPr>
          <w:bCs/>
          <w:sz w:val="24"/>
          <w:szCs w:val="24"/>
        </w:rPr>
        <w:t>noteikumiem</w:t>
      </w:r>
      <w:proofErr w:type="spellEnd"/>
      <w:r w:rsidRPr="00573DC9">
        <w:rPr>
          <w:bCs/>
          <w:sz w:val="24"/>
          <w:szCs w:val="24"/>
        </w:rPr>
        <w:t xml:space="preserve"> Nr.500 “</w:t>
      </w:r>
      <w:proofErr w:type="spellStart"/>
      <w:r w:rsidRPr="00573DC9">
        <w:rPr>
          <w:bCs/>
          <w:sz w:val="24"/>
          <w:szCs w:val="24"/>
        </w:rPr>
        <w:t>Vispārīgie</w:t>
      </w:r>
      <w:proofErr w:type="spellEnd"/>
      <w:r w:rsidRPr="00573DC9">
        <w:rPr>
          <w:bCs/>
          <w:sz w:val="24"/>
          <w:szCs w:val="24"/>
        </w:rPr>
        <w:t xml:space="preserve"> </w:t>
      </w:r>
      <w:proofErr w:type="spellStart"/>
      <w:r w:rsidRPr="00573DC9">
        <w:rPr>
          <w:bCs/>
          <w:sz w:val="24"/>
          <w:szCs w:val="24"/>
        </w:rPr>
        <w:t>būvnoteikumi</w:t>
      </w:r>
      <w:proofErr w:type="spellEnd"/>
      <w:r w:rsidRPr="00573DC9">
        <w:rPr>
          <w:bCs/>
          <w:sz w:val="24"/>
          <w:szCs w:val="24"/>
        </w:rPr>
        <w:t xml:space="preserve">” </w:t>
      </w:r>
      <w:proofErr w:type="spellStart"/>
      <w:r w:rsidRPr="00573DC9">
        <w:rPr>
          <w:bCs/>
          <w:sz w:val="24"/>
          <w:szCs w:val="24"/>
        </w:rPr>
        <w:t>būvobjektā</w:t>
      </w:r>
      <w:proofErr w:type="spellEnd"/>
      <w:r w:rsidRPr="00573DC9">
        <w:rPr>
          <w:bCs/>
          <w:sz w:val="24"/>
          <w:szCs w:val="24"/>
        </w:rPr>
        <w:t xml:space="preserve">: </w:t>
      </w:r>
      <w:r w:rsidRPr="00573DC9">
        <w:rPr>
          <w:b/>
          <w:bCs/>
          <w:sz w:val="24"/>
          <w:szCs w:val="24"/>
        </w:rPr>
        <w:t>“</w:t>
      </w:r>
      <w:r w:rsidRPr="00573DC9">
        <w:rPr>
          <w:b/>
          <w:color w:val="000000"/>
          <w:sz w:val="24"/>
          <w:szCs w:val="24"/>
        </w:rPr>
        <w:t>_______________”</w:t>
      </w:r>
      <w:r w:rsidRPr="00573DC9">
        <w:rPr>
          <w:bCs/>
          <w:sz w:val="24"/>
          <w:szCs w:val="24"/>
        </w:rPr>
        <w:t xml:space="preserve">, </w:t>
      </w:r>
      <w:proofErr w:type="spellStart"/>
      <w:r w:rsidRPr="00573DC9">
        <w:rPr>
          <w:bCs/>
          <w:sz w:val="24"/>
          <w:szCs w:val="24"/>
        </w:rPr>
        <w:t>veicot</w:t>
      </w:r>
      <w:proofErr w:type="spellEnd"/>
      <w:r w:rsidRPr="00573DC9">
        <w:rPr>
          <w:bCs/>
          <w:sz w:val="24"/>
          <w:szCs w:val="24"/>
        </w:rPr>
        <w:t xml:space="preserve"> </w:t>
      </w:r>
      <w:proofErr w:type="spellStart"/>
      <w:r w:rsidRPr="00573DC9">
        <w:rPr>
          <w:bCs/>
          <w:sz w:val="24"/>
          <w:szCs w:val="24"/>
        </w:rPr>
        <w:t>Līgumā</w:t>
      </w:r>
      <w:proofErr w:type="spellEnd"/>
      <w:r w:rsidRPr="00573DC9">
        <w:rPr>
          <w:bCs/>
          <w:sz w:val="24"/>
          <w:szCs w:val="24"/>
        </w:rPr>
        <w:t xml:space="preserve"> un </w:t>
      </w:r>
      <w:proofErr w:type="spellStart"/>
      <w:r w:rsidRPr="00573DC9">
        <w:rPr>
          <w:bCs/>
          <w:sz w:val="24"/>
          <w:szCs w:val="24"/>
        </w:rPr>
        <w:t>normatīvajos</w:t>
      </w:r>
      <w:proofErr w:type="spellEnd"/>
      <w:r w:rsidRPr="00573DC9">
        <w:rPr>
          <w:bCs/>
          <w:sz w:val="24"/>
          <w:szCs w:val="24"/>
        </w:rPr>
        <w:t xml:space="preserve"> </w:t>
      </w:r>
      <w:proofErr w:type="spellStart"/>
      <w:r w:rsidRPr="00573DC9">
        <w:rPr>
          <w:bCs/>
          <w:sz w:val="24"/>
          <w:szCs w:val="24"/>
        </w:rPr>
        <w:t>aktos</w:t>
      </w:r>
      <w:proofErr w:type="spellEnd"/>
      <w:r w:rsidRPr="00573DC9">
        <w:rPr>
          <w:bCs/>
          <w:sz w:val="24"/>
          <w:szCs w:val="24"/>
        </w:rPr>
        <w:t xml:space="preserve"> </w:t>
      </w:r>
      <w:proofErr w:type="spellStart"/>
      <w:r w:rsidRPr="00573DC9">
        <w:rPr>
          <w:bCs/>
          <w:sz w:val="24"/>
          <w:szCs w:val="24"/>
        </w:rPr>
        <w:t>noteiktos</w:t>
      </w:r>
      <w:proofErr w:type="spellEnd"/>
      <w:r w:rsidRPr="00573DC9">
        <w:rPr>
          <w:bCs/>
          <w:sz w:val="24"/>
          <w:szCs w:val="24"/>
        </w:rPr>
        <w:t xml:space="preserve"> </w:t>
      </w:r>
      <w:proofErr w:type="spellStart"/>
      <w:r w:rsidRPr="00573DC9">
        <w:rPr>
          <w:bCs/>
          <w:sz w:val="24"/>
          <w:szCs w:val="24"/>
        </w:rPr>
        <w:t>autoruzraudzības</w:t>
      </w:r>
      <w:proofErr w:type="spellEnd"/>
      <w:r w:rsidRPr="00573DC9">
        <w:rPr>
          <w:bCs/>
          <w:sz w:val="24"/>
          <w:szCs w:val="24"/>
        </w:rPr>
        <w:t xml:space="preserve"> </w:t>
      </w:r>
      <w:proofErr w:type="spellStart"/>
      <w:r w:rsidRPr="00573DC9">
        <w:rPr>
          <w:bCs/>
          <w:sz w:val="24"/>
          <w:szCs w:val="24"/>
        </w:rPr>
        <w:t>pienākumus</w:t>
      </w:r>
      <w:proofErr w:type="spellEnd"/>
      <w:r w:rsidRPr="00573DC9">
        <w:rPr>
          <w:bCs/>
          <w:sz w:val="24"/>
          <w:szCs w:val="24"/>
        </w:rPr>
        <w:t xml:space="preserve">, </w:t>
      </w:r>
      <w:proofErr w:type="spellStart"/>
      <w:r w:rsidRPr="00573DC9">
        <w:rPr>
          <w:bCs/>
          <w:sz w:val="24"/>
          <w:szCs w:val="24"/>
        </w:rPr>
        <w:t>līdz</w:t>
      </w:r>
      <w:proofErr w:type="spellEnd"/>
      <w:r w:rsidRPr="00573DC9">
        <w:rPr>
          <w:bCs/>
          <w:sz w:val="24"/>
          <w:szCs w:val="24"/>
        </w:rPr>
        <w:t xml:space="preserve"> </w:t>
      </w:r>
      <w:proofErr w:type="spellStart"/>
      <w:r w:rsidRPr="00573DC9">
        <w:rPr>
          <w:bCs/>
          <w:sz w:val="24"/>
          <w:szCs w:val="24"/>
        </w:rPr>
        <w:t>būvdarbu</w:t>
      </w:r>
      <w:proofErr w:type="spellEnd"/>
      <w:r w:rsidRPr="00573DC9">
        <w:rPr>
          <w:bCs/>
          <w:sz w:val="24"/>
          <w:szCs w:val="24"/>
        </w:rPr>
        <w:t xml:space="preserve"> </w:t>
      </w:r>
      <w:proofErr w:type="spellStart"/>
      <w:r w:rsidRPr="00573DC9">
        <w:rPr>
          <w:bCs/>
          <w:sz w:val="24"/>
          <w:szCs w:val="24"/>
        </w:rPr>
        <w:t>nodošanai</w:t>
      </w:r>
      <w:proofErr w:type="spellEnd"/>
      <w:r w:rsidRPr="00573DC9">
        <w:rPr>
          <w:bCs/>
          <w:sz w:val="24"/>
          <w:szCs w:val="24"/>
        </w:rPr>
        <w:t xml:space="preserve"> </w:t>
      </w:r>
      <w:proofErr w:type="spellStart"/>
      <w:r w:rsidRPr="00573DC9">
        <w:rPr>
          <w:bCs/>
          <w:sz w:val="24"/>
          <w:szCs w:val="24"/>
        </w:rPr>
        <w:t>ekspluatācijā</w:t>
      </w:r>
      <w:proofErr w:type="spellEnd"/>
      <w:r w:rsidRPr="00573DC9">
        <w:rPr>
          <w:bCs/>
          <w:sz w:val="24"/>
          <w:szCs w:val="24"/>
        </w:rPr>
        <w:t>.</w:t>
      </w:r>
    </w:p>
    <w:p w14:paraId="3A18D9FC" w14:textId="77777777" w:rsidR="006523BF" w:rsidRPr="00573DC9" w:rsidRDefault="006523BF" w:rsidP="007B37C7">
      <w:pPr>
        <w:numPr>
          <w:ilvl w:val="1"/>
          <w:numId w:val="78"/>
        </w:numPr>
        <w:tabs>
          <w:tab w:val="left" w:pos="520"/>
          <w:tab w:val="num" w:pos="720"/>
        </w:tabs>
        <w:suppressAutoHyphens/>
        <w:autoSpaceDE w:val="0"/>
        <w:ind w:left="993" w:hanging="993"/>
        <w:jc w:val="both"/>
        <w:rPr>
          <w:bCs/>
          <w:sz w:val="24"/>
          <w:szCs w:val="24"/>
        </w:rPr>
      </w:pPr>
      <w:proofErr w:type="spellStart"/>
      <w:r w:rsidRPr="00573DC9">
        <w:rPr>
          <w:bCs/>
          <w:sz w:val="24"/>
          <w:szCs w:val="24"/>
        </w:rPr>
        <w:t>Līguma</w:t>
      </w:r>
      <w:proofErr w:type="spellEnd"/>
      <w:r w:rsidRPr="00573DC9">
        <w:rPr>
          <w:bCs/>
          <w:sz w:val="24"/>
          <w:szCs w:val="24"/>
        </w:rPr>
        <w:t xml:space="preserve"> </w:t>
      </w:r>
      <w:proofErr w:type="spellStart"/>
      <w:r w:rsidRPr="00573DC9">
        <w:rPr>
          <w:bCs/>
          <w:sz w:val="24"/>
          <w:szCs w:val="24"/>
        </w:rPr>
        <w:t>pielikums</w:t>
      </w:r>
      <w:proofErr w:type="spellEnd"/>
      <w:r w:rsidRPr="00573DC9">
        <w:rPr>
          <w:bCs/>
          <w:sz w:val="24"/>
          <w:szCs w:val="24"/>
        </w:rPr>
        <w:t xml:space="preserve"> </w:t>
      </w:r>
      <w:proofErr w:type="spellStart"/>
      <w:r w:rsidRPr="00573DC9">
        <w:rPr>
          <w:bCs/>
          <w:sz w:val="24"/>
          <w:szCs w:val="24"/>
        </w:rPr>
        <w:t>ir</w:t>
      </w:r>
      <w:proofErr w:type="spellEnd"/>
      <w:r w:rsidRPr="00573DC9">
        <w:rPr>
          <w:bCs/>
          <w:sz w:val="24"/>
          <w:szCs w:val="24"/>
        </w:rPr>
        <w:t xml:space="preserve"> </w:t>
      </w:r>
      <w:proofErr w:type="spellStart"/>
      <w:r w:rsidRPr="00573DC9">
        <w:rPr>
          <w:bCs/>
          <w:sz w:val="24"/>
          <w:szCs w:val="24"/>
        </w:rPr>
        <w:t>Izpildītāja</w:t>
      </w:r>
      <w:proofErr w:type="spellEnd"/>
      <w:r w:rsidRPr="00573DC9">
        <w:rPr>
          <w:bCs/>
          <w:sz w:val="24"/>
          <w:szCs w:val="24"/>
        </w:rPr>
        <w:t xml:space="preserve"> </w:t>
      </w:r>
      <w:proofErr w:type="spellStart"/>
      <w:r w:rsidRPr="00573DC9">
        <w:rPr>
          <w:bCs/>
          <w:sz w:val="24"/>
          <w:szCs w:val="24"/>
        </w:rPr>
        <w:t>piedāvājums</w:t>
      </w:r>
      <w:proofErr w:type="spellEnd"/>
      <w:r w:rsidRPr="00573DC9">
        <w:rPr>
          <w:bCs/>
          <w:sz w:val="24"/>
          <w:szCs w:val="24"/>
        </w:rPr>
        <w:t xml:space="preserve"> </w:t>
      </w:r>
      <w:proofErr w:type="spellStart"/>
      <w:r w:rsidRPr="00573DC9">
        <w:rPr>
          <w:bCs/>
          <w:sz w:val="24"/>
          <w:szCs w:val="24"/>
        </w:rPr>
        <w:t>Iepirkumam</w:t>
      </w:r>
      <w:proofErr w:type="spellEnd"/>
      <w:r w:rsidRPr="00573DC9">
        <w:rPr>
          <w:bCs/>
          <w:sz w:val="24"/>
          <w:szCs w:val="24"/>
        </w:rPr>
        <w:t>.</w:t>
      </w:r>
    </w:p>
    <w:p w14:paraId="666F5889" w14:textId="77777777" w:rsidR="006523BF" w:rsidRPr="00573DC9" w:rsidRDefault="006523BF" w:rsidP="006523BF">
      <w:pPr>
        <w:pStyle w:val="Pamattekstsaratkpi"/>
        <w:autoSpaceDE w:val="0"/>
        <w:spacing w:after="0"/>
        <w:ind w:left="360"/>
        <w:jc w:val="both"/>
        <w:rPr>
          <w:lang w:val="lv-LV"/>
        </w:rPr>
      </w:pPr>
    </w:p>
    <w:p w14:paraId="58A45E41" w14:textId="77777777" w:rsidR="006523BF" w:rsidRPr="00573DC9" w:rsidRDefault="006523BF" w:rsidP="007B37C7">
      <w:pPr>
        <w:numPr>
          <w:ilvl w:val="0"/>
          <w:numId w:val="77"/>
        </w:numPr>
        <w:tabs>
          <w:tab w:val="left" w:pos="0"/>
          <w:tab w:val="left" w:pos="360"/>
          <w:tab w:val="left" w:pos="720"/>
          <w:tab w:val="left" w:pos="1080"/>
        </w:tabs>
        <w:suppressAutoHyphens/>
        <w:autoSpaceDE w:val="0"/>
        <w:ind w:left="360"/>
        <w:jc w:val="center"/>
        <w:rPr>
          <w:b/>
          <w:bCs/>
          <w:sz w:val="24"/>
          <w:szCs w:val="24"/>
        </w:rPr>
      </w:pPr>
      <w:proofErr w:type="spellStart"/>
      <w:r w:rsidRPr="00573DC9">
        <w:rPr>
          <w:b/>
          <w:bCs/>
          <w:sz w:val="24"/>
          <w:szCs w:val="24"/>
        </w:rPr>
        <w:t>Vispārīgie</w:t>
      </w:r>
      <w:proofErr w:type="spellEnd"/>
      <w:r w:rsidRPr="00573DC9">
        <w:rPr>
          <w:b/>
          <w:bCs/>
          <w:sz w:val="24"/>
          <w:szCs w:val="24"/>
        </w:rPr>
        <w:t xml:space="preserve"> </w:t>
      </w:r>
      <w:proofErr w:type="spellStart"/>
      <w:r w:rsidRPr="00573DC9">
        <w:rPr>
          <w:b/>
          <w:bCs/>
          <w:sz w:val="24"/>
          <w:szCs w:val="24"/>
        </w:rPr>
        <w:t>jautājumi</w:t>
      </w:r>
      <w:proofErr w:type="spellEnd"/>
    </w:p>
    <w:p w14:paraId="34C0BF54" w14:textId="77777777" w:rsidR="006523BF" w:rsidRPr="00573DC9" w:rsidRDefault="006523BF" w:rsidP="007B37C7">
      <w:pPr>
        <w:numPr>
          <w:ilvl w:val="1"/>
          <w:numId w:val="77"/>
        </w:numPr>
        <w:tabs>
          <w:tab w:val="left" w:pos="0"/>
          <w:tab w:val="num" w:pos="142"/>
        </w:tabs>
        <w:suppressAutoHyphens/>
        <w:autoSpaceDE w:val="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apliecina</w:t>
      </w:r>
      <w:proofErr w:type="spellEnd"/>
      <w:r w:rsidRPr="00573DC9">
        <w:rPr>
          <w:sz w:val="24"/>
          <w:szCs w:val="24"/>
        </w:rPr>
        <w:t xml:space="preserve"> </w:t>
      </w:r>
      <w:proofErr w:type="spellStart"/>
      <w:r w:rsidRPr="00573DC9">
        <w:rPr>
          <w:sz w:val="24"/>
          <w:szCs w:val="24"/>
        </w:rPr>
        <w:t>savu</w:t>
      </w:r>
      <w:proofErr w:type="spellEnd"/>
      <w:r w:rsidRPr="00573DC9">
        <w:rPr>
          <w:sz w:val="24"/>
          <w:szCs w:val="24"/>
        </w:rPr>
        <w:t xml:space="preserve"> </w:t>
      </w:r>
      <w:proofErr w:type="spellStart"/>
      <w:r w:rsidRPr="00573DC9">
        <w:rPr>
          <w:sz w:val="24"/>
          <w:szCs w:val="24"/>
        </w:rPr>
        <w:t>nolūku</w:t>
      </w:r>
      <w:proofErr w:type="spellEnd"/>
      <w:r w:rsidRPr="00573DC9">
        <w:rPr>
          <w:sz w:val="24"/>
          <w:szCs w:val="24"/>
        </w:rPr>
        <w:t xml:space="preserve"> un </w:t>
      </w:r>
      <w:proofErr w:type="spellStart"/>
      <w:r w:rsidRPr="00573DC9">
        <w:rPr>
          <w:sz w:val="24"/>
          <w:szCs w:val="24"/>
        </w:rPr>
        <w:t>gatavību</w:t>
      </w:r>
      <w:proofErr w:type="spellEnd"/>
      <w:r w:rsidRPr="00573DC9">
        <w:rPr>
          <w:sz w:val="24"/>
          <w:szCs w:val="24"/>
        </w:rPr>
        <w:t xml:space="preserve"> </w:t>
      </w:r>
      <w:proofErr w:type="spellStart"/>
      <w:r w:rsidRPr="00573DC9">
        <w:rPr>
          <w:sz w:val="24"/>
          <w:szCs w:val="24"/>
        </w:rPr>
        <w:t>pielikt</w:t>
      </w:r>
      <w:proofErr w:type="spellEnd"/>
      <w:r w:rsidRPr="00573DC9">
        <w:rPr>
          <w:sz w:val="24"/>
          <w:szCs w:val="24"/>
        </w:rPr>
        <w:t xml:space="preserve"> </w:t>
      </w:r>
      <w:proofErr w:type="spellStart"/>
      <w:r w:rsidRPr="00573DC9">
        <w:rPr>
          <w:sz w:val="24"/>
          <w:szCs w:val="24"/>
        </w:rPr>
        <w:t>maksimālas</w:t>
      </w:r>
      <w:proofErr w:type="spellEnd"/>
      <w:r w:rsidRPr="00573DC9">
        <w:rPr>
          <w:sz w:val="24"/>
          <w:szCs w:val="24"/>
        </w:rPr>
        <w:t xml:space="preserve"> </w:t>
      </w:r>
      <w:proofErr w:type="spellStart"/>
      <w:r w:rsidRPr="00573DC9">
        <w:rPr>
          <w:sz w:val="24"/>
          <w:szCs w:val="24"/>
        </w:rPr>
        <w:t>pūles</w:t>
      </w:r>
      <w:proofErr w:type="spellEnd"/>
      <w:r w:rsidRPr="00573DC9">
        <w:rPr>
          <w:sz w:val="24"/>
          <w:szCs w:val="24"/>
        </w:rPr>
        <w:t xml:space="preserve">, </w:t>
      </w:r>
      <w:proofErr w:type="spellStart"/>
      <w:r w:rsidRPr="00573DC9">
        <w:rPr>
          <w:sz w:val="24"/>
          <w:szCs w:val="24"/>
        </w:rPr>
        <w:t>lai</w:t>
      </w:r>
      <w:proofErr w:type="spellEnd"/>
      <w:r w:rsidRPr="00573DC9">
        <w:rPr>
          <w:sz w:val="24"/>
          <w:szCs w:val="24"/>
        </w:rPr>
        <w:t xml:space="preserve"> </w:t>
      </w:r>
      <w:proofErr w:type="spellStart"/>
      <w:r w:rsidRPr="00573DC9">
        <w:rPr>
          <w:sz w:val="24"/>
          <w:szCs w:val="24"/>
        </w:rPr>
        <w:t>pienācīgi</w:t>
      </w:r>
      <w:proofErr w:type="spellEnd"/>
      <w:r w:rsidRPr="00573DC9">
        <w:rPr>
          <w:sz w:val="24"/>
          <w:szCs w:val="24"/>
        </w:rPr>
        <w:t xml:space="preserve"> </w:t>
      </w:r>
      <w:proofErr w:type="spellStart"/>
      <w:r w:rsidRPr="00573DC9">
        <w:rPr>
          <w:sz w:val="24"/>
          <w:szCs w:val="24"/>
        </w:rPr>
        <w:t>izpildītu</w:t>
      </w:r>
      <w:proofErr w:type="spellEnd"/>
      <w:r w:rsidRPr="00573DC9">
        <w:rPr>
          <w:sz w:val="24"/>
          <w:szCs w:val="24"/>
        </w:rPr>
        <w:t xml:space="preserve"> </w:t>
      </w:r>
      <w:proofErr w:type="spellStart"/>
      <w:r w:rsidRPr="00573DC9">
        <w:rPr>
          <w:sz w:val="24"/>
          <w:szCs w:val="24"/>
        </w:rPr>
        <w:t>līgumsaistības</w:t>
      </w:r>
      <w:proofErr w:type="spellEnd"/>
      <w:r w:rsidRPr="00573DC9">
        <w:rPr>
          <w:sz w:val="24"/>
          <w:szCs w:val="24"/>
        </w:rPr>
        <w:t>.</w:t>
      </w:r>
    </w:p>
    <w:p w14:paraId="6178B994" w14:textId="77777777" w:rsidR="006523BF" w:rsidRPr="00573DC9" w:rsidRDefault="006523BF" w:rsidP="007B37C7">
      <w:pPr>
        <w:numPr>
          <w:ilvl w:val="1"/>
          <w:numId w:val="77"/>
        </w:numPr>
        <w:tabs>
          <w:tab w:val="left" w:pos="0"/>
          <w:tab w:val="num" w:pos="142"/>
        </w:tabs>
        <w:suppressAutoHyphens/>
        <w:autoSpaceDE w:val="0"/>
        <w:jc w:val="both"/>
        <w:rPr>
          <w:sz w:val="24"/>
          <w:szCs w:val="24"/>
        </w:rPr>
      </w:pPr>
      <w:r w:rsidRPr="00573DC9">
        <w:rPr>
          <w:sz w:val="24"/>
          <w:szCs w:val="24"/>
        </w:rPr>
        <w:t xml:space="preserve">Ja </w:t>
      </w:r>
      <w:proofErr w:type="spellStart"/>
      <w:r w:rsidRPr="00573DC9">
        <w:rPr>
          <w:sz w:val="24"/>
          <w:szCs w:val="24"/>
        </w:rPr>
        <w:t>vien</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nav </w:t>
      </w:r>
      <w:proofErr w:type="spellStart"/>
      <w:r w:rsidRPr="00573DC9">
        <w:rPr>
          <w:sz w:val="24"/>
          <w:szCs w:val="24"/>
        </w:rPr>
        <w:t>tieši</w:t>
      </w:r>
      <w:proofErr w:type="spellEnd"/>
      <w:r w:rsidRPr="00573DC9">
        <w:rPr>
          <w:sz w:val="24"/>
          <w:szCs w:val="24"/>
        </w:rPr>
        <w:t xml:space="preserve"> </w:t>
      </w:r>
      <w:proofErr w:type="spellStart"/>
      <w:r w:rsidRPr="00573DC9">
        <w:rPr>
          <w:sz w:val="24"/>
          <w:szCs w:val="24"/>
        </w:rPr>
        <w:t>paredzēts</w:t>
      </w:r>
      <w:proofErr w:type="spellEnd"/>
      <w:r w:rsidRPr="00573DC9">
        <w:rPr>
          <w:sz w:val="24"/>
          <w:szCs w:val="24"/>
        </w:rPr>
        <w:t xml:space="preserve"> </w:t>
      </w:r>
      <w:proofErr w:type="spellStart"/>
      <w:r w:rsidRPr="00573DC9">
        <w:rPr>
          <w:sz w:val="24"/>
          <w:szCs w:val="24"/>
        </w:rPr>
        <w:t>pretējais</w:t>
      </w:r>
      <w:proofErr w:type="spellEnd"/>
      <w:r w:rsidRPr="00573DC9">
        <w:rPr>
          <w:sz w:val="24"/>
          <w:szCs w:val="24"/>
        </w:rPr>
        <w:t xml:space="preserve">, tad </w:t>
      </w:r>
      <w:proofErr w:type="spellStart"/>
      <w:r w:rsidRPr="00573DC9">
        <w:rPr>
          <w:sz w:val="24"/>
          <w:szCs w:val="24"/>
        </w:rPr>
        <w:t>slēdzot</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visas </w:t>
      </w:r>
      <w:proofErr w:type="spellStart"/>
      <w:r w:rsidRPr="00573DC9">
        <w:rPr>
          <w:sz w:val="24"/>
          <w:szCs w:val="24"/>
        </w:rPr>
        <w:t>iepriekšējās</w:t>
      </w:r>
      <w:proofErr w:type="spellEnd"/>
      <w:r w:rsidRPr="00573DC9">
        <w:rPr>
          <w:sz w:val="24"/>
          <w:szCs w:val="24"/>
        </w:rPr>
        <w:t xml:space="preserve"> </w:t>
      </w:r>
      <w:proofErr w:type="spellStart"/>
      <w:r w:rsidRPr="00573DC9">
        <w:rPr>
          <w:sz w:val="24"/>
          <w:szCs w:val="24"/>
        </w:rPr>
        <w:t>rakstiski</w:t>
      </w:r>
      <w:proofErr w:type="spellEnd"/>
      <w:r w:rsidRPr="00573DC9">
        <w:rPr>
          <w:sz w:val="24"/>
          <w:szCs w:val="24"/>
        </w:rPr>
        <w:t xml:space="preserve"> </w:t>
      </w:r>
      <w:proofErr w:type="spellStart"/>
      <w:r w:rsidRPr="00573DC9">
        <w:rPr>
          <w:sz w:val="24"/>
          <w:szCs w:val="24"/>
        </w:rPr>
        <w:t>noslēgtās</w:t>
      </w:r>
      <w:proofErr w:type="spellEnd"/>
      <w:r w:rsidRPr="00573DC9">
        <w:rPr>
          <w:sz w:val="24"/>
          <w:szCs w:val="24"/>
        </w:rPr>
        <w:t xml:space="preserve"> </w:t>
      </w:r>
      <w:proofErr w:type="spellStart"/>
      <w:r w:rsidRPr="00573DC9">
        <w:rPr>
          <w:sz w:val="24"/>
          <w:szCs w:val="24"/>
        </w:rPr>
        <w:t>vienošanās</w:t>
      </w:r>
      <w:proofErr w:type="spellEnd"/>
      <w:r w:rsidRPr="00573DC9">
        <w:rPr>
          <w:sz w:val="24"/>
          <w:szCs w:val="24"/>
        </w:rPr>
        <w:t xml:space="preserve"> un </w:t>
      </w:r>
      <w:proofErr w:type="spellStart"/>
      <w:r w:rsidRPr="00573DC9">
        <w:rPr>
          <w:sz w:val="24"/>
          <w:szCs w:val="24"/>
        </w:rPr>
        <w:t>mutiskās</w:t>
      </w:r>
      <w:proofErr w:type="spellEnd"/>
      <w:r w:rsidRPr="00573DC9">
        <w:rPr>
          <w:sz w:val="24"/>
          <w:szCs w:val="24"/>
        </w:rPr>
        <w:t xml:space="preserve"> </w:t>
      </w:r>
      <w:proofErr w:type="spellStart"/>
      <w:r w:rsidRPr="00573DC9">
        <w:rPr>
          <w:sz w:val="24"/>
          <w:szCs w:val="24"/>
        </w:rPr>
        <w:t>vienošanās</w:t>
      </w:r>
      <w:proofErr w:type="spellEnd"/>
      <w:r w:rsidRPr="00573DC9">
        <w:rPr>
          <w:sz w:val="24"/>
          <w:szCs w:val="24"/>
        </w:rPr>
        <w:t xml:space="preserve"> </w:t>
      </w:r>
      <w:proofErr w:type="spellStart"/>
      <w:r w:rsidRPr="00573DC9">
        <w:rPr>
          <w:sz w:val="24"/>
          <w:szCs w:val="24"/>
        </w:rPr>
        <w:t>starp</w:t>
      </w:r>
      <w:proofErr w:type="spellEnd"/>
      <w:r w:rsidRPr="00573DC9">
        <w:rPr>
          <w:sz w:val="24"/>
          <w:szCs w:val="24"/>
        </w:rPr>
        <w:t xml:space="preserve"> </w:t>
      </w:r>
      <w:proofErr w:type="spellStart"/>
      <w:r w:rsidRPr="00573DC9">
        <w:rPr>
          <w:sz w:val="24"/>
          <w:szCs w:val="24"/>
        </w:rPr>
        <w:t>Pusēm</w:t>
      </w:r>
      <w:proofErr w:type="spellEnd"/>
      <w:r w:rsidRPr="00573DC9">
        <w:rPr>
          <w:sz w:val="24"/>
          <w:szCs w:val="24"/>
        </w:rPr>
        <w:t xml:space="preserve"> par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priekšmetu</w:t>
      </w:r>
      <w:proofErr w:type="spellEnd"/>
      <w:r w:rsidRPr="00573DC9">
        <w:rPr>
          <w:sz w:val="24"/>
          <w:szCs w:val="24"/>
        </w:rPr>
        <w:t xml:space="preserve"> </w:t>
      </w:r>
      <w:proofErr w:type="spellStart"/>
      <w:r w:rsidRPr="00573DC9">
        <w:rPr>
          <w:sz w:val="24"/>
          <w:szCs w:val="24"/>
        </w:rPr>
        <w:t>zaudē</w:t>
      </w:r>
      <w:proofErr w:type="spellEnd"/>
      <w:r w:rsidRPr="00573DC9">
        <w:rPr>
          <w:sz w:val="24"/>
          <w:szCs w:val="24"/>
        </w:rPr>
        <w:t xml:space="preserve"> </w:t>
      </w:r>
      <w:proofErr w:type="spellStart"/>
      <w:r w:rsidRPr="00573DC9">
        <w:rPr>
          <w:sz w:val="24"/>
          <w:szCs w:val="24"/>
        </w:rPr>
        <w:t>spēku</w:t>
      </w:r>
      <w:proofErr w:type="spellEnd"/>
      <w:r w:rsidRPr="00573DC9">
        <w:rPr>
          <w:sz w:val="24"/>
          <w:szCs w:val="24"/>
        </w:rPr>
        <w:t>.</w:t>
      </w:r>
    </w:p>
    <w:p w14:paraId="6F744837" w14:textId="77777777" w:rsidR="006523BF" w:rsidRPr="00573DC9" w:rsidRDefault="006523BF" w:rsidP="007B37C7">
      <w:pPr>
        <w:numPr>
          <w:ilvl w:val="1"/>
          <w:numId w:val="77"/>
        </w:numPr>
        <w:tabs>
          <w:tab w:val="left" w:pos="0"/>
          <w:tab w:val="num" w:pos="142"/>
        </w:tabs>
        <w:suppressAutoHyphens/>
        <w:autoSpaceDE w:val="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apliecina</w:t>
      </w:r>
      <w:proofErr w:type="spellEnd"/>
      <w:r w:rsidRPr="00573DC9">
        <w:rPr>
          <w:sz w:val="24"/>
          <w:szCs w:val="24"/>
        </w:rPr>
        <w:t xml:space="preserve">, ka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sniegušas</w:t>
      </w:r>
      <w:proofErr w:type="spellEnd"/>
      <w:r w:rsidRPr="00573DC9">
        <w:rPr>
          <w:sz w:val="24"/>
          <w:szCs w:val="24"/>
        </w:rPr>
        <w:t xml:space="preserve"> </w:t>
      </w:r>
      <w:proofErr w:type="spellStart"/>
      <w:r w:rsidRPr="00573DC9">
        <w:rPr>
          <w:sz w:val="24"/>
          <w:szCs w:val="24"/>
        </w:rPr>
        <w:t>otrai</w:t>
      </w:r>
      <w:proofErr w:type="spellEnd"/>
      <w:r w:rsidRPr="00573DC9">
        <w:rPr>
          <w:sz w:val="24"/>
          <w:szCs w:val="24"/>
        </w:rPr>
        <w:t xml:space="preserve"> Pusei </w:t>
      </w:r>
      <w:proofErr w:type="spellStart"/>
      <w:r w:rsidRPr="00573DC9">
        <w:rPr>
          <w:sz w:val="24"/>
          <w:szCs w:val="24"/>
        </w:rPr>
        <w:t>patiesu</w:t>
      </w:r>
      <w:proofErr w:type="spellEnd"/>
      <w:r w:rsidRPr="00573DC9">
        <w:rPr>
          <w:sz w:val="24"/>
          <w:szCs w:val="24"/>
        </w:rPr>
        <w:t xml:space="preserve"> un </w:t>
      </w:r>
      <w:proofErr w:type="spellStart"/>
      <w:r w:rsidRPr="00573DC9">
        <w:rPr>
          <w:sz w:val="24"/>
          <w:szCs w:val="24"/>
        </w:rPr>
        <w:t>pilnīgu</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w:t>
      </w:r>
    </w:p>
    <w:p w14:paraId="5B0363EF" w14:textId="77777777" w:rsidR="006523BF" w:rsidRDefault="006523BF" w:rsidP="007B37C7">
      <w:pPr>
        <w:numPr>
          <w:ilvl w:val="1"/>
          <w:numId w:val="77"/>
        </w:numPr>
        <w:tabs>
          <w:tab w:val="left" w:pos="0"/>
          <w:tab w:val="num" w:pos="142"/>
        </w:tabs>
        <w:suppressAutoHyphens/>
        <w:autoSpaceDE w:val="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apstiprina</w:t>
      </w:r>
      <w:proofErr w:type="spellEnd"/>
      <w:r w:rsidRPr="00573DC9">
        <w:rPr>
          <w:sz w:val="24"/>
          <w:szCs w:val="24"/>
        </w:rPr>
        <w:t xml:space="preserve">, ka </w:t>
      </w:r>
      <w:proofErr w:type="spellStart"/>
      <w:r w:rsidRPr="00573DC9">
        <w:rPr>
          <w:sz w:val="24"/>
          <w:szCs w:val="24"/>
        </w:rPr>
        <w:t>tās</w:t>
      </w:r>
      <w:proofErr w:type="spellEnd"/>
      <w:r w:rsidRPr="00573DC9">
        <w:rPr>
          <w:sz w:val="24"/>
          <w:szCs w:val="24"/>
        </w:rPr>
        <w:t xml:space="preserve"> </w:t>
      </w:r>
      <w:proofErr w:type="spellStart"/>
      <w:r w:rsidRPr="00573DC9">
        <w:rPr>
          <w:sz w:val="24"/>
          <w:szCs w:val="24"/>
        </w:rPr>
        <w:t>rūpīgi</w:t>
      </w:r>
      <w:proofErr w:type="spellEnd"/>
      <w:r w:rsidRPr="00573DC9">
        <w:rPr>
          <w:sz w:val="24"/>
          <w:szCs w:val="24"/>
        </w:rPr>
        <w:t xml:space="preserve"> </w:t>
      </w:r>
      <w:proofErr w:type="spellStart"/>
      <w:r w:rsidRPr="00573DC9">
        <w:rPr>
          <w:sz w:val="24"/>
          <w:szCs w:val="24"/>
        </w:rPr>
        <w:t>iepazinušās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un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pielikumiem</w:t>
      </w:r>
      <w:proofErr w:type="spellEnd"/>
      <w:r w:rsidRPr="00573DC9">
        <w:rPr>
          <w:sz w:val="24"/>
          <w:szCs w:val="24"/>
        </w:rPr>
        <w:t xml:space="preserve"> un ka </w:t>
      </w:r>
      <w:proofErr w:type="spellStart"/>
      <w:r w:rsidRPr="00573DC9">
        <w:rPr>
          <w:sz w:val="24"/>
          <w:szCs w:val="24"/>
        </w:rPr>
        <w:t>visi</w:t>
      </w:r>
      <w:proofErr w:type="spellEnd"/>
      <w:r w:rsidRPr="00573DC9">
        <w:rPr>
          <w:sz w:val="24"/>
          <w:szCs w:val="24"/>
        </w:rPr>
        <w:t xml:space="preserve"> </w:t>
      </w:r>
      <w:proofErr w:type="spellStart"/>
      <w:r w:rsidRPr="00573DC9">
        <w:rPr>
          <w:sz w:val="24"/>
          <w:szCs w:val="24"/>
        </w:rPr>
        <w:t>noteikumi</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tām</w:t>
      </w:r>
      <w:proofErr w:type="spellEnd"/>
      <w:r w:rsidRPr="00573DC9">
        <w:rPr>
          <w:sz w:val="24"/>
          <w:szCs w:val="24"/>
        </w:rPr>
        <w:t xml:space="preserve"> </w:t>
      </w:r>
      <w:proofErr w:type="spellStart"/>
      <w:r w:rsidRPr="00573DC9">
        <w:rPr>
          <w:sz w:val="24"/>
          <w:szCs w:val="24"/>
        </w:rPr>
        <w:t>saprotami</w:t>
      </w:r>
      <w:proofErr w:type="spellEnd"/>
      <w:r w:rsidRPr="00573DC9">
        <w:rPr>
          <w:sz w:val="24"/>
          <w:szCs w:val="24"/>
        </w:rPr>
        <w:t xml:space="preserve"> un </w:t>
      </w:r>
      <w:proofErr w:type="spellStart"/>
      <w:r w:rsidRPr="00573DC9">
        <w:rPr>
          <w:sz w:val="24"/>
          <w:szCs w:val="24"/>
        </w:rPr>
        <w:t>pieņemami</w:t>
      </w:r>
      <w:proofErr w:type="spellEnd"/>
      <w:r w:rsidRPr="00573DC9">
        <w:rPr>
          <w:sz w:val="24"/>
          <w:szCs w:val="24"/>
        </w:rPr>
        <w:t>.</w:t>
      </w:r>
    </w:p>
    <w:p w14:paraId="29168041" w14:textId="77777777" w:rsidR="00D255F7" w:rsidRPr="00573DC9" w:rsidRDefault="00D255F7" w:rsidP="00D255F7">
      <w:pPr>
        <w:suppressAutoHyphens/>
        <w:autoSpaceDE w:val="0"/>
        <w:jc w:val="both"/>
        <w:rPr>
          <w:sz w:val="24"/>
          <w:szCs w:val="24"/>
        </w:rPr>
      </w:pPr>
    </w:p>
    <w:p w14:paraId="2C1DAEB4" w14:textId="77777777" w:rsidR="006523BF" w:rsidRPr="00573DC9" w:rsidRDefault="006523BF" w:rsidP="007B37C7">
      <w:pPr>
        <w:numPr>
          <w:ilvl w:val="0"/>
          <w:numId w:val="77"/>
        </w:numPr>
        <w:tabs>
          <w:tab w:val="left" w:pos="0"/>
          <w:tab w:val="left" w:pos="360"/>
          <w:tab w:val="left" w:pos="720"/>
          <w:tab w:val="left" w:pos="1080"/>
        </w:tabs>
        <w:suppressAutoHyphens/>
        <w:autoSpaceDE w:val="0"/>
        <w:ind w:left="360"/>
        <w:jc w:val="center"/>
        <w:rPr>
          <w:b/>
          <w:bCs/>
          <w:sz w:val="24"/>
          <w:szCs w:val="24"/>
        </w:rPr>
      </w:pPr>
      <w:proofErr w:type="spellStart"/>
      <w:r w:rsidRPr="00573DC9">
        <w:rPr>
          <w:b/>
          <w:bCs/>
          <w:sz w:val="24"/>
          <w:szCs w:val="24"/>
        </w:rPr>
        <w:t>Izpildītāja</w:t>
      </w:r>
      <w:proofErr w:type="spellEnd"/>
      <w:r w:rsidRPr="00573DC9">
        <w:rPr>
          <w:b/>
          <w:bCs/>
          <w:sz w:val="24"/>
          <w:szCs w:val="24"/>
        </w:rPr>
        <w:t xml:space="preserve"> </w:t>
      </w:r>
      <w:proofErr w:type="spellStart"/>
      <w:r w:rsidRPr="00573DC9">
        <w:rPr>
          <w:b/>
          <w:bCs/>
          <w:sz w:val="24"/>
          <w:szCs w:val="24"/>
        </w:rPr>
        <w:t>apliecinājums</w:t>
      </w:r>
      <w:proofErr w:type="spellEnd"/>
    </w:p>
    <w:p w14:paraId="09C3F1EE" w14:textId="77777777" w:rsidR="006523BF" w:rsidRPr="00573DC9" w:rsidRDefault="006523BF" w:rsidP="006523BF">
      <w:pPr>
        <w:tabs>
          <w:tab w:val="left" w:pos="590"/>
        </w:tabs>
        <w:autoSpaceDE w:val="0"/>
        <w:jc w:val="both"/>
        <w:rPr>
          <w:sz w:val="24"/>
          <w:szCs w:val="24"/>
        </w:rPr>
      </w:pPr>
      <w:r w:rsidRPr="00573DC9">
        <w:rPr>
          <w:sz w:val="24"/>
          <w:szCs w:val="24"/>
        </w:rPr>
        <w:t xml:space="preserve">3.1.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apliecina</w:t>
      </w:r>
      <w:proofErr w:type="spellEnd"/>
      <w:r w:rsidRPr="00573DC9">
        <w:rPr>
          <w:sz w:val="24"/>
          <w:szCs w:val="24"/>
        </w:rPr>
        <w:t xml:space="preserve">, ka </w:t>
      </w:r>
      <w:proofErr w:type="spellStart"/>
      <w:r w:rsidRPr="00573DC9">
        <w:rPr>
          <w:sz w:val="24"/>
          <w:szCs w:val="24"/>
        </w:rPr>
        <w:t>Līguma</w:t>
      </w:r>
      <w:proofErr w:type="spellEnd"/>
      <w:r w:rsidRPr="00573DC9">
        <w:rPr>
          <w:sz w:val="24"/>
          <w:szCs w:val="24"/>
        </w:rPr>
        <w:t xml:space="preserve"> summa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pilnīgi</w:t>
      </w:r>
      <w:proofErr w:type="spellEnd"/>
      <w:r w:rsidRPr="00573DC9">
        <w:rPr>
          <w:sz w:val="24"/>
          <w:szCs w:val="24"/>
        </w:rPr>
        <w:t xml:space="preserve"> </w:t>
      </w:r>
      <w:proofErr w:type="spellStart"/>
      <w:r w:rsidRPr="00573DC9">
        <w:rPr>
          <w:sz w:val="24"/>
          <w:szCs w:val="24"/>
        </w:rPr>
        <w:t>pietiekama</w:t>
      </w:r>
      <w:proofErr w:type="spellEnd"/>
      <w:r w:rsidRPr="00573DC9">
        <w:rPr>
          <w:sz w:val="24"/>
          <w:szCs w:val="24"/>
        </w:rPr>
        <w:t xml:space="preserve">, </w:t>
      </w:r>
      <w:proofErr w:type="spellStart"/>
      <w:r w:rsidRPr="00573DC9">
        <w:rPr>
          <w:sz w:val="24"/>
          <w:szCs w:val="24"/>
        </w:rPr>
        <w:t>lai</w:t>
      </w:r>
      <w:proofErr w:type="spellEnd"/>
      <w:r w:rsidRPr="00573DC9">
        <w:rPr>
          <w:sz w:val="24"/>
          <w:szCs w:val="24"/>
        </w:rPr>
        <w:t xml:space="preserve"> </w:t>
      </w:r>
      <w:proofErr w:type="spellStart"/>
      <w:r w:rsidRPr="00573DC9">
        <w:rPr>
          <w:sz w:val="24"/>
          <w:szCs w:val="24"/>
        </w:rPr>
        <w:t>izpildītu</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prasības</w:t>
      </w:r>
      <w:proofErr w:type="spellEnd"/>
      <w:r w:rsidRPr="00573DC9">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w:t>
      </w:r>
    </w:p>
    <w:p w14:paraId="3D24F654" w14:textId="77777777" w:rsidR="006523BF" w:rsidRPr="00573DC9" w:rsidRDefault="006523BF" w:rsidP="006523BF">
      <w:pPr>
        <w:autoSpaceDE w:val="0"/>
        <w:jc w:val="both"/>
        <w:rPr>
          <w:sz w:val="24"/>
          <w:szCs w:val="24"/>
        </w:rPr>
      </w:pPr>
      <w:r w:rsidRPr="00573DC9">
        <w:rPr>
          <w:sz w:val="24"/>
          <w:szCs w:val="24"/>
        </w:rPr>
        <w:t xml:space="preserve">3.2.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apliecina</w:t>
      </w:r>
      <w:proofErr w:type="spellEnd"/>
      <w:r w:rsidRPr="00573DC9">
        <w:rPr>
          <w:sz w:val="24"/>
          <w:szCs w:val="24"/>
        </w:rPr>
        <w:t xml:space="preserve">, ka tam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nepieciešamie</w:t>
      </w:r>
      <w:proofErr w:type="spellEnd"/>
      <w:r w:rsidRPr="00573DC9">
        <w:rPr>
          <w:sz w:val="24"/>
          <w:szCs w:val="24"/>
        </w:rPr>
        <w:t xml:space="preserve"> </w:t>
      </w:r>
      <w:proofErr w:type="spellStart"/>
      <w:r w:rsidRPr="00573DC9">
        <w:rPr>
          <w:sz w:val="24"/>
          <w:szCs w:val="24"/>
        </w:rPr>
        <w:t>sertifikāti</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noteiktās</w:t>
      </w:r>
      <w:proofErr w:type="spellEnd"/>
      <w:r w:rsidRPr="00573DC9">
        <w:rPr>
          <w:sz w:val="24"/>
          <w:szCs w:val="24"/>
        </w:rPr>
        <w:t xml:space="preserve"> </w:t>
      </w:r>
      <w:proofErr w:type="spellStart"/>
      <w:r w:rsidRPr="00573DC9">
        <w:rPr>
          <w:sz w:val="24"/>
          <w:szCs w:val="24"/>
        </w:rPr>
        <w:t>autoruzraudzības</w:t>
      </w:r>
      <w:proofErr w:type="spellEnd"/>
      <w:r w:rsidRPr="00573DC9">
        <w:rPr>
          <w:sz w:val="24"/>
          <w:szCs w:val="24"/>
        </w:rPr>
        <w:t xml:space="preserve"> </w:t>
      </w:r>
      <w:proofErr w:type="spellStart"/>
      <w:r w:rsidRPr="00573DC9">
        <w:rPr>
          <w:sz w:val="24"/>
          <w:szCs w:val="24"/>
        </w:rPr>
        <w:t>veikšanai</w:t>
      </w:r>
      <w:proofErr w:type="spellEnd"/>
      <w:r w:rsidRPr="00573DC9">
        <w:rPr>
          <w:sz w:val="24"/>
          <w:szCs w:val="24"/>
        </w:rPr>
        <w:t>.</w:t>
      </w:r>
    </w:p>
    <w:p w14:paraId="4E0AB734" w14:textId="77777777" w:rsidR="006523BF" w:rsidRPr="00573DC9" w:rsidRDefault="006523BF" w:rsidP="007B37C7">
      <w:pPr>
        <w:numPr>
          <w:ilvl w:val="0"/>
          <w:numId w:val="77"/>
        </w:numPr>
        <w:tabs>
          <w:tab w:val="left" w:pos="0"/>
          <w:tab w:val="left" w:pos="360"/>
          <w:tab w:val="left" w:pos="720"/>
          <w:tab w:val="left" w:pos="1080"/>
        </w:tabs>
        <w:suppressAutoHyphens/>
        <w:autoSpaceDE w:val="0"/>
        <w:ind w:left="360"/>
        <w:jc w:val="center"/>
        <w:rPr>
          <w:b/>
          <w:bCs/>
          <w:sz w:val="24"/>
          <w:szCs w:val="24"/>
        </w:rPr>
      </w:pPr>
      <w:proofErr w:type="spellStart"/>
      <w:r w:rsidRPr="00573DC9">
        <w:rPr>
          <w:b/>
          <w:bCs/>
          <w:sz w:val="24"/>
          <w:szCs w:val="24"/>
        </w:rPr>
        <w:t>Līguma</w:t>
      </w:r>
      <w:proofErr w:type="spellEnd"/>
      <w:r w:rsidRPr="00573DC9">
        <w:rPr>
          <w:b/>
          <w:bCs/>
          <w:sz w:val="24"/>
          <w:szCs w:val="24"/>
        </w:rPr>
        <w:t xml:space="preserve"> </w:t>
      </w:r>
      <w:proofErr w:type="spellStart"/>
      <w:r w:rsidRPr="00573DC9">
        <w:rPr>
          <w:b/>
          <w:bCs/>
          <w:sz w:val="24"/>
          <w:szCs w:val="24"/>
        </w:rPr>
        <w:t>termiņš</w:t>
      </w:r>
      <w:proofErr w:type="spellEnd"/>
    </w:p>
    <w:p w14:paraId="0C2312B2" w14:textId="77777777" w:rsidR="006523BF" w:rsidRPr="00573DC9" w:rsidRDefault="006523BF" w:rsidP="007B37C7">
      <w:pPr>
        <w:numPr>
          <w:ilvl w:val="1"/>
          <w:numId w:val="79"/>
        </w:numPr>
        <w:tabs>
          <w:tab w:val="left" w:pos="403"/>
        </w:tabs>
        <w:suppressAutoHyphens/>
        <w:autoSpaceDE w:val="0"/>
        <w:ind w:left="10" w:hanging="10"/>
        <w:jc w:val="both"/>
        <w:rPr>
          <w:sz w:val="24"/>
          <w:szCs w:val="24"/>
        </w:rPr>
      </w:pPr>
      <w:proofErr w:type="spellStart"/>
      <w:r w:rsidRPr="00573DC9">
        <w:rPr>
          <w:sz w:val="24"/>
          <w:szCs w:val="24"/>
        </w:rPr>
        <w:t>Līgums</w:t>
      </w:r>
      <w:proofErr w:type="spellEnd"/>
      <w:r w:rsidRPr="00573DC9">
        <w:rPr>
          <w:sz w:val="24"/>
          <w:szCs w:val="24"/>
        </w:rPr>
        <w:t xml:space="preserve"> </w:t>
      </w:r>
      <w:proofErr w:type="spellStart"/>
      <w:r w:rsidRPr="00573DC9">
        <w:rPr>
          <w:sz w:val="24"/>
          <w:szCs w:val="24"/>
        </w:rPr>
        <w:t>stājas</w:t>
      </w:r>
      <w:proofErr w:type="spellEnd"/>
      <w:r w:rsidRPr="00573DC9">
        <w:rPr>
          <w:sz w:val="24"/>
          <w:szCs w:val="24"/>
        </w:rPr>
        <w:t xml:space="preserve"> </w:t>
      </w:r>
      <w:proofErr w:type="spellStart"/>
      <w:r w:rsidRPr="00573DC9">
        <w:rPr>
          <w:sz w:val="24"/>
          <w:szCs w:val="24"/>
        </w:rPr>
        <w:t>spēkā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abpusēju</w:t>
      </w:r>
      <w:proofErr w:type="spellEnd"/>
      <w:r w:rsidRPr="00573DC9">
        <w:rPr>
          <w:sz w:val="24"/>
          <w:szCs w:val="24"/>
        </w:rPr>
        <w:t xml:space="preserve"> </w:t>
      </w:r>
      <w:proofErr w:type="spellStart"/>
      <w:r w:rsidRPr="00573DC9">
        <w:rPr>
          <w:sz w:val="24"/>
          <w:szCs w:val="24"/>
        </w:rPr>
        <w:t>parakstīšanas</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un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attiecības</w:t>
      </w:r>
      <w:proofErr w:type="spellEnd"/>
      <w:r w:rsidRPr="00573DC9">
        <w:rPr>
          <w:sz w:val="24"/>
          <w:szCs w:val="24"/>
        </w:rPr>
        <w:t xml:space="preserve"> </w:t>
      </w:r>
      <w:proofErr w:type="spellStart"/>
      <w:r w:rsidRPr="00573DC9">
        <w:rPr>
          <w:sz w:val="24"/>
          <w:szCs w:val="24"/>
        </w:rPr>
        <w:t>atzīstamas</w:t>
      </w:r>
      <w:proofErr w:type="spellEnd"/>
      <w:r w:rsidRPr="00573DC9">
        <w:rPr>
          <w:sz w:val="24"/>
          <w:szCs w:val="24"/>
        </w:rPr>
        <w:t xml:space="preserve"> par </w:t>
      </w:r>
      <w:proofErr w:type="spellStart"/>
      <w:r w:rsidRPr="00573DC9">
        <w:rPr>
          <w:sz w:val="24"/>
          <w:szCs w:val="24"/>
        </w:rPr>
        <w:t>pabeigtām</w:t>
      </w:r>
      <w:proofErr w:type="spellEnd"/>
      <w:r w:rsidRPr="00573DC9">
        <w:rPr>
          <w:sz w:val="24"/>
          <w:szCs w:val="24"/>
        </w:rPr>
        <w:t xml:space="preserve"> </w:t>
      </w:r>
      <w:proofErr w:type="spellStart"/>
      <w:r w:rsidRPr="00573DC9">
        <w:rPr>
          <w:sz w:val="24"/>
          <w:szCs w:val="24"/>
        </w:rPr>
        <w:t>tikai</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tam, </w:t>
      </w:r>
      <w:proofErr w:type="spellStart"/>
      <w:r w:rsidRPr="00573DC9">
        <w:rPr>
          <w:sz w:val="24"/>
          <w:szCs w:val="24"/>
        </w:rPr>
        <w:t>kad</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izpildījušas</w:t>
      </w:r>
      <w:proofErr w:type="spellEnd"/>
      <w:r w:rsidRPr="00573DC9">
        <w:rPr>
          <w:sz w:val="24"/>
          <w:szCs w:val="24"/>
        </w:rPr>
        <w:t xml:space="preserve"> </w:t>
      </w:r>
      <w:proofErr w:type="spellStart"/>
      <w:r w:rsidRPr="00573DC9">
        <w:rPr>
          <w:sz w:val="24"/>
          <w:szCs w:val="24"/>
        </w:rPr>
        <w:t>savstarpējās</w:t>
      </w:r>
      <w:proofErr w:type="spellEnd"/>
      <w:r w:rsidRPr="00573DC9">
        <w:rPr>
          <w:sz w:val="24"/>
          <w:szCs w:val="24"/>
        </w:rPr>
        <w:t xml:space="preserve"> </w:t>
      </w:r>
      <w:proofErr w:type="spellStart"/>
      <w:r w:rsidRPr="00573DC9">
        <w:rPr>
          <w:sz w:val="24"/>
          <w:szCs w:val="24"/>
        </w:rPr>
        <w:t>saistības</w:t>
      </w:r>
      <w:proofErr w:type="spellEnd"/>
      <w:r w:rsidRPr="00573DC9">
        <w:rPr>
          <w:sz w:val="24"/>
          <w:szCs w:val="24"/>
        </w:rPr>
        <w:t xml:space="preserve">, kas </w:t>
      </w:r>
      <w:proofErr w:type="spellStart"/>
      <w:r w:rsidRPr="00573DC9">
        <w:rPr>
          <w:sz w:val="24"/>
          <w:szCs w:val="24"/>
        </w:rPr>
        <w:t>izriet</w:t>
      </w:r>
      <w:proofErr w:type="spellEnd"/>
      <w:r w:rsidRPr="00573DC9">
        <w:rPr>
          <w:sz w:val="24"/>
          <w:szCs w:val="24"/>
        </w:rPr>
        <w:t xml:space="preserve"> no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noteikumiem</w:t>
      </w:r>
      <w:proofErr w:type="spellEnd"/>
      <w:r w:rsidRPr="00573DC9">
        <w:rPr>
          <w:sz w:val="24"/>
          <w:szCs w:val="24"/>
        </w:rPr>
        <w:t>.</w:t>
      </w:r>
    </w:p>
    <w:p w14:paraId="3890F11C" w14:textId="77777777" w:rsidR="006523BF" w:rsidRPr="00573DC9" w:rsidRDefault="006523BF" w:rsidP="007B37C7">
      <w:pPr>
        <w:numPr>
          <w:ilvl w:val="1"/>
          <w:numId w:val="79"/>
        </w:numPr>
        <w:tabs>
          <w:tab w:val="left" w:pos="403"/>
        </w:tabs>
        <w:suppressAutoHyphens/>
        <w:autoSpaceDE w:val="0"/>
        <w:ind w:left="10" w:hanging="10"/>
        <w:jc w:val="both"/>
        <w:rPr>
          <w:sz w:val="24"/>
          <w:szCs w:val="24"/>
        </w:rPr>
      </w:pPr>
      <w:r w:rsidRPr="00573DC9">
        <w:rPr>
          <w:sz w:val="24"/>
          <w:szCs w:val="24"/>
        </w:rPr>
        <w:t xml:space="preserve">Par </w:t>
      </w:r>
      <w:proofErr w:type="spellStart"/>
      <w:r w:rsidRPr="00573DC9">
        <w:rPr>
          <w:sz w:val="24"/>
          <w:szCs w:val="24"/>
        </w:rPr>
        <w:t>autoruzraudzības</w:t>
      </w:r>
      <w:proofErr w:type="spellEnd"/>
      <w:r w:rsidRPr="00573DC9">
        <w:rPr>
          <w:sz w:val="24"/>
          <w:szCs w:val="24"/>
        </w:rPr>
        <w:t xml:space="preserve"> </w:t>
      </w:r>
      <w:proofErr w:type="spellStart"/>
      <w:r w:rsidRPr="00573DC9">
        <w:rPr>
          <w:sz w:val="24"/>
          <w:szCs w:val="24"/>
        </w:rPr>
        <w:t>uzsākšanas</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uzskatīta</w:t>
      </w:r>
      <w:proofErr w:type="spellEnd"/>
      <w:r w:rsidRPr="00573DC9">
        <w:rPr>
          <w:sz w:val="24"/>
          <w:szCs w:val="24"/>
        </w:rPr>
        <w:t xml:space="preserve"> </w:t>
      </w:r>
      <w:proofErr w:type="spellStart"/>
      <w:r w:rsidRPr="00573DC9">
        <w:rPr>
          <w:sz w:val="24"/>
          <w:szCs w:val="24"/>
        </w:rPr>
        <w:t>diena</w:t>
      </w:r>
      <w:proofErr w:type="spellEnd"/>
      <w:r w:rsidRPr="00573DC9">
        <w:rPr>
          <w:sz w:val="24"/>
          <w:szCs w:val="24"/>
        </w:rPr>
        <w:t xml:space="preserve">, </w:t>
      </w:r>
      <w:proofErr w:type="spellStart"/>
      <w:r w:rsidRPr="00573DC9">
        <w:rPr>
          <w:sz w:val="24"/>
          <w:szCs w:val="24"/>
        </w:rPr>
        <w:t>kad</w:t>
      </w:r>
      <w:proofErr w:type="spellEnd"/>
      <w:r w:rsidRPr="00573DC9">
        <w:rPr>
          <w:sz w:val="24"/>
          <w:szCs w:val="24"/>
        </w:rPr>
        <w:t xml:space="preserve"> </w:t>
      </w:r>
      <w:proofErr w:type="spellStart"/>
      <w:r w:rsidRPr="00573DC9">
        <w:rPr>
          <w:sz w:val="24"/>
          <w:szCs w:val="24"/>
        </w:rPr>
        <w:t>būvobjekts</w:t>
      </w:r>
      <w:proofErr w:type="spellEnd"/>
      <w:r w:rsidRPr="00573DC9">
        <w:rPr>
          <w:sz w:val="24"/>
          <w:szCs w:val="24"/>
        </w:rPr>
        <w:t xml:space="preserve"> </w:t>
      </w:r>
      <w:proofErr w:type="spellStart"/>
      <w:r w:rsidRPr="00573DC9">
        <w:rPr>
          <w:sz w:val="24"/>
          <w:szCs w:val="24"/>
        </w:rPr>
        <w:t>nodots</w:t>
      </w:r>
      <w:proofErr w:type="spellEnd"/>
      <w:r w:rsidRPr="00573DC9">
        <w:rPr>
          <w:sz w:val="24"/>
          <w:szCs w:val="24"/>
        </w:rPr>
        <w:t xml:space="preserve"> </w:t>
      </w:r>
      <w:proofErr w:type="spellStart"/>
      <w:r w:rsidRPr="00573DC9">
        <w:rPr>
          <w:sz w:val="24"/>
          <w:szCs w:val="24"/>
        </w:rPr>
        <w:t>būvdarbu</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izpildei</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nekavējoties</w:t>
      </w:r>
      <w:proofErr w:type="spellEnd"/>
      <w:r w:rsidRPr="00573DC9">
        <w:rPr>
          <w:sz w:val="24"/>
          <w:szCs w:val="24"/>
        </w:rPr>
        <w:t xml:space="preserve"> </w:t>
      </w:r>
      <w:proofErr w:type="spellStart"/>
      <w:r w:rsidRPr="00573DC9">
        <w:rPr>
          <w:sz w:val="24"/>
          <w:szCs w:val="24"/>
        </w:rPr>
        <w:t>nosūta</w:t>
      </w:r>
      <w:proofErr w:type="spellEnd"/>
      <w:r w:rsidRPr="00573DC9">
        <w:rPr>
          <w:sz w:val="24"/>
          <w:szCs w:val="24"/>
        </w:rPr>
        <w:t xml:space="preserve">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pārstāvim</w:t>
      </w:r>
      <w:proofErr w:type="spellEnd"/>
      <w:r w:rsidRPr="00573DC9">
        <w:rPr>
          <w:sz w:val="24"/>
          <w:szCs w:val="24"/>
        </w:rPr>
        <w:t xml:space="preserve"> </w:t>
      </w:r>
      <w:proofErr w:type="spellStart"/>
      <w:r w:rsidRPr="00573DC9">
        <w:rPr>
          <w:sz w:val="24"/>
          <w:szCs w:val="24"/>
        </w:rPr>
        <w:t>elektroniski</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norādīto</w:t>
      </w:r>
      <w:proofErr w:type="spellEnd"/>
      <w:r w:rsidRPr="00573DC9">
        <w:rPr>
          <w:sz w:val="24"/>
          <w:szCs w:val="24"/>
        </w:rPr>
        <w:t xml:space="preserve"> e-pasta </w:t>
      </w:r>
      <w:proofErr w:type="spellStart"/>
      <w:r w:rsidRPr="00573DC9">
        <w:rPr>
          <w:sz w:val="24"/>
          <w:szCs w:val="24"/>
        </w:rPr>
        <w:t>adresi</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par to, ka </w:t>
      </w:r>
      <w:proofErr w:type="spellStart"/>
      <w:r w:rsidRPr="00573DC9">
        <w:rPr>
          <w:sz w:val="24"/>
          <w:szCs w:val="24"/>
        </w:rPr>
        <w:t>būvobjekts</w:t>
      </w:r>
      <w:proofErr w:type="spellEnd"/>
      <w:r w:rsidRPr="00573DC9">
        <w:rPr>
          <w:sz w:val="24"/>
          <w:szCs w:val="24"/>
        </w:rPr>
        <w:t xml:space="preserve"> </w:t>
      </w:r>
      <w:proofErr w:type="spellStart"/>
      <w:r w:rsidRPr="00573DC9">
        <w:rPr>
          <w:sz w:val="24"/>
          <w:szCs w:val="24"/>
        </w:rPr>
        <w:t>nodots</w:t>
      </w:r>
      <w:proofErr w:type="spellEnd"/>
      <w:r w:rsidRPr="00573DC9">
        <w:rPr>
          <w:sz w:val="24"/>
          <w:szCs w:val="24"/>
        </w:rPr>
        <w:t xml:space="preserve"> </w:t>
      </w:r>
      <w:proofErr w:type="spellStart"/>
      <w:r w:rsidRPr="00573DC9">
        <w:rPr>
          <w:sz w:val="24"/>
          <w:szCs w:val="24"/>
        </w:rPr>
        <w:t>būvdarbu</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izpildei</w:t>
      </w:r>
      <w:proofErr w:type="spellEnd"/>
      <w:r w:rsidRPr="00573DC9">
        <w:rPr>
          <w:sz w:val="24"/>
          <w:szCs w:val="24"/>
        </w:rPr>
        <w:t xml:space="preserve">, un </w:t>
      </w:r>
      <w:proofErr w:type="spellStart"/>
      <w:r w:rsidRPr="00573DC9">
        <w:rPr>
          <w:sz w:val="24"/>
          <w:szCs w:val="24"/>
        </w:rPr>
        <w:t>būvdarbu</w:t>
      </w:r>
      <w:proofErr w:type="spellEnd"/>
      <w:r w:rsidRPr="00573DC9">
        <w:rPr>
          <w:sz w:val="24"/>
          <w:szCs w:val="24"/>
        </w:rPr>
        <w:t xml:space="preserve"> </w:t>
      </w:r>
      <w:proofErr w:type="spellStart"/>
      <w:r w:rsidRPr="00573DC9">
        <w:rPr>
          <w:sz w:val="24"/>
          <w:szCs w:val="24"/>
        </w:rPr>
        <w:t>izpildes</w:t>
      </w:r>
      <w:proofErr w:type="spellEnd"/>
      <w:r w:rsidRPr="00573DC9">
        <w:rPr>
          <w:sz w:val="24"/>
          <w:szCs w:val="24"/>
        </w:rPr>
        <w:t xml:space="preserve"> </w:t>
      </w:r>
      <w:proofErr w:type="spellStart"/>
      <w:r w:rsidRPr="00573DC9">
        <w:rPr>
          <w:sz w:val="24"/>
          <w:szCs w:val="24"/>
        </w:rPr>
        <w:t>kalendāro</w:t>
      </w:r>
      <w:proofErr w:type="spellEnd"/>
      <w:r w:rsidRPr="00573DC9">
        <w:rPr>
          <w:sz w:val="24"/>
          <w:szCs w:val="24"/>
        </w:rPr>
        <w:t xml:space="preserve"> </w:t>
      </w:r>
      <w:proofErr w:type="spellStart"/>
      <w:r w:rsidRPr="00573DC9">
        <w:rPr>
          <w:sz w:val="24"/>
          <w:szCs w:val="24"/>
        </w:rPr>
        <w:t>grafiku</w:t>
      </w:r>
      <w:proofErr w:type="spellEnd"/>
      <w:r w:rsidRPr="00573DC9">
        <w:rPr>
          <w:sz w:val="24"/>
          <w:szCs w:val="24"/>
        </w:rPr>
        <w:t>.</w:t>
      </w:r>
    </w:p>
    <w:p w14:paraId="2B7E8CB9" w14:textId="77777777" w:rsidR="006523BF" w:rsidRPr="00573DC9" w:rsidRDefault="006523BF" w:rsidP="007B37C7">
      <w:pPr>
        <w:numPr>
          <w:ilvl w:val="1"/>
          <w:numId w:val="79"/>
        </w:numPr>
        <w:tabs>
          <w:tab w:val="left" w:pos="403"/>
        </w:tabs>
        <w:suppressAutoHyphens/>
        <w:autoSpaceDE w:val="0"/>
        <w:ind w:left="10" w:hanging="10"/>
        <w:jc w:val="both"/>
        <w:rPr>
          <w:sz w:val="24"/>
          <w:szCs w:val="24"/>
        </w:rPr>
      </w:pPr>
      <w:r w:rsidRPr="00573DC9">
        <w:rPr>
          <w:sz w:val="24"/>
          <w:szCs w:val="24"/>
        </w:rPr>
        <w:t xml:space="preserve">Par </w:t>
      </w:r>
      <w:proofErr w:type="spellStart"/>
      <w:r w:rsidRPr="00573DC9">
        <w:rPr>
          <w:sz w:val="24"/>
          <w:szCs w:val="24"/>
        </w:rPr>
        <w:t>autoruzraudzības</w:t>
      </w:r>
      <w:proofErr w:type="spellEnd"/>
      <w:r w:rsidRPr="00573DC9">
        <w:rPr>
          <w:sz w:val="24"/>
          <w:szCs w:val="24"/>
        </w:rPr>
        <w:t xml:space="preserve"> </w:t>
      </w:r>
      <w:proofErr w:type="spellStart"/>
      <w:r w:rsidRPr="00573DC9">
        <w:rPr>
          <w:sz w:val="24"/>
          <w:szCs w:val="24"/>
        </w:rPr>
        <w:t>izpildes</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uzskatīts</w:t>
      </w:r>
      <w:proofErr w:type="spellEnd"/>
      <w:r w:rsidRPr="00573DC9">
        <w:rPr>
          <w:sz w:val="24"/>
          <w:szCs w:val="24"/>
        </w:rPr>
        <w:t xml:space="preserve"> </w:t>
      </w:r>
      <w:proofErr w:type="spellStart"/>
      <w:r w:rsidRPr="00573DC9">
        <w:rPr>
          <w:sz w:val="24"/>
          <w:szCs w:val="24"/>
        </w:rPr>
        <w:t>brīdis</w:t>
      </w:r>
      <w:proofErr w:type="spellEnd"/>
      <w:r w:rsidRPr="00573DC9">
        <w:rPr>
          <w:sz w:val="24"/>
          <w:szCs w:val="24"/>
        </w:rPr>
        <w:t xml:space="preserve">, </w:t>
      </w:r>
      <w:proofErr w:type="spellStart"/>
      <w:r w:rsidRPr="00573DC9">
        <w:rPr>
          <w:sz w:val="24"/>
          <w:szCs w:val="24"/>
        </w:rPr>
        <w:t>kad</w:t>
      </w:r>
      <w:proofErr w:type="spellEnd"/>
      <w:r w:rsidRPr="00573DC9">
        <w:rPr>
          <w:sz w:val="24"/>
          <w:szCs w:val="24"/>
        </w:rPr>
        <w:t xml:space="preserve"> </w:t>
      </w:r>
      <w:proofErr w:type="spellStart"/>
      <w:r w:rsidRPr="00573DC9">
        <w:rPr>
          <w:sz w:val="24"/>
          <w:szCs w:val="24"/>
        </w:rPr>
        <w:t>būve</w:t>
      </w:r>
      <w:proofErr w:type="spellEnd"/>
      <w:r w:rsidRPr="00573DC9">
        <w:rPr>
          <w:sz w:val="24"/>
          <w:szCs w:val="24"/>
        </w:rPr>
        <w:t xml:space="preserve"> </w:t>
      </w:r>
      <w:proofErr w:type="spellStart"/>
      <w:r w:rsidRPr="00573DC9">
        <w:rPr>
          <w:sz w:val="24"/>
          <w:szCs w:val="24"/>
        </w:rPr>
        <w:t>nodota</w:t>
      </w:r>
      <w:proofErr w:type="spellEnd"/>
      <w:r w:rsidRPr="00573DC9">
        <w:rPr>
          <w:sz w:val="24"/>
          <w:szCs w:val="24"/>
        </w:rPr>
        <w:t xml:space="preserve"> </w:t>
      </w:r>
      <w:proofErr w:type="spellStart"/>
      <w:r w:rsidRPr="00573DC9">
        <w:rPr>
          <w:sz w:val="24"/>
          <w:szCs w:val="24"/>
        </w:rPr>
        <w:t>ekspluatācijā</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w:t>
      </w:r>
      <w:proofErr w:type="spellStart"/>
      <w:r w:rsidRPr="00573DC9">
        <w:rPr>
          <w:rFonts w:eastAsia="TimesNewRomanPSMT"/>
          <w:sz w:val="24"/>
          <w:szCs w:val="24"/>
        </w:rPr>
        <w:t>Latvijas</w:t>
      </w:r>
      <w:proofErr w:type="spellEnd"/>
      <w:r w:rsidRPr="00573DC9">
        <w:rPr>
          <w:rFonts w:eastAsia="TimesNewRomanPSMT"/>
          <w:sz w:val="24"/>
          <w:szCs w:val="24"/>
        </w:rPr>
        <w:t xml:space="preserve"> </w:t>
      </w:r>
      <w:proofErr w:type="spellStart"/>
      <w:r w:rsidRPr="00573DC9">
        <w:rPr>
          <w:rFonts w:eastAsia="TimesNewRomanPSMT"/>
          <w:sz w:val="24"/>
          <w:szCs w:val="24"/>
        </w:rPr>
        <w:t>Republikas</w:t>
      </w:r>
      <w:proofErr w:type="spellEnd"/>
      <w:r w:rsidRPr="00573DC9">
        <w:rPr>
          <w:rFonts w:eastAsia="TimesNewRomanPSMT"/>
          <w:sz w:val="24"/>
          <w:szCs w:val="24"/>
        </w:rPr>
        <w:t xml:space="preserve"> </w:t>
      </w:r>
      <w:proofErr w:type="spellStart"/>
      <w:r w:rsidRPr="00573DC9">
        <w:rPr>
          <w:rFonts w:eastAsia="TimesNewRomanPSMT"/>
          <w:sz w:val="24"/>
          <w:szCs w:val="24"/>
        </w:rPr>
        <w:t>normatīvajiem</w:t>
      </w:r>
      <w:proofErr w:type="spellEnd"/>
      <w:r w:rsidRPr="00573DC9">
        <w:rPr>
          <w:rFonts w:eastAsia="TimesNewRomanPSMT"/>
          <w:sz w:val="24"/>
          <w:szCs w:val="24"/>
        </w:rPr>
        <w:t xml:space="preserve"> </w:t>
      </w:r>
      <w:proofErr w:type="spellStart"/>
      <w:r w:rsidRPr="00573DC9">
        <w:rPr>
          <w:rFonts w:eastAsia="TimesNewRomanPSMT"/>
          <w:sz w:val="24"/>
          <w:szCs w:val="24"/>
        </w:rPr>
        <w:t>aktiem</w:t>
      </w:r>
      <w:proofErr w:type="spellEnd"/>
      <w:r w:rsidRPr="00573DC9">
        <w:rPr>
          <w:sz w:val="24"/>
          <w:szCs w:val="24"/>
        </w:rPr>
        <w:t xml:space="preserve"> un </w:t>
      </w:r>
      <w:proofErr w:type="spellStart"/>
      <w:r w:rsidRPr="00573DC9">
        <w:rPr>
          <w:sz w:val="24"/>
          <w:szCs w:val="24"/>
        </w:rPr>
        <w:t>parakstīts</w:t>
      </w:r>
      <w:proofErr w:type="spellEnd"/>
      <w:r w:rsidRPr="00573DC9">
        <w:rPr>
          <w:sz w:val="24"/>
          <w:szCs w:val="24"/>
        </w:rPr>
        <w:t xml:space="preserve"> </w:t>
      </w:r>
      <w:proofErr w:type="spellStart"/>
      <w:r w:rsidRPr="00573DC9">
        <w:rPr>
          <w:sz w:val="24"/>
          <w:szCs w:val="24"/>
        </w:rPr>
        <w:t>nodošanas</w:t>
      </w:r>
      <w:proofErr w:type="spellEnd"/>
      <w:r w:rsidRPr="00573DC9">
        <w:rPr>
          <w:sz w:val="24"/>
          <w:szCs w:val="24"/>
        </w:rPr>
        <w:t xml:space="preserve"> – </w:t>
      </w:r>
      <w:proofErr w:type="spellStart"/>
      <w:r w:rsidRPr="00573DC9">
        <w:rPr>
          <w:sz w:val="24"/>
          <w:szCs w:val="24"/>
        </w:rPr>
        <w:t>pieņemšanas</w:t>
      </w:r>
      <w:proofErr w:type="spellEnd"/>
      <w:r w:rsidRPr="00573DC9">
        <w:rPr>
          <w:sz w:val="24"/>
          <w:szCs w:val="24"/>
        </w:rPr>
        <w:t xml:space="preserve"> </w:t>
      </w:r>
      <w:proofErr w:type="spellStart"/>
      <w:r w:rsidRPr="00573DC9">
        <w:rPr>
          <w:sz w:val="24"/>
          <w:szCs w:val="24"/>
        </w:rPr>
        <w:t>akts</w:t>
      </w:r>
      <w:proofErr w:type="spellEnd"/>
      <w:r w:rsidRPr="00573DC9">
        <w:rPr>
          <w:sz w:val="24"/>
          <w:szCs w:val="24"/>
        </w:rPr>
        <w:t>.</w:t>
      </w:r>
    </w:p>
    <w:p w14:paraId="30E96EF9" w14:textId="77777777" w:rsidR="006523BF" w:rsidRPr="00573DC9" w:rsidRDefault="006523BF" w:rsidP="006523BF">
      <w:pPr>
        <w:tabs>
          <w:tab w:val="left" w:pos="720"/>
        </w:tabs>
        <w:autoSpaceDE w:val="0"/>
        <w:ind w:left="360"/>
        <w:rPr>
          <w:sz w:val="24"/>
          <w:szCs w:val="24"/>
        </w:rPr>
      </w:pPr>
    </w:p>
    <w:p w14:paraId="0653112A" w14:textId="77777777" w:rsidR="006523BF" w:rsidRPr="00573DC9" w:rsidRDefault="006523BF" w:rsidP="007B37C7">
      <w:pPr>
        <w:numPr>
          <w:ilvl w:val="0"/>
          <w:numId w:val="77"/>
        </w:numPr>
        <w:tabs>
          <w:tab w:val="left" w:pos="0"/>
        </w:tabs>
        <w:suppressAutoHyphens/>
        <w:autoSpaceDE w:val="0"/>
        <w:jc w:val="center"/>
        <w:rPr>
          <w:b/>
          <w:bCs/>
          <w:sz w:val="24"/>
          <w:szCs w:val="24"/>
        </w:rPr>
      </w:pPr>
      <w:proofErr w:type="spellStart"/>
      <w:r w:rsidRPr="00573DC9">
        <w:rPr>
          <w:b/>
          <w:bCs/>
          <w:sz w:val="24"/>
          <w:szCs w:val="24"/>
        </w:rPr>
        <w:t>Līguma</w:t>
      </w:r>
      <w:proofErr w:type="spellEnd"/>
      <w:r w:rsidRPr="00573DC9">
        <w:rPr>
          <w:b/>
          <w:bCs/>
          <w:sz w:val="24"/>
          <w:szCs w:val="24"/>
        </w:rPr>
        <w:t xml:space="preserve"> summa un </w:t>
      </w:r>
      <w:proofErr w:type="spellStart"/>
      <w:r w:rsidRPr="00573DC9">
        <w:rPr>
          <w:b/>
          <w:bCs/>
          <w:sz w:val="24"/>
          <w:szCs w:val="24"/>
        </w:rPr>
        <w:t>norēķina</w:t>
      </w:r>
      <w:proofErr w:type="spellEnd"/>
      <w:r w:rsidRPr="00573DC9">
        <w:rPr>
          <w:b/>
          <w:bCs/>
          <w:sz w:val="24"/>
          <w:szCs w:val="24"/>
        </w:rPr>
        <w:t xml:space="preserve"> </w:t>
      </w:r>
      <w:proofErr w:type="spellStart"/>
      <w:r w:rsidRPr="00573DC9">
        <w:rPr>
          <w:b/>
          <w:bCs/>
          <w:sz w:val="24"/>
          <w:szCs w:val="24"/>
        </w:rPr>
        <w:t>kārtība</w:t>
      </w:r>
      <w:proofErr w:type="spellEnd"/>
    </w:p>
    <w:p w14:paraId="3BC62F68" w14:textId="77777777" w:rsidR="006523BF" w:rsidRPr="00573DC9" w:rsidRDefault="006523BF" w:rsidP="007B37C7">
      <w:pPr>
        <w:numPr>
          <w:ilvl w:val="1"/>
          <w:numId w:val="77"/>
        </w:numPr>
        <w:tabs>
          <w:tab w:val="left" w:pos="0"/>
          <w:tab w:val="num" w:pos="142"/>
        </w:tabs>
        <w:suppressAutoHyphens/>
        <w:autoSpaceDE w:val="0"/>
        <w:jc w:val="both"/>
        <w:rPr>
          <w:b/>
          <w:bCs/>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maksā</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Līgumcenu</w:t>
      </w:r>
      <w:proofErr w:type="spellEnd"/>
      <w:r w:rsidRPr="00573DC9">
        <w:rPr>
          <w:sz w:val="24"/>
          <w:szCs w:val="24"/>
        </w:rPr>
        <w:t xml:space="preserve">  ___ EUR (___) bez </w:t>
      </w:r>
      <w:proofErr w:type="spellStart"/>
      <w:r w:rsidRPr="00573DC9">
        <w:rPr>
          <w:sz w:val="24"/>
          <w:szCs w:val="24"/>
        </w:rPr>
        <w:t>pievienotās</w:t>
      </w:r>
      <w:proofErr w:type="spellEnd"/>
      <w:r w:rsidRPr="00573DC9">
        <w:rPr>
          <w:sz w:val="24"/>
          <w:szCs w:val="24"/>
        </w:rPr>
        <w:t xml:space="preserve"> </w:t>
      </w:r>
      <w:proofErr w:type="spellStart"/>
      <w:r w:rsidRPr="00573DC9">
        <w:rPr>
          <w:sz w:val="24"/>
          <w:szCs w:val="24"/>
        </w:rPr>
        <w:t>vērtības</w:t>
      </w:r>
      <w:proofErr w:type="spellEnd"/>
      <w:r w:rsidRPr="00573DC9">
        <w:rPr>
          <w:sz w:val="24"/>
          <w:szCs w:val="24"/>
        </w:rPr>
        <w:t xml:space="preserve"> </w:t>
      </w:r>
      <w:proofErr w:type="spellStart"/>
      <w:r w:rsidRPr="00573DC9">
        <w:rPr>
          <w:sz w:val="24"/>
          <w:szCs w:val="24"/>
        </w:rPr>
        <w:t>nodokļa</w:t>
      </w:r>
      <w:proofErr w:type="spellEnd"/>
      <w:r w:rsidRPr="00573DC9">
        <w:rPr>
          <w:sz w:val="24"/>
          <w:szCs w:val="24"/>
        </w:rPr>
        <w:t xml:space="preserve"> (PVN).</w:t>
      </w:r>
    </w:p>
    <w:p w14:paraId="3D1576A2" w14:textId="77777777" w:rsidR="006523BF" w:rsidRPr="00573DC9" w:rsidRDefault="006523BF" w:rsidP="007B37C7">
      <w:pPr>
        <w:numPr>
          <w:ilvl w:val="1"/>
          <w:numId w:val="77"/>
        </w:numPr>
        <w:tabs>
          <w:tab w:val="left" w:pos="0"/>
          <w:tab w:val="num" w:pos="142"/>
        </w:tabs>
        <w:suppressAutoHyphens/>
        <w:autoSpaceDE w:val="0"/>
        <w:jc w:val="both"/>
        <w:rPr>
          <w:b/>
          <w:bCs/>
          <w:sz w:val="24"/>
          <w:szCs w:val="24"/>
        </w:rPr>
      </w:pPr>
      <w:proofErr w:type="spellStart"/>
      <w:r w:rsidRPr="00573DC9">
        <w:rPr>
          <w:b/>
          <w:bCs/>
          <w:sz w:val="24"/>
          <w:szCs w:val="24"/>
        </w:rPr>
        <w:t>Norēķinu</w:t>
      </w:r>
      <w:proofErr w:type="spellEnd"/>
      <w:r w:rsidRPr="00573DC9">
        <w:rPr>
          <w:b/>
          <w:bCs/>
          <w:sz w:val="24"/>
          <w:szCs w:val="24"/>
        </w:rPr>
        <w:t xml:space="preserve"> </w:t>
      </w:r>
      <w:proofErr w:type="spellStart"/>
      <w:r w:rsidRPr="00573DC9">
        <w:rPr>
          <w:b/>
          <w:bCs/>
          <w:sz w:val="24"/>
          <w:szCs w:val="24"/>
        </w:rPr>
        <w:t>kārtība</w:t>
      </w:r>
      <w:proofErr w:type="spellEnd"/>
      <w:r w:rsidRPr="00573DC9">
        <w:rPr>
          <w:b/>
          <w:bCs/>
          <w:sz w:val="24"/>
          <w:szCs w:val="24"/>
        </w:rPr>
        <w:t xml:space="preserve"> par </w:t>
      </w:r>
      <w:proofErr w:type="spellStart"/>
      <w:r w:rsidRPr="00573DC9">
        <w:rPr>
          <w:b/>
          <w:bCs/>
          <w:sz w:val="24"/>
          <w:szCs w:val="24"/>
        </w:rPr>
        <w:t>autoruzraudzību</w:t>
      </w:r>
      <w:proofErr w:type="spellEnd"/>
      <w:r w:rsidRPr="00573DC9">
        <w:rPr>
          <w:b/>
          <w:bCs/>
          <w:sz w:val="24"/>
          <w:szCs w:val="24"/>
        </w:rPr>
        <w:t>.</w:t>
      </w:r>
    </w:p>
    <w:p w14:paraId="7A9AEB5E" w14:textId="77777777" w:rsidR="00D255F7" w:rsidRPr="00016937" w:rsidRDefault="00D255F7" w:rsidP="007B37C7">
      <w:pPr>
        <w:numPr>
          <w:ilvl w:val="2"/>
          <w:numId w:val="77"/>
        </w:numPr>
        <w:tabs>
          <w:tab w:val="left" w:pos="0"/>
        </w:tabs>
        <w:suppressAutoHyphens/>
        <w:autoSpaceDE w:val="0"/>
        <w:ind w:left="290"/>
        <w:jc w:val="both"/>
        <w:rPr>
          <w:sz w:val="24"/>
          <w:szCs w:val="24"/>
        </w:rPr>
      </w:pPr>
      <w:r w:rsidRPr="00016937">
        <w:rPr>
          <w:sz w:val="24"/>
          <w:szCs w:val="24"/>
        </w:rPr>
        <w:t xml:space="preserve">Par </w:t>
      </w:r>
      <w:proofErr w:type="spellStart"/>
      <w:r w:rsidRPr="00016937">
        <w:rPr>
          <w:sz w:val="24"/>
          <w:szCs w:val="24"/>
        </w:rPr>
        <w:t>Izpildītāja</w:t>
      </w:r>
      <w:proofErr w:type="spellEnd"/>
      <w:r w:rsidRPr="00016937">
        <w:rPr>
          <w:sz w:val="24"/>
          <w:szCs w:val="24"/>
        </w:rPr>
        <w:t xml:space="preserve"> </w:t>
      </w:r>
      <w:proofErr w:type="spellStart"/>
      <w:r w:rsidRPr="00016937">
        <w:rPr>
          <w:sz w:val="24"/>
          <w:szCs w:val="24"/>
        </w:rPr>
        <w:t>veikto</w:t>
      </w:r>
      <w:proofErr w:type="spellEnd"/>
      <w:r w:rsidRPr="00016937">
        <w:rPr>
          <w:sz w:val="24"/>
          <w:szCs w:val="24"/>
        </w:rPr>
        <w:t xml:space="preserve"> </w:t>
      </w:r>
      <w:proofErr w:type="spellStart"/>
      <w:r w:rsidRPr="00016937">
        <w:rPr>
          <w:sz w:val="24"/>
          <w:szCs w:val="24"/>
        </w:rPr>
        <w:t>Autoruzraudzību</w:t>
      </w:r>
      <w:proofErr w:type="spellEnd"/>
      <w:r w:rsidRPr="00016937">
        <w:rPr>
          <w:sz w:val="24"/>
          <w:szCs w:val="24"/>
        </w:rPr>
        <w:t xml:space="preserve"> </w:t>
      </w:r>
      <w:proofErr w:type="spellStart"/>
      <w:r w:rsidRPr="00016937">
        <w:rPr>
          <w:sz w:val="24"/>
          <w:szCs w:val="24"/>
        </w:rPr>
        <w:t>Pasūtītājs</w:t>
      </w:r>
      <w:proofErr w:type="spellEnd"/>
      <w:r w:rsidRPr="00016937">
        <w:rPr>
          <w:sz w:val="24"/>
          <w:szCs w:val="24"/>
        </w:rPr>
        <w:t xml:space="preserve"> </w:t>
      </w:r>
      <w:proofErr w:type="spellStart"/>
      <w:r w:rsidRPr="00016937">
        <w:rPr>
          <w:sz w:val="24"/>
          <w:szCs w:val="24"/>
        </w:rPr>
        <w:t>veic</w:t>
      </w:r>
      <w:proofErr w:type="spellEnd"/>
      <w:r w:rsidRPr="00016937">
        <w:rPr>
          <w:sz w:val="24"/>
          <w:szCs w:val="24"/>
        </w:rPr>
        <w:t xml:space="preserve"> </w:t>
      </w:r>
      <w:proofErr w:type="spellStart"/>
      <w:r w:rsidRPr="00016937">
        <w:rPr>
          <w:sz w:val="24"/>
          <w:szCs w:val="24"/>
        </w:rPr>
        <w:t>samaksu</w:t>
      </w:r>
      <w:proofErr w:type="spellEnd"/>
      <w:r w:rsidRPr="00016937">
        <w:rPr>
          <w:sz w:val="24"/>
          <w:szCs w:val="24"/>
        </w:rPr>
        <w:t xml:space="preserve"> no </w:t>
      </w:r>
      <w:proofErr w:type="spellStart"/>
      <w:r w:rsidRPr="00016937">
        <w:rPr>
          <w:sz w:val="24"/>
          <w:szCs w:val="24"/>
        </w:rPr>
        <w:t>norādītās</w:t>
      </w:r>
      <w:proofErr w:type="spellEnd"/>
      <w:r w:rsidRPr="00016937">
        <w:rPr>
          <w:sz w:val="24"/>
          <w:szCs w:val="24"/>
        </w:rPr>
        <w:t xml:space="preserve"> </w:t>
      </w:r>
      <w:proofErr w:type="spellStart"/>
      <w:r w:rsidRPr="00016937">
        <w:rPr>
          <w:sz w:val="24"/>
          <w:szCs w:val="24"/>
        </w:rPr>
        <w:t>Autoruzraudzības</w:t>
      </w:r>
      <w:proofErr w:type="spellEnd"/>
      <w:r w:rsidRPr="00016937">
        <w:rPr>
          <w:sz w:val="24"/>
          <w:szCs w:val="24"/>
        </w:rPr>
        <w:t xml:space="preserve"> </w:t>
      </w:r>
      <w:proofErr w:type="spellStart"/>
      <w:r w:rsidRPr="00016937">
        <w:rPr>
          <w:sz w:val="24"/>
          <w:szCs w:val="24"/>
        </w:rPr>
        <w:t>darbu</w:t>
      </w:r>
      <w:proofErr w:type="spellEnd"/>
      <w:r w:rsidRPr="00016937">
        <w:rPr>
          <w:sz w:val="24"/>
          <w:szCs w:val="24"/>
        </w:rPr>
        <w:t xml:space="preserve"> </w:t>
      </w:r>
      <w:proofErr w:type="spellStart"/>
      <w:r w:rsidRPr="00016937">
        <w:rPr>
          <w:sz w:val="24"/>
          <w:szCs w:val="24"/>
        </w:rPr>
        <w:t>summas</w:t>
      </w:r>
      <w:proofErr w:type="spellEnd"/>
      <w:r w:rsidRPr="00016937">
        <w:rPr>
          <w:sz w:val="24"/>
          <w:szCs w:val="24"/>
        </w:rPr>
        <w:t xml:space="preserve"> pa </w:t>
      </w:r>
      <w:proofErr w:type="spellStart"/>
      <w:r w:rsidRPr="00016937">
        <w:rPr>
          <w:sz w:val="24"/>
          <w:szCs w:val="24"/>
        </w:rPr>
        <w:t>daļām</w:t>
      </w:r>
      <w:proofErr w:type="spellEnd"/>
      <w:r w:rsidRPr="00016937">
        <w:rPr>
          <w:sz w:val="24"/>
          <w:szCs w:val="24"/>
        </w:rPr>
        <w:t xml:space="preserve"> </w:t>
      </w:r>
      <w:proofErr w:type="spellStart"/>
      <w:r w:rsidRPr="00016937">
        <w:rPr>
          <w:sz w:val="24"/>
          <w:szCs w:val="24"/>
        </w:rPr>
        <w:t>katru</w:t>
      </w:r>
      <w:proofErr w:type="spellEnd"/>
      <w:r w:rsidRPr="00016937">
        <w:rPr>
          <w:sz w:val="24"/>
          <w:szCs w:val="24"/>
        </w:rPr>
        <w:t xml:space="preserve"> </w:t>
      </w:r>
      <w:proofErr w:type="spellStart"/>
      <w:r w:rsidRPr="00016937">
        <w:rPr>
          <w:sz w:val="24"/>
          <w:szCs w:val="24"/>
        </w:rPr>
        <w:t>mēnesi</w:t>
      </w:r>
      <w:proofErr w:type="spellEnd"/>
      <w:r w:rsidRPr="00016937">
        <w:rPr>
          <w:sz w:val="24"/>
          <w:szCs w:val="24"/>
        </w:rPr>
        <w:t xml:space="preserve">, </w:t>
      </w:r>
      <w:proofErr w:type="spellStart"/>
      <w:r w:rsidRPr="00016937">
        <w:rPr>
          <w:sz w:val="24"/>
          <w:szCs w:val="24"/>
        </w:rPr>
        <w:t>proporcionāli</w:t>
      </w:r>
      <w:proofErr w:type="spellEnd"/>
      <w:r w:rsidRPr="00016937">
        <w:rPr>
          <w:sz w:val="24"/>
          <w:szCs w:val="24"/>
        </w:rPr>
        <w:t xml:space="preserve"> </w:t>
      </w:r>
      <w:proofErr w:type="spellStart"/>
      <w:r w:rsidRPr="00016937">
        <w:rPr>
          <w:sz w:val="24"/>
          <w:szCs w:val="24"/>
        </w:rPr>
        <w:t>izpildīto</w:t>
      </w:r>
      <w:proofErr w:type="spellEnd"/>
      <w:r w:rsidRPr="00016937">
        <w:rPr>
          <w:sz w:val="24"/>
          <w:szCs w:val="24"/>
        </w:rPr>
        <w:t xml:space="preserve"> </w:t>
      </w:r>
      <w:proofErr w:type="spellStart"/>
      <w:r w:rsidRPr="00016937">
        <w:rPr>
          <w:sz w:val="24"/>
          <w:szCs w:val="24"/>
        </w:rPr>
        <w:t>Būvdarbu</w:t>
      </w:r>
      <w:proofErr w:type="spellEnd"/>
      <w:r w:rsidRPr="00016937">
        <w:rPr>
          <w:sz w:val="24"/>
          <w:szCs w:val="24"/>
        </w:rPr>
        <w:t xml:space="preserve"> </w:t>
      </w:r>
      <w:proofErr w:type="spellStart"/>
      <w:r w:rsidRPr="00016937">
        <w:rPr>
          <w:sz w:val="24"/>
          <w:szCs w:val="24"/>
        </w:rPr>
        <w:t>vērtībai</w:t>
      </w:r>
      <w:proofErr w:type="spellEnd"/>
      <w:r w:rsidRPr="00016937">
        <w:rPr>
          <w:sz w:val="24"/>
          <w:szCs w:val="24"/>
        </w:rPr>
        <w:t xml:space="preserve">. </w:t>
      </w:r>
    </w:p>
    <w:p w14:paraId="6E48F29E" w14:textId="77777777" w:rsidR="00D255F7" w:rsidRPr="00016937" w:rsidRDefault="00D255F7" w:rsidP="007B37C7">
      <w:pPr>
        <w:numPr>
          <w:ilvl w:val="2"/>
          <w:numId w:val="77"/>
        </w:numPr>
        <w:tabs>
          <w:tab w:val="left" w:pos="0"/>
        </w:tabs>
        <w:suppressAutoHyphens/>
        <w:autoSpaceDE w:val="0"/>
        <w:ind w:left="290"/>
        <w:jc w:val="both"/>
        <w:rPr>
          <w:sz w:val="24"/>
          <w:szCs w:val="24"/>
        </w:rPr>
      </w:pPr>
      <w:proofErr w:type="spellStart"/>
      <w:r w:rsidRPr="00016937">
        <w:rPr>
          <w:sz w:val="24"/>
          <w:szCs w:val="24"/>
        </w:rPr>
        <w:t>Minētā</w:t>
      </w:r>
      <w:proofErr w:type="spellEnd"/>
      <w:r w:rsidRPr="00016937">
        <w:rPr>
          <w:sz w:val="24"/>
          <w:szCs w:val="24"/>
        </w:rPr>
        <w:t xml:space="preserve"> </w:t>
      </w:r>
      <w:proofErr w:type="spellStart"/>
      <w:r w:rsidRPr="00016937">
        <w:rPr>
          <w:sz w:val="24"/>
          <w:szCs w:val="24"/>
        </w:rPr>
        <w:t>ikmēneša</w:t>
      </w:r>
      <w:proofErr w:type="spellEnd"/>
      <w:r w:rsidRPr="00016937">
        <w:rPr>
          <w:sz w:val="24"/>
          <w:szCs w:val="24"/>
        </w:rPr>
        <w:t xml:space="preserve"> </w:t>
      </w:r>
      <w:proofErr w:type="spellStart"/>
      <w:r w:rsidRPr="00016937">
        <w:rPr>
          <w:sz w:val="24"/>
          <w:szCs w:val="24"/>
        </w:rPr>
        <w:t>samaksa</w:t>
      </w:r>
      <w:proofErr w:type="spellEnd"/>
      <w:r w:rsidRPr="00016937">
        <w:rPr>
          <w:sz w:val="24"/>
          <w:szCs w:val="24"/>
        </w:rPr>
        <w:t xml:space="preserve"> par </w:t>
      </w:r>
      <w:proofErr w:type="spellStart"/>
      <w:r w:rsidRPr="00016937">
        <w:rPr>
          <w:sz w:val="24"/>
          <w:szCs w:val="24"/>
        </w:rPr>
        <w:t>Autoruzraudzību</w:t>
      </w:r>
      <w:proofErr w:type="spellEnd"/>
      <w:r w:rsidRPr="00016937">
        <w:rPr>
          <w:sz w:val="24"/>
          <w:szCs w:val="24"/>
        </w:rPr>
        <w:t xml:space="preserve"> </w:t>
      </w:r>
      <w:proofErr w:type="spellStart"/>
      <w:r w:rsidRPr="00016937">
        <w:rPr>
          <w:sz w:val="24"/>
          <w:szCs w:val="24"/>
        </w:rPr>
        <w:t>tiek</w:t>
      </w:r>
      <w:proofErr w:type="spellEnd"/>
      <w:r w:rsidRPr="00016937">
        <w:rPr>
          <w:sz w:val="24"/>
          <w:szCs w:val="24"/>
        </w:rPr>
        <w:t xml:space="preserve"> </w:t>
      </w:r>
      <w:proofErr w:type="spellStart"/>
      <w:r w:rsidRPr="00016937">
        <w:rPr>
          <w:sz w:val="24"/>
          <w:szCs w:val="24"/>
        </w:rPr>
        <w:t>noteikta</w:t>
      </w:r>
      <w:proofErr w:type="spellEnd"/>
      <w:r w:rsidRPr="00016937">
        <w:rPr>
          <w:sz w:val="24"/>
          <w:szCs w:val="24"/>
        </w:rPr>
        <w:t xml:space="preserve"> </w:t>
      </w:r>
      <w:proofErr w:type="spellStart"/>
      <w:r w:rsidRPr="00016937">
        <w:rPr>
          <w:sz w:val="24"/>
          <w:szCs w:val="24"/>
        </w:rPr>
        <w:t>proporcionāli</w:t>
      </w:r>
      <w:proofErr w:type="spellEnd"/>
      <w:r w:rsidRPr="00016937">
        <w:rPr>
          <w:sz w:val="24"/>
          <w:szCs w:val="24"/>
        </w:rPr>
        <w:t xml:space="preserve"> </w:t>
      </w:r>
      <w:proofErr w:type="spellStart"/>
      <w:r w:rsidRPr="00016937">
        <w:rPr>
          <w:sz w:val="24"/>
          <w:szCs w:val="24"/>
        </w:rPr>
        <w:t>attiecīgajā</w:t>
      </w:r>
      <w:proofErr w:type="spellEnd"/>
      <w:r w:rsidRPr="00016937">
        <w:rPr>
          <w:sz w:val="24"/>
          <w:szCs w:val="24"/>
        </w:rPr>
        <w:t xml:space="preserve"> </w:t>
      </w:r>
      <w:proofErr w:type="spellStart"/>
      <w:r w:rsidRPr="00016937">
        <w:rPr>
          <w:sz w:val="24"/>
          <w:szCs w:val="24"/>
        </w:rPr>
        <w:t>mēnesī</w:t>
      </w:r>
      <w:proofErr w:type="spellEnd"/>
      <w:r w:rsidRPr="00016937">
        <w:rPr>
          <w:sz w:val="24"/>
          <w:szCs w:val="24"/>
        </w:rPr>
        <w:t xml:space="preserve"> </w:t>
      </w:r>
      <w:proofErr w:type="spellStart"/>
      <w:r w:rsidRPr="00016937">
        <w:rPr>
          <w:sz w:val="24"/>
          <w:szCs w:val="24"/>
        </w:rPr>
        <w:t>veiktajam</w:t>
      </w:r>
      <w:proofErr w:type="spellEnd"/>
      <w:r w:rsidRPr="00016937">
        <w:rPr>
          <w:sz w:val="24"/>
          <w:szCs w:val="24"/>
        </w:rPr>
        <w:t xml:space="preserve"> </w:t>
      </w:r>
      <w:proofErr w:type="spellStart"/>
      <w:r w:rsidRPr="00016937">
        <w:rPr>
          <w:sz w:val="24"/>
          <w:szCs w:val="24"/>
        </w:rPr>
        <w:t>Autoruzraudzības</w:t>
      </w:r>
      <w:proofErr w:type="spellEnd"/>
      <w:r w:rsidRPr="00016937">
        <w:rPr>
          <w:sz w:val="24"/>
          <w:szCs w:val="24"/>
        </w:rPr>
        <w:t xml:space="preserve"> </w:t>
      </w:r>
      <w:proofErr w:type="spellStart"/>
      <w:r w:rsidRPr="00016937">
        <w:rPr>
          <w:sz w:val="24"/>
          <w:szCs w:val="24"/>
        </w:rPr>
        <w:t>apjomam</w:t>
      </w:r>
      <w:proofErr w:type="spellEnd"/>
      <w:r w:rsidRPr="00016937">
        <w:rPr>
          <w:sz w:val="24"/>
          <w:szCs w:val="24"/>
        </w:rPr>
        <w:t xml:space="preserve"> </w:t>
      </w:r>
      <w:proofErr w:type="spellStart"/>
      <w:r w:rsidRPr="00016937">
        <w:rPr>
          <w:sz w:val="24"/>
          <w:szCs w:val="24"/>
        </w:rPr>
        <w:t>attiecībā</w:t>
      </w:r>
      <w:proofErr w:type="spellEnd"/>
      <w:r w:rsidRPr="00016937">
        <w:rPr>
          <w:sz w:val="24"/>
          <w:szCs w:val="24"/>
        </w:rPr>
        <w:t xml:space="preserve"> </w:t>
      </w:r>
      <w:proofErr w:type="spellStart"/>
      <w:r w:rsidRPr="00016937">
        <w:rPr>
          <w:sz w:val="24"/>
          <w:szCs w:val="24"/>
        </w:rPr>
        <w:t>pret</w:t>
      </w:r>
      <w:proofErr w:type="spellEnd"/>
      <w:r w:rsidRPr="00016937">
        <w:rPr>
          <w:sz w:val="24"/>
          <w:szCs w:val="24"/>
        </w:rPr>
        <w:t xml:space="preserve"> </w:t>
      </w:r>
      <w:proofErr w:type="spellStart"/>
      <w:r w:rsidRPr="00016937">
        <w:rPr>
          <w:sz w:val="24"/>
          <w:szCs w:val="24"/>
        </w:rPr>
        <w:t>kopējo</w:t>
      </w:r>
      <w:proofErr w:type="spellEnd"/>
      <w:r w:rsidRPr="00016937">
        <w:rPr>
          <w:sz w:val="24"/>
          <w:szCs w:val="24"/>
        </w:rPr>
        <w:t xml:space="preserve"> </w:t>
      </w:r>
      <w:proofErr w:type="spellStart"/>
      <w:r w:rsidRPr="00016937">
        <w:rPr>
          <w:sz w:val="24"/>
          <w:szCs w:val="24"/>
        </w:rPr>
        <w:t>Autoruzraudzības</w:t>
      </w:r>
      <w:proofErr w:type="spellEnd"/>
      <w:r w:rsidRPr="00016937">
        <w:rPr>
          <w:sz w:val="24"/>
          <w:szCs w:val="24"/>
        </w:rPr>
        <w:t xml:space="preserve"> </w:t>
      </w:r>
      <w:proofErr w:type="spellStart"/>
      <w:r w:rsidRPr="00016937">
        <w:rPr>
          <w:sz w:val="24"/>
          <w:szCs w:val="24"/>
        </w:rPr>
        <w:t>apjomu</w:t>
      </w:r>
      <w:proofErr w:type="spellEnd"/>
      <w:r w:rsidRPr="00016937">
        <w:rPr>
          <w:sz w:val="24"/>
          <w:szCs w:val="24"/>
        </w:rPr>
        <w:t xml:space="preserve"> (100%) </w:t>
      </w:r>
      <w:proofErr w:type="spellStart"/>
      <w:r w:rsidRPr="00016937">
        <w:rPr>
          <w:sz w:val="24"/>
          <w:szCs w:val="24"/>
        </w:rPr>
        <w:t>naudas</w:t>
      </w:r>
      <w:proofErr w:type="spellEnd"/>
      <w:r w:rsidRPr="00016937">
        <w:rPr>
          <w:sz w:val="24"/>
          <w:szCs w:val="24"/>
        </w:rPr>
        <w:t xml:space="preserve"> </w:t>
      </w:r>
      <w:proofErr w:type="spellStart"/>
      <w:r w:rsidRPr="00016937">
        <w:rPr>
          <w:sz w:val="24"/>
          <w:szCs w:val="24"/>
        </w:rPr>
        <w:t>izteiksmē</w:t>
      </w:r>
      <w:proofErr w:type="spellEnd"/>
      <w:r w:rsidRPr="00016937">
        <w:rPr>
          <w:sz w:val="24"/>
          <w:szCs w:val="24"/>
        </w:rPr>
        <w:t xml:space="preserve">. </w:t>
      </w:r>
      <w:proofErr w:type="spellStart"/>
      <w:r w:rsidRPr="00016937">
        <w:rPr>
          <w:sz w:val="24"/>
          <w:szCs w:val="24"/>
        </w:rPr>
        <w:t>Autoruzraudzības</w:t>
      </w:r>
      <w:proofErr w:type="spellEnd"/>
      <w:r w:rsidRPr="00016937">
        <w:rPr>
          <w:sz w:val="24"/>
          <w:szCs w:val="24"/>
        </w:rPr>
        <w:t xml:space="preserve"> </w:t>
      </w:r>
      <w:proofErr w:type="spellStart"/>
      <w:r w:rsidRPr="00016937">
        <w:rPr>
          <w:sz w:val="24"/>
          <w:szCs w:val="24"/>
        </w:rPr>
        <w:t>apjoma</w:t>
      </w:r>
      <w:proofErr w:type="spellEnd"/>
      <w:r w:rsidRPr="00016937">
        <w:rPr>
          <w:sz w:val="24"/>
          <w:szCs w:val="24"/>
        </w:rPr>
        <w:t xml:space="preserve"> </w:t>
      </w:r>
      <w:proofErr w:type="spellStart"/>
      <w:r w:rsidRPr="00016937">
        <w:rPr>
          <w:sz w:val="24"/>
          <w:szCs w:val="24"/>
        </w:rPr>
        <w:t>proporcija</w:t>
      </w:r>
      <w:proofErr w:type="spellEnd"/>
      <w:r w:rsidRPr="00016937">
        <w:rPr>
          <w:sz w:val="24"/>
          <w:szCs w:val="24"/>
        </w:rPr>
        <w:t xml:space="preserve"> </w:t>
      </w:r>
      <w:proofErr w:type="spellStart"/>
      <w:r w:rsidRPr="00016937">
        <w:rPr>
          <w:sz w:val="24"/>
          <w:szCs w:val="24"/>
        </w:rPr>
        <w:t>attiecīgajam</w:t>
      </w:r>
      <w:proofErr w:type="spellEnd"/>
      <w:r w:rsidRPr="00016937">
        <w:rPr>
          <w:sz w:val="24"/>
          <w:szCs w:val="24"/>
        </w:rPr>
        <w:t xml:space="preserve"> </w:t>
      </w:r>
      <w:proofErr w:type="spellStart"/>
      <w:r w:rsidRPr="00016937">
        <w:rPr>
          <w:sz w:val="24"/>
          <w:szCs w:val="24"/>
        </w:rPr>
        <w:t>mēnesim</w:t>
      </w:r>
      <w:proofErr w:type="spellEnd"/>
      <w:r w:rsidRPr="00016937">
        <w:rPr>
          <w:sz w:val="24"/>
          <w:szCs w:val="24"/>
        </w:rPr>
        <w:t xml:space="preserve"> </w:t>
      </w:r>
      <w:proofErr w:type="spellStart"/>
      <w:r w:rsidRPr="00016937">
        <w:rPr>
          <w:sz w:val="24"/>
          <w:szCs w:val="24"/>
        </w:rPr>
        <w:t>tiek</w:t>
      </w:r>
      <w:proofErr w:type="spellEnd"/>
      <w:r w:rsidRPr="00016937">
        <w:rPr>
          <w:sz w:val="24"/>
          <w:szCs w:val="24"/>
        </w:rPr>
        <w:t xml:space="preserve"> </w:t>
      </w:r>
      <w:proofErr w:type="spellStart"/>
      <w:r w:rsidRPr="00016937">
        <w:rPr>
          <w:sz w:val="24"/>
          <w:szCs w:val="24"/>
        </w:rPr>
        <w:t>aprēķināta</w:t>
      </w:r>
      <w:proofErr w:type="spellEnd"/>
      <w:r w:rsidRPr="00016937">
        <w:rPr>
          <w:sz w:val="24"/>
          <w:szCs w:val="24"/>
        </w:rPr>
        <w:t xml:space="preserve">, </w:t>
      </w:r>
      <w:proofErr w:type="spellStart"/>
      <w:r w:rsidRPr="00016937">
        <w:rPr>
          <w:sz w:val="24"/>
          <w:szCs w:val="24"/>
        </w:rPr>
        <w:t>vadoties</w:t>
      </w:r>
      <w:proofErr w:type="spellEnd"/>
      <w:r w:rsidRPr="00016937">
        <w:rPr>
          <w:sz w:val="24"/>
          <w:szCs w:val="24"/>
        </w:rPr>
        <w:t xml:space="preserve"> no </w:t>
      </w:r>
      <w:proofErr w:type="spellStart"/>
      <w:r w:rsidRPr="00016937">
        <w:rPr>
          <w:sz w:val="24"/>
          <w:szCs w:val="24"/>
        </w:rPr>
        <w:t>attiecīgajā</w:t>
      </w:r>
      <w:proofErr w:type="spellEnd"/>
      <w:r w:rsidRPr="00016937">
        <w:rPr>
          <w:sz w:val="24"/>
          <w:szCs w:val="24"/>
        </w:rPr>
        <w:t xml:space="preserve"> </w:t>
      </w:r>
      <w:proofErr w:type="spellStart"/>
      <w:r w:rsidRPr="00016937">
        <w:rPr>
          <w:sz w:val="24"/>
          <w:szCs w:val="24"/>
        </w:rPr>
        <w:t>mēnesī</w:t>
      </w:r>
      <w:proofErr w:type="spellEnd"/>
      <w:r w:rsidRPr="00016937">
        <w:rPr>
          <w:sz w:val="24"/>
          <w:szCs w:val="24"/>
        </w:rPr>
        <w:t xml:space="preserve"> </w:t>
      </w:r>
      <w:proofErr w:type="spellStart"/>
      <w:r w:rsidRPr="00016937">
        <w:rPr>
          <w:sz w:val="24"/>
          <w:szCs w:val="24"/>
        </w:rPr>
        <w:t>izpildīto</w:t>
      </w:r>
      <w:proofErr w:type="spellEnd"/>
      <w:r w:rsidRPr="00016937">
        <w:rPr>
          <w:sz w:val="24"/>
          <w:szCs w:val="24"/>
        </w:rPr>
        <w:t xml:space="preserve"> </w:t>
      </w:r>
      <w:proofErr w:type="spellStart"/>
      <w:r w:rsidRPr="00016937">
        <w:rPr>
          <w:sz w:val="24"/>
          <w:szCs w:val="24"/>
        </w:rPr>
        <w:t>Būvdarbu</w:t>
      </w:r>
      <w:proofErr w:type="spellEnd"/>
      <w:r w:rsidRPr="00016937">
        <w:rPr>
          <w:sz w:val="24"/>
          <w:szCs w:val="24"/>
        </w:rPr>
        <w:t xml:space="preserve"> </w:t>
      </w:r>
      <w:proofErr w:type="spellStart"/>
      <w:r w:rsidRPr="00016937">
        <w:rPr>
          <w:sz w:val="24"/>
          <w:szCs w:val="24"/>
        </w:rPr>
        <w:t>apjoma</w:t>
      </w:r>
      <w:proofErr w:type="spellEnd"/>
      <w:r w:rsidRPr="00016937">
        <w:rPr>
          <w:sz w:val="24"/>
          <w:szCs w:val="24"/>
        </w:rPr>
        <w:t xml:space="preserve"> </w:t>
      </w:r>
      <w:proofErr w:type="spellStart"/>
      <w:r w:rsidRPr="00016937">
        <w:rPr>
          <w:sz w:val="24"/>
          <w:szCs w:val="24"/>
        </w:rPr>
        <w:t>attiecībā</w:t>
      </w:r>
      <w:proofErr w:type="spellEnd"/>
      <w:r w:rsidRPr="00016937">
        <w:rPr>
          <w:sz w:val="24"/>
          <w:szCs w:val="24"/>
        </w:rPr>
        <w:t xml:space="preserve"> </w:t>
      </w:r>
      <w:proofErr w:type="spellStart"/>
      <w:r w:rsidRPr="00016937">
        <w:rPr>
          <w:sz w:val="24"/>
          <w:szCs w:val="24"/>
        </w:rPr>
        <w:t>pret</w:t>
      </w:r>
      <w:proofErr w:type="spellEnd"/>
      <w:r w:rsidRPr="00016937">
        <w:rPr>
          <w:sz w:val="24"/>
          <w:szCs w:val="24"/>
        </w:rPr>
        <w:t xml:space="preserve"> </w:t>
      </w:r>
      <w:proofErr w:type="spellStart"/>
      <w:r w:rsidRPr="00016937">
        <w:rPr>
          <w:sz w:val="24"/>
          <w:szCs w:val="24"/>
        </w:rPr>
        <w:t>kopējo</w:t>
      </w:r>
      <w:proofErr w:type="spellEnd"/>
      <w:r w:rsidRPr="00016937">
        <w:rPr>
          <w:sz w:val="24"/>
          <w:szCs w:val="24"/>
        </w:rPr>
        <w:t xml:space="preserve"> </w:t>
      </w:r>
      <w:proofErr w:type="spellStart"/>
      <w:r w:rsidRPr="00016937">
        <w:rPr>
          <w:sz w:val="24"/>
          <w:szCs w:val="24"/>
        </w:rPr>
        <w:t>Būvdarbu</w:t>
      </w:r>
      <w:proofErr w:type="spellEnd"/>
      <w:r w:rsidRPr="00016937">
        <w:rPr>
          <w:sz w:val="24"/>
          <w:szCs w:val="24"/>
        </w:rPr>
        <w:t xml:space="preserve"> </w:t>
      </w:r>
      <w:proofErr w:type="spellStart"/>
      <w:r w:rsidRPr="00016937">
        <w:rPr>
          <w:sz w:val="24"/>
          <w:szCs w:val="24"/>
        </w:rPr>
        <w:t>apjomu</w:t>
      </w:r>
      <w:proofErr w:type="spellEnd"/>
      <w:r w:rsidRPr="00016937">
        <w:rPr>
          <w:sz w:val="24"/>
          <w:szCs w:val="24"/>
        </w:rPr>
        <w:t xml:space="preserve"> (100%) </w:t>
      </w:r>
      <w:proofErr w:type="spellStart"/>
      <w:r w:rsidRPr="00016937">
        <w:rPr>
          <w:sz w:val="24"/>
          <w:szCs w:val="24"/>
        </w:rPr>
        <w:t>naudas</w:t>
      </w:r>
      <w:proofErr w:type="spellEnd"/>
      <w:r w:rsidRPr="00016937">
        <w:rPr>
          <w:sz w:val="24"/>
          <w:szCs w:val="24"/>
        </w:rPr>
        <w:t xml:space="preserve"> </w:t>
      </w:r>
      <w:proofErr w:type="spellStart"/>
      <w:r w:rsidRPr="00016937">
        <w:rPr>
          <w:sz w:val="24"/>
          <w:szCs w:val="24"/>
        </w:rPr>
        <w:t>izteiksmē</w:t>
      </w:r>
      <w:proofErr w:type="spellEnd"/>
      <w:r w:rsidRPr="00016937">
        <w:rPr>
          <w:sz w:val="24"/>
          <w:szCs w:val="24"/>
        </w:rPr>
        <w:t xml:space="preserve">. </w:t>
      </w:r>
    </w:p>
    <w:p w14:paraId="7B74F41F" w14:textId="27CCC9BB" w:rsidR="006523BF" w:rsidRPr="00016937" w:rsidRDefault="00D255F7" w:rsidP="007B37C7">
      <w:pPr>
        <w:numPr>
          <w:ilvl w:val="2"/>
          <w:numId w:val="77"/>
        </w:numPr>
        <w:tabs>
          <w:tab w:val="left" w:pos="0"/>
        </w:tabs>
        <w:suppressAutoHyphens/>
        <w:autoSpaceDE w:val="0"/>
        <w:ind w:left="290"/>
        <w:jc w:val="both"/>
        <w:rPr>
          <w:sz w:val="24"/>
          <w:szCs w:val="24"/>
        </w:rPr>
      </w:pPr>
      <w:proofErr w:type="spellStart"/>
      <w:r w:rsidRPr="00016937">
        <w:rPr>
          <w:sz w:val="24"/>
          <w:szCs w:val="24"/>
        </w:rPr>
        <w:t>Maksājums</w:t>
      </w:r>
      <w:proofErr w:type="spellEnd"/>
      <w:r w:rsidRPr="00016937">
        <w:rPr>
          <w:sz w:val="24"/>
          <w:szCs w:val="24"/>
        </w:rPr>
        <w:t xml:space="preserve"> </w:t>
      </w:r>
      <w:proofErr w:type="spellStart"/>
      <w:r w:rsidRPr="00016937">
        <w:rPr>
          <w:sz w:val="24"/>
          <w:szCs w:val="24"/>
        </w:rPr>
        <w:t>tiek</w:t>
      </w:r>
      <w:proofErr w:type="spellEnd"/>
      <w:r w:rsidRPr="00016937">
        <w:rPr>
          <w:sz w:val="24"/>
          <w:szCs w:val="24"/>
        </w:rPr>
        <w:t xml:space="preserve"> </w:t>
      </w:r>
      <w:proofErr w:type="spellStart"/>
      <w:r w:rsidRPr="00016937">
        <w:rPr>
          <w:sz w:val="24"/>
          <w:szCs w:val="24"/>
        </w:rPr>
        <w:t>veikts</w:t>
      </w:r>
      <w:proofErr w:type="spellEnd"/>
      <w:r w:rsidRPr="00016937">
        <w:rPr>
          <w:sz w:val="24"/>
          <w:szCs w:val="24"/>
        </w:rPr>
        <w:t xml:space="preserve"> </w:t>
      </w:r>
      <w:r w:rsidR="00016937">
        <w:rPr>
          <w:sz w:val="24"/>
          <w:szCs w:val="24"/>
        </w:rPr>
        <w:t>1</w:t>
      </w:r>
      <w:r w:rsidR="00D307F1">
        <w:rPr>
          <w:sz w:val="24"/>
          <w:szCs w:val="24"/>
        </w:rPr>
        <w:t>0 (</w:t>
      </w:r>
      <w:proofErr w:type="spellStart"/>
      <w:r w:rsidR="00D307F1">
        <w:rPr>
          <w:sz w:val="24"/>
          <w:szCs w:val="24"/>
        </w:rPr>
        <w:t>desmit</w:t>
      </w:r>
      <w:proofErr w:type="spellEnd"/>
      <w:r w:rsidR="00D307F1">
        <w:rPr>
          <w:sz w:val="24"/>
          <w:szCs w:val="24"/>
        </w:rPr>
        <w:t>)</w:t>
      </w:r>
      <w:r w:rsidRPr="00016937">
        <w:rPr>
          <w:sz w:val="24"/>
          <w:szCs w:val="24"/>
        </w:rPr>
        <w:t xml:space="preserve"> </w:t>
      </w:r>
      <w:proofErr w:type="spellStart"/>
      <w:r w:rsidR="00016937">
        <w:rPr>
          <w:sz w:val="24"/>
          <w:szCs w:val="24"/>
        </w:rPr>
        <w:t>darba</w:t>
      </w:r>
      <w:proofErr w:type="spellEnd"/>
      <w:r w:rsidR="00016937">
        <w:rPr>
          <w:sz w:val="24"/>
          <w:szCs w:val="24"/>
        </w:rPr>
        <w:t xml:space="preserve"> </w:t>
      </w:r>
      <w:proofErr w:type="spellStart"/>
      <w:r w:rsidRPr="00016937">
        <w:rPr>
          <w:sz w:val="24"/>
          <w:szCs w:val="24"/>
        </w:rPr>
        <w:t>dienu</w:t>
      </w:r>
      <w:proofErr w:type="spellEnd"/>
      <w:r w:rsidRPr="00016937">
        <w:rPr>
          <w:sz w:val="24"/>
          <w:szCs w:val="24"/>
        </w:rPr>
        <w:t xml:space="preserve"> </w:t>
      </w:r>
      <w:proofErr w:type="spellStart"/>
      <w:r w:rsidRPr="00016937">
        <w:rPr>
          <w:sz w:val="24"/>
          <w:szCs w:val="24"/>
        </w:rPr>
        <w:t>laikā</w:t>
      </w:r>
      <w:proofErr w:type="spellEnd"/>
      <w:r w:rsidRPr="00016937">
        <w:rPr>
          <w:sz w:val="24"/>
          <w:szCs w:val="24"/>
        </w:rPr>
        <w:t xml:space="preserve"> </w:t>
      </w:r>
      <w:proofErr w:type="spellStart"/>
      <w:r w:rsidRPr="00016937">
        <w:rPr>
          <w:sz w:val="24"/>
          <w:szCs w:val="24"/>
        </w:rPr>
        <w:t>pēc</w:t>
      </w:r>
      <w:proofErr w:type="spellEnd"/>
      <w:r w:rsidRPr="00016937">
        <w:rPr>
          <w:sz w:val="24"/>
          <w:szCs w:val="24"/>
        </w:rPr>
        <w:t xml:space="preserve"> </w:t>
      </w:r>
      <w:proofErr w:type="spellStart"/>
      <w:r w:rsidRPr="00016937">
        <w:rPr>
          <w:sz w:val="24"/>
          <w:szCs w:val="24"/>
        </w:rPr>
        <w:t>ikmēneša</w:t>
      </w:r>
      <w:proofErr w:type="spellEnd"/>
      <w:r w:rsidRPr="00016937">
        <w:rPr>
          <w:sz w:val="24"/>
          <w:szCs w:val="24"/>
        </w:rPr>
        <w:t xml:space="preserve"> </w:t>
      </w:r>
      <w:proofErr w:type="spellStart"/>
      <w:r w:rsidRPr="00016937">
        <w:rPr>
          <w:sz w:val="24"/>
          <w:szCs w:val="24"/>
        </w:rPr>
        <w:t>Autoruzraudzības</w:t>
      </w:r>
      <w:proofErr w:type="spellEnd"/>
      <w:r w:rsidRPr="00016937">
        <w:rPr>
          <w:sz w:val="24"/>
          <w:szCs w:val="24"/>
        </w:rPr>
        <w:t xml:space="preserve"> </w:t>
      </w:r>
      <w:proofErr w:type="spellStart"/>
      <w:r w:rsidRPr="00016937">
        <w:rPr>
          <w:sz w:val="24"/>
          <w:szCs w:val="24"/>
        </w:rPr>
        <w:t>darbu</w:t>
      </w:r>
      <w:proofErr w:type="spellEnd"/>
      <w:r w:rsidRPr="00016937">
        <w:rPr>
          <w:sz w:val="24"/>
          <w:szCs w:val="24"/>
        </w:rPr>
        <w:t xml:space="preserve"> </w:t>
      </w:r>
      <w:proofErr w:type="spellStart"/>
      <w:r w:rsidRPr="00016937">
        <w:rPr>
          <w:sz w:val="24"/>
          <w:szCs w:val="24"/>
        </w:rPr>
        <w:t>pieņemšanas</w:t>
      </w:r>
      <w:proofErr w:type="spellEnd"/>
      <w:r w:rsidRPr="00016937">
        <w:rPr>
          <w:sz w:val="24"/>
          <w:szCs w:val="24"/>
        </w:rPr>
        <w:t xml:space="preserve"> – </w:t>
      </w:r>
      <w:proofErr w:type="spellStart"/>
      <w:r w:rsidRPr="00016937">
        <w:rPr>
          <w:sz w:val="24"/>
          <w:szCs w:val="24"/>
        </w:rPr>
        <w:t>nodošanas</w:t>
      </w:r>
      <w:proofErr w:type="spellEnd"/>
      <w:r w:rsidRPr="00016937">
        <w:rPr>
          <w:sz w:val="24"/>
          <w:szCs w:val="24"/>
        </w:rPr>
        <w:t xml:space="preserve"> </w:t>
      </w:r>
      <w:proofErr w:type="spellStart"/>
      <w:r w:rsidRPr="00016937">
        <w:rPr>
          <w:sz w:val="24"/>
          <w:szCs w:val="24"/>
        </w:rPr>
        <w:t>akta</w:t>
      </w:r>
      <w:proofErr w:type="spellEnd"/>
      <w:r w:rsidRPr="00016937">
        <w:rPr>
          <w:sz w:val="24"/>
          <w:szCs w:val="24"/>
        </w:rPr>
        <w:t xml:space="preserve"> </w:t>
      </w:r>
      <w:proofErr w:type="spellStart"/>
      <w:r w:rsidRPr="00016937">
        <w:rPr>
          <w:sz w:val="24"/>
          <w:szCs w:val="24"/>
        </w:rPr>
        <w:t>abpusējas</w:t>
      </w:r>
      <w:proofErr w:type="spellEnd"/>
      <w:r w:rsidRPr="00016937">
        <w:rPr>
          <w:sz w:val="24"/>
          <w:szCs w:val="24"/>
        </w:rPr>
        <w:t xml:space="preserve"> </w:t>
      </w:r>
      <w:proofErr w:type="spellStart"/>
      <w:r w:rsidRPr="00016937">
        <w:rPr>
          <w:sz w:val="24"/>
          <w:szCs w:val="24"/>
        </w:rPr>
        <w:t>parakstīšanas</w:t>
      </w:r>
      <w:proofErr w:type="spellEnd"/>
      <w:r w:rsidRPr="00016937">
        <w:rPr>
          <w:sz w:val="24"/>
          <w:szCs w:val="24"/>
        </w:rPr>
        <w:t xml:space="preserve"> un </w:t>
      </w:r>
      <w:proofErr w:type="spellStart"/>
      <w:r w:rsidRPr="00016937">
        <w:rPr>
          <w:sz w:val="24"/>
          <w:szCs w:val="24"/>
        </w:rPr>
        <w:t>Izpildītāja</w:t>
      </w:r>
      <w:proofErr w:type="spellEnd"/>
      <w:r w:rsidRPr="00016937">
        <w:rPr>
          <w:sz w:val="24"/>
          <w:szCs w:val="24"/>
        </w:rPr>
        <w:t xml:space="preserve"> </w:t>
      </w:r>
      <w:proofErr w:type="spellStart"/>
      <w:r w:rsidRPr="00016937">
        <w:rPr>
          <w:sz w:val="24"/>
          <w:szCs w:val="24"/>
        </w:rPr>
        <w:t>rēķina</w:t>
      </w:r>
      <w:proofErr w:type="spellEnd"/>
      <w:r w:rsidRPr="00016937">
        <w:rPr>
          <w:sz w:val="24"/>
          <w:szCs w:val="24"/>
        </w:rPr>
        <w:t xml:space="preserve"> </w:t>
      </w:r>
      <w:proofErr w:type="spellStart"/>
      <w:r w:rsidRPr="00016937">
        <w:rPr>
          <w:sz w:val="24"/>
          <w:szCs w:val="24"/>
        </w:rPr>
        <w:t>saņemšanas</w:t>
      </w:r>
      <w:proofErr w:type="spellEnd"/>
      <w:r w:rsidR="006523BF" w:rsidRPr="00016937">
        <w:rPr>
          <w:sz w:val="24"/>
          <w:szCs w:val="24"/>
        </w:rPr>
        <w:t>.</w:t>
      </w:r>
    </w:p>
    <w:p w14:paraId="0D4E3057" w14:textId="77777777" w:rsidR="006523BF" w:rsidRPr="00016937" w:rsidRDefault="006523BF" w:rsidP="007B37C7">
      <w:pPr>
        <w:numPr>
          <w:ilvl w:val="2"/>
          <w:numId w:val="77"/>
        </w:numPr>
        <w:tabs>
          <w:tab w:val="left" w:pos="0"/>
        </w:tabs>
        <w:suppressAutoHyphens/>
        <w:autoSpaceDE w:val="0"/>
        <w:ind w:left="290"/>
        <w:jc w:val="both"/>
        <w:rPr>
          <w:sz w:val="24"/>
          <w:szCs w:val="24"/>
        </w:rPr>
      </w:pPr>
      <w:proofErr w:type="spellStart"/>
      <w:r w:rsidRPr="00016937">
        <w:rPr>
          <w:sz w:val="24"/>
          <w:szCs w:val="24"/>
        </w:rPr>
        <w:t>Starpmaksājumi</w:t>
      </w:r>
      <w:proofErr w:type="spellEnd"/>
      <w:r w:rsidRPr="00016937">
        <w:rPr>
          <w:sz w:val="24"/>
          <w:szCs w:val="24"/>
        </w:rPr>
        <w:t xml:space="preserve"> </w:t>
      </w:r>
      <w:proofErr w:type="spellStart"/>
      <w:r w:rsidRPr="00016937">
        <w:rPr>
          <w:sz w:val="24"/>
          <w:szCs w:val="24"/>
        </w:rPr>
        <w:t>tiek</w:t>
      </w:r>
      <w:proofErr w:type="spellEnd"/>
      <w:r w:rsidRPr="00016937">
        <w:rPr>
          <w:sz w:val="24"/>
          <w:szCs w:val="24"/>
        </w:rPr>
        <w:t xml:space="preserve"> </w:t>
      </w:r>
      <w:proofErr w:type="spellStart"/>
      <w:r w:rsidRPr="00016937">
        <w:rPr>
          <w:sz w:val="24"/>
          <w:szCs w:val="24"/>
        </w:rPr>
        <w:t>veikti</w:t>
      </w:r>
      <w:proofErr w:type="spellEnd"/>
      <w:r w:rsidRPr="00016937">
        <w:rPr>
          <w:sz w:val="24"/>
          <w:szCs w:val="24"/>
        </w:rPr>
        <w:t xml:space="preserve"> </w:t>
      </w:r>
      <w:proofErr w:type="spellStart"/>
      <w:r w:rsidRPr="00016937">
        <w:rPr>
          <w:sz w:val="24"/>
          <w:szCs w:val="24"/>
        </w:rPr>
        <w:t>līdz</w:t>
      </w:r>
      <w:proofErr w:type="spellEnd"/>
      <w:r w:rsidRPr="00016937">
        <w:rPr>
          <w:sz w:val="24"/>
          <w:szCs w:val="24"/>
        </w:rPr>
        <w:t xml:space="preserve"> </w:t>
      </w:r>
      <w:proofErr w:type="spellStart"/>
      <w:r w:rsidRPr="00016937">
        <w:rPr>
          <w:sz w:val="24"/>
          <w:szCs w:val="24"/>
        </w:rPr>
        <w:t>brīdim</w:t>
      </w:r>
      <w:proofErr w:type="spellEnd"/>
      <w:r w:rsidRPr="00016937">
        <w:rPr>
          <w:sz w:val="24"/>
          <w:szCs w:val="24"/>
        </w:rPr>
        <w:t xml:space="preserve">, </w:t>
      </w:r>
      <w:proofErr w:type="spellStart"/>
      <w:r w:rsidRPr="00016937">
        <w:rPr>
          <w:sz w:val="24"/>
          <w:szCs w:val="24"/>
        </w:rPr>
        <w:t>kad</w:t>
      </w:r>
      <w:proofErr w:type="spellEnd"/>
      <w:r w:rsidRPr="00016937">
        <w:rPr>
          <w:sz w:val="24"/>
          <w:szCs w:val="24"/>
        </w:rPr>
        <w:t xml:space="preserve"> </w:t>
      </w:r>
      <w:proofErr w:type="spellStart"/>
      <w:r w:rsidRPr="00016937">
        <w:rPr>
          <w:sz w:val="24"/>
          <w:szCs w:val="24"/>
        </w:rPr>
        <w:t>Izpildītājam</w:t>
      </w:r>
      <w:proofErr w:type="spellEnd"/>
      <w:r w:rsidRPr="00016937">
        <w:rPr>
          <w:sz w:val="24"/>
          <w:szCs w:val="24"/>
        </w:rPr>
        <w:t xml:space="preserve"> </w:t>
      </w:r>
      <w:proofErr w:type="spellStart"/>
      <w:r w:rsidRPr="00016937">
        <w:rPr>
          <w:sz w:val="24"/>
          <w:szCs w:val="24"/>
        </w:rPr>
        <w:t>samaksātā</w:t>
      </w:r>
      <w:proofErr w:type="spellEnd"/>
      <w:r w:rsidRPr="00016937">
        <w:rPr>
          <w:sz w:val="24"/>
          <w:szCs w:val="24"/>
        </w:rPr>
        <w:t xml:space="preserve"> summa </w:t>
      </w:r>
      <w:proofErr w:type="spellStart"/>
      <w:r w:rsidRPr="00016937">
        <w:rPr>
          <w:sz w:val="24"/>
          <w:szCs w:val="24"/>
        </w:rPr>
        <w:t>sasniedz</w:t>
      </w:r>
      <w:proofErr w:type="spellEnd"/>
      <w:r w:rsidRPr="00016937">
        <w:rPr>
          <w:sz w:val="24"/>
          <w:szCs w:val="24"/>
        </w:rPr>
        <w:t xml:space="preserve"> 80% (</w:t>
      </w:r>
      <w:proofErr w:type="spellStart"/>
      <w:r w:rsidRPr="00016937">
        <w:rPr>
          <w:i/>
          <w:sz w:val="24"/>
          <w:szCs w:val="24"/>
        </w:rPr>
        <w:t>astoņdesmit</w:t>
      </w:r>
      <w:proofErr w:type="spellEnd"/>
      <w:r w:rsidRPr="00016937">
        <w:rPr>
          <w:i/>
          <w:sz w:val="24"/>
          <w:szCs w:val="24"/>
        </w:rPr>
        <w:t xml:space="preserve"> </w:t>
      </w:r>
      <w:proofErr w:type="spellStart"/>
      <w:r w:rsidRPr="00016937">
        <w:rPr>
          <w:i/>
          <w:sz w:val="24"/>
          <w:szCs w:val="24"/>
        </w:rPr>
        <w:t>procentus</w:t>
      </w:r>
      <w:proofErr w:type="spellEnd"/>
      <w:r w:rsidRPr="00016937">
        <w:rPr>
          <w:sz w:val="24"/>
          <w:szCs w:val="24"/>
        </w:rPr>
        <w:t xml:space="preserve">) no </w:t>
      </w:r>
      <w:proofErr w:type="spellStart"/>
      <w:r w:rsidRPr="00016937">
        <w:rPr>
          <w:sz w:val="24"/>
          <w:szCs w:val="24"/>
        </w:rPr>
        <w:t>kopējās</w:t>
      </w:r>
      <w:proofErr w:type="spellEnd"/>
      <w:r w:rsidRPr="00016937">
        <w:rPr>
          <w:sz w:val="24"/>
          <w:szCs w:val="24"/>
        </w:rPr>
        <w:t xml:space="preserve"> </w:t>
      </w:r>
      <w:proofErr w:type="spellStart"/>
      <w:r w:rsidRPr="00016937">
        <w:rPr>
          <w:sz w:val="24"/>
          <w:szCs w:val="24"/>
        </w:rPr>
        <w:t>Līguma</w:t>
      </w:r>
      <w:proofErr w:type="spellEnd"/>
      <w:r w:rsidRPr="00016937">
        <w:rPr>
          <w:sz w:val="24"/>
          <w:szCs w:val="24"/>
        </w:rPr>
        <w:t xml:space="preserve"> </w:t>
      </w:r>
      <w:proofErr w:type="spellStart"/>
      <w:r w:rsidRPr="00016937">
        <w:rPr>
          <w:sz w:val="24"/>
          <w:szCs w:val="24"/>
        </w:rPr>
        <w:t>summas</w:t>
      </w:r>
      <w:proofErr w:type="spellEnd"/>
      <w:r w:rsidRPr="00016937">
        <w:rPr>
          <w:sz w:val="24"/>
          <w:szCs w:val="24"/>
        </w:rPr>
        <w:t xml:space="preserve">. </w:t>
      </w:r>
    </w:p>
    <w:p w14:paraId="0BA13F11" w14:textId="77777777" w:rsidR="006523BF" w:rsidRPr="00573DC9" w:rsidRDefault="006523BF" w:rsidP="007B37C7">
      <w:pPr>
        <w:numPr>
          <w:ilvl w:val="2"/>
          <w:numId w:val="77"/>
        </w:numPr>
        <w:tabs>
          <w:tab w:val="left" w:pos="0"/>
          <w:tab w:val="num" w:pos="568"/>
        </w:tabs>
        <w:suppressAutoHyphens/>
        <w:autoSpaceDE w:val="0"/>
        <w:ind w:left="290"/>
        <w:jc w:val="both"/>
        <w:rPr>
          <w:sz w:val="24"/>
          <w:szCs w:val="24"/>
        </w:rPr>
      </w:pPr>
      <w:proofErr w:type="spellStart"/>
      <w:r w:rsidRPr="00016937">
        <w:rPr>
          <w:sz w:val="24"/>
          <w:szCs w:val="24"/>
        </w:rPr>
        <w:t>Pasūtītājs</w:t>
      </w:r>
      <w:proofErr w:type="spellEnd"/>
      <w:r w:rsidRPr="00016937">
        <w:rPr>
          <w:sz w:val="24"/>
          <w:szCs w:val="24"/>
        </w:rPr>
        <w:t xml:space="preserve"> </w:t>
      </w:r>
      <w:proofErr w:type="spellStart"/>
      <w:r w:rsidRPr="00016937">
        <w:rPr>
          <w:sz w:val="24"/>
          <w:szCs w:val="24"/>
        </w:rPr>
        <w:t>maksā</w:t>
      </w:r>
      <w:proofErr w:type="spellEnd"/>
      <w:r w:rsidRPr="00016937">
        <w:rPr>
          <w:sz w:val="24"/>
          <w:szCs w:val="24"/>
        </w:rPr>
        <w:t xml:space="preserve"> </w:t>
      </w:r>
      <w:proofErr w:type="spellStart"/>
      <w:r w:rsidRPr="00016937">
        <w:rPr>
          <w:sz w:val="24"/>
          <w:szCs w:val="24"/>
        </w:rPr>
        <w:t>Izpildītājam</w:t>
      </w:r>
      <w:proofErr w:type="spellEnd"/>
      <w:r w:rsidRPr="00016937">
        <w:rPr>
          <w:sz w:val="24"/>
          <w:szCs w:val="24"/>
        </w:rPr>
        <w:t xml:space="preserve"> par </w:t>
      </w:r>
      <w:proofErr w:type="spellStart"/>
      <w:r w:rsidRPr="00016937">
        <w:rPr>
          <w:sz w:val="24"/>
          <w:szCs w:val="24"/>
        </w:rPr>
        <w:t>autoruzraudzību</w:t>
      </w:r>
      <w:proofErr w:type="spellEnd"/>
      <w:r w:rsidRPr="00016937">
        <w:rPr>
          <w:sz w:val="24"/>
          <w:szCs w:val="24"/>
        </w:rPr>
        <w:t xml:space="preserve"> </w:t>
      </w:r>
      <w:proofErr w:type="spellStart"/>
      <w:r w:rsidRPr="00016937">
        <w:rPr>
          <w:sz w:val="24"/>
          <w:szCs w:val="24"/>
        </w:rPr>
        <w:t>galīgo</w:t>
      </w:r>
      <w:proofErr w:type="spellEnd"/>
      <w:r w:rsidRPr="00016937">
        <w:rPr>
          <w:sz w:val="24"/>
          <w:szCs w:val="24"/>
        </w:rPr>
        <w:t xml:space="preserve"> </w:t>
      </w:r>
      <w:proofErr w:type="spellStart"/>
      <w:r w:rsidRPr="00016937">
        <w:rPr>
          <w:sz w:val="24"/>
          <w:szCs w:val="24"/>
        </w:rPr>
        <w:t>norēķinu</w:t>
      </w:r>
      <w:proofErr w:type="spellEnd"/>
      <w:r w:rsidRPr="00016937">
        <w:rPr>
          <w:sz w:val="24"/>
          <w:szCs w:val="24"/>
        </w:rPr>
        <w:t xml:space="preserve"> </w:t>
      </w:r>
      <w:r w:rsidRPr="00016937">
        <w:rPr>
          <w:i/>
          <w:sz w:val="24"/>
          <w:szCs w:val="24"/>
        </w:rPr>
        <w:t>20% (</w:t>
      </w:r>
      <w:proofErr w:type="spellStart"/>
      <w:r w:rsidRPr="00016937">
        <w:rPr>
          <w:i/>
          <w:sz w:val="24"/>
          <w:szCs w:val="24"/>
        </w:rPr>
        <w:t>divdesmit</w:t>
      </w:r>
      <w:proofErr w:type="spellEnd"/>
      <w:r w:rsidRPr="00016937">
        <w:rPr>
          <w:i/>
          <w:sz w:val="24"/>
          <w:szCs w:val="24"/>
        </w:rPr>
        <w:t xml:space="preserve"> </w:t>
      </w:r>
      <w:proofErr w:type="spellStart"/>
      <w:r w:rsidRPr="00016937">
        <w:rPr>
          <w:i/>
          <w:sz w:val="24"/>
          <w:szCs w:val="24"/>
        </w:rPr>
        <w:t>procentu</w:t>
      </w:r>
      <w:proofErr w:type="spellEnd"/>
      <w:r w:rsidRPr="00016937">
        <w:rPr>
          <w:i/>
          <w:sz w:val="24"/>
          <w:szCs w:val="24"/>
        </w:rPr>
        <w:t>)</w:t>
      </w:r>
      <w:r w:rsidRPr="00016937">
        <w:rPr>
          <w:sz w:val="24"/>
          <w:szCs w:val="24"/>
        </w:rPr>
        <w:t xml:space="preserve"> </w:t>
      </w:r>
      <w:proofErr w:type="spellStart"/>
      <w:r w:rsidRPr="00016937">
        <w:rPr>
          <w:sz w:val="24"/>
          <w:szCs w:val="24"/>
        </w:rPr>
        <w:t>apmērā</w:t>
      </w:r>
      <w:proofErr w:type="spellEnd"/>
      <w:r w:rsidRPr="00016937">
        <w:rPr>
          <w:sz w:val="24"/>
          <w:szCs w:val="24"/>
        </w:rPr>
        <w:t xml:space="preserve"> no </w:t>
      </w:r>
      <w:proofErr w:type="spellStart"/>
      <w:r w:rsidRPr="00016937">
        <w:rPr>
          <w:sz w:val="24"/>
          <w:szCs w:val="24"/>
        </w:rPr>
        <w:t>Līguma</w:t>
      </w:r>
      <w:proofErr w:type="spellEnd"/>
      <w:r w:rsidRPr="00016937">
        <w:rPr>
          <w:sz w:val="24"/>
          <w:szCs w:val="24"/>
        </w:rPr>
        <w:t xml:space="preserve"> </w:t>
      </w:r>
      <w:proofErr w:type="spellStart"/>
      <w:r w:rsidRPr="00016937">
        <w:rPr>
          <w:sz w:val="24"/>
          <w:szCs w:val="24"/>
        </w:rPr>
        <w:t>summas</w:t>
      </w:r>
      <w:proofErr w:type="spellEnd"/>
      <w:r w:rsidRPr="00016937">
        <w:rPr>
          <w:sz w:val="24"/>
          <w:szCs w:val="24"/>
        </w:rPr>
        <w:t xml:space="preserve"> 10 (</w:t>
      </w:r>
      <w:proofErr w:type="spellStart"/>
      <w:r w:rsidRPr="00016937">
        <w:rPr>
          <w:i/>
          <w:sz w:val="24"/>
          <w:szCs w:val="24"/>
        </w:rPr>
        <w:t>desmit</w:t>
      </w:r>
      <w:proofErr w:type="spellEnd"/>
      <w:r w:rsidRPr="00016937">
        <w:rPr>
          <w:sz w:val="24"/>
          <w:szCs w:val="24"/>
        </w:rPr>
        <w:t xml:space="preserve">) </w:t>
      </w:r>
      <w:proofErr w:type="spellStart"/>
      <w:r w:rsidRPr="00016937">
        <w:rPr>
          <w:sz w:val="24"/>
          <w:szCs w:val="24"/>
        </w:rPr>
        <w:t>darbdienu</w:t>
      </w:r>
      <w:proofErr w:type="spellEnd"/>
      <w:r w:rsidRPr="00016937">
        <w:rPr>
          <w:sz w:val="24"/>
          <w:szCs w:val="24"/>
        </w:rPr>
        <w:t xml:space="preserve"> </w:t>
      </w:r>
      <w:proofErr w:type="spellStart"/>
      <w:r w:rsidRPr="00016937">
        <w:rPr>
          <w:sz w:val="24"/>
          <w:szCs w:val="24"/>
        </w:rPr>
        <w:t>laikā</w:t>
      </w:r>
      <w:proofErr w:type="spellEnd"/>
      <w:r w:rsidRPr="00016937">
        <w:rPr>
          <w:sz w:val="24"/>
          <w:szCs w:val="24"/>
        </w:rPr>
        <w:t xml:space="preserve"> </w:t>
      </w:r>
      <w:proofErr w:type="spellStart"/>
      <w:r w:rsidRPr="00016937">
        <w:rPr>
          <w:sz w:val="24"/>
          <w:szCs w:val="24"/>
        </w:rPr>
        <w:t>pēc</w:t>
      </w:r>
      <w:proofErr w:type="spellEnd"/>
      <w:r w:rsidRPr="00016937">
        <w:rPr>
          <w:sz w:val="24"/>
          <w:szCs w:val="24"/>
        </w:rPr>
        <w:t xml:space="preserve"> </w:t>
      </w:r>
      <w:proofErr w:type="spellStart"/>
      <w:r w:rsidRPr="00016937">
        <w:rPr>
          <w:sz w:val="24"/>
          <w:szCs w:val="24"/>
        </w:rPr>
        <w:t>būves</w:t>
      </w:r>
      <w:proofErr w:type="spellEnd"/>
      <w:r w:rsidRPr="00016937">
        <w:rPr>
          <w:sz w:val="24"/>
          <w:szCs w:val="24"/>
        </w:rPr>
        <w:t xml:space="preserve"> </w:t>
      </w:r>
      <w:proofErr w:type="spellStart"/>
      <w:r w:rsidRPr="00016937">
        <w:rPr>
          <w:sz w:val="24"/>
          <w:szCs w:val="24"/>
        </w:rPr>
        <w:t>nodošanas</w:t>
      </w:r>
      <w:proofErr w:type="spellEnd"/>
      <w:r w:rsidRPr="00573DC9">
        <w:rPr>
          <w:sz w:val="24"/>
          <w:szCs w:val="24"/>
        </w:rPr>
        <w:t xml:space="preserve"> </w:t>
      </w:r>
      <w:proofErr w:type="spellStart"/>
      <w:r w:rsidRPr="00573DC9">
        <w:rPr>
          <w:sz w:val="24"/>
          <w:szCs w:val="24"/>
        </w:rPr>
        <w:t>ekspluatācijā</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w:t>
      </w:r>
      <w:proofErr w:type="spellStart"/>
      <w:r w:rsidRPr="00573DC9">
        <w:rPr>
          <w:rFonts w:eastAsia="TimesNewRomanPSMT"/>
          <w:sz w:val="24"/>
          <w:szCs w:val="24"/>
        </w:rPr>
        <w:t>Latvijas</w:t>
      </w:r>
      <w:proofErr w:type="spellEnd"/>
      <w:r w:rsidRPr="00573DC9">
        <w:rPr>
          <w:rFonts w:eastAsia="TimesNewRomanPSMT"/>
          <w:sz w:val="24"/>
          <w:szCs w:val="24"/>
        </w:rPr>
        <w:t xml:space="preserve"> </w:t>
      </w:r>
      <w:proofErr w:type="spellStart"/>
      <w:r w:rsidRPr="00573DC9">
        <w:rPr>
          <w:rFonts w:eastAsia="TimesNewRomanPSMT"/>
          <w:sz w:val="24"/>
          <w:szCs w:val="24"/>
        </w:rPr>
        <w:t>Republikas</w:t>
      </w:r>
      <w:proofErr w:type="spellEnd"/>
      <w:r w:rsidRPr="00573DC9">
        <w:rPr>
          <w:rFonts w:eastAsia="TimesNewRomanPSMT"/>
          <w:sz w:val="24"/>
          <w:szCs w:val="24"/>
        </w:rPr>
        <w:t xml:space="preserve"> </w:t>
      </w:r>
      <w:proofErr w:type="spellStart"/>
      <w:r w:rsidRPr="00573DC9">
        <w:rPr>
          <w:rFonts w:eastAsia="TimesNewRomanPSMT"/>
          <w:sz w:val="24"/>
          <w:szCs w:val="24"/>
        </w:rPr>
        <w:t>normatīvajiem</w:t>
      </w:r>
      <w:proofErr w:type="spellEnd"/>
      <w:r w:rsidRPr="00573DC9">
        <w:rPr>
          <w:rFonts w:eastAsia="TimesNewRomanPSMT"/>
          <w:sz w:val="24"/>
          <w:szCs w:val="24"/>
        </w:rPr>
        <w:t xml:space="preserve"> </w:t>
      </w:r>
      <w:proofErr w:type="spellStart"/>
      <w:r w:rsidRPr="00573DC9">
        <w:rPr>
          <w:rFonts w:eastAsia="TimesNewRomanPSMT"/>
          <w:sz w:val="24"/>
          <w:szCs w:val="24"/>
        </w:rPr>
        <w:t>aktiem</w:t>
      </w:r>
      <w:proofErr w:type="spellEnd"/>
      <w:r w:rsidRPr="00573DC9">
        <w:rPr>
          <w:rFonts w:eastAsia="TimesNewRomanPSMT"/>
          <w:sz w:val="24"/>
          <w:szCs w:val="24"/>
        </w:rPr>
        <w:t xml:space="preserve">, </w:t>
      </w:r>
      <w:proofErr w:type="spellStart"/>
      <w:r w:rsidRPr="00573DC9">
        <w:rPr>
          <w:sz w:val="24"/>
          <w:szCs w:val="24"/>
        </w:rPr>
        <w:t>nodošanas</w:t>
      </w:r>
      <w:proofErr w:type="spellEnd"/>
      <w:r w:rsidRPr="00573DC9">
        <w:rPr>
          <w:sz w:val="24"/>
          <w:szCs w:val="24"/>
        </w:rPr>
        <w:t xml:space="preserve"> – </w:t>
      </w:r>
      <w:proofErr w:type="spellStart"/>
      <w:r w:rsidRPr="00573DC9">
        <w:rPr>
          <w:sz w:val="24"/>
          <w:szCs w:val="24"/>
        </w:rPr>
        <w:t>pieņemšanas</w:t>
      </w:r>
      <w:proofErr w:type="spellEnd"/>
      <w:r w:rsidRPr="00573DC9">
        <w:rPr>
          <w:sz w:val="24"/>
          <w:szCs w:val="24"/>
        </w:rPr>
        <w:t xml:space="preserve"> </w:t>
      </w:r>
      <w:proofErr w:type="spellStart"/>
      <w:r w:rsidRPr="00573DC9">
        <w:rPr>
          <w:sz w:val="24"/>
          <w:szCs w:val="24"/>
        </w:rPr>
        <w:t>akta</w:t>
      </w:r>
      <w:proofErr w:type="spellEnd"/>
      <w:r w:rsidRPr="00573DC9">
        <w:rPr>
          <w:sz w:val="24"/>
          <w:szCs w:val="24"/>
        </w:rPr>
        <w:t xml:space="preserve"> </w:t>
      </w:r>
      <w:proofErr w:type="spellStart"/>
      <w:r w:rsidRPr="00573DC9">
        <w:rPr>
          <w:sz w:val="24"/>
          <w:szCs w:val="24"/>
        </w:rPr>
        <w:t>parakstīšanas</w:t>
      </w:r>
      <w:proofErr w:type="spellEnd"/>
      <w:r w:rsidRPr="00573DC9">
        <w:rPr>
          <w:sz w:val="24"/>
          <w:szCs w:val="24"/>
        </w:rPr>
        <w:t xml:space="preserve"> un </w:t>
      </w:r>
      <w:proofErr w:type="spellStart"/>
      <w:r w:rsidRPr="00573DC9">
        <w:rPr>
          <w:sz w:val="24"/>
          <w:szCs w:val="24"/>
        </w:rPr>
        <w:t>rēķina</w:t>
      </w:r>
      <w:proofErr w:type="spellEnd"/>
      <w:r w:rsidRPr="00573DC9">
        <w:rPr>
          <w:sz w:val="24"/>
          <w:szCs w:val="24"/>
        </w:rPr>
        <w:t xml:space="preserve"> </w:t>
      </w:r>
      <w:proofErr w:type="spellStart"/>
      <w:r w:rsidRPr="00573DC9">
        <w:rPr>
          <w:sz w:val="24"/>
          <w:szCs w:val="24"/>
        </w:rPr>
        <w:t>saņemšanas</w:t>
      </w:r>
      <w:proofErr w:type="spellEnd"/>
      <w:r w:rsidRPr="00573DC9">
        <w:rPr>
          <w:sz w:val="24"/>
          <w:szCs w:val="24"/>
        </w:rPr>
        <w:t>.</w:t>
      </w:r>
    </w:p>
    <w:p w14:paraId="43FD3143" w14:textId="77777777" w:rsidR="006523BF" w:rsidRPr="00573DC9" w:rsidRDefault="006523BF" w:rsidP="006523BF">
      <w:pPr>
        <w:autoSpaceDE w:val="0"/>
        <w:ind w:firstLine="284"/>
        <w:jc w:val="both"/>
        <w:rPr>
          <w:b/>
          <w:bCs/>
          <w:sz w:val="24"/>
          <w:szCs w:val="24"/>
        </w:rPr>
      </w:pPr>
      <w:r w:rsidRPr="00573DC9">
        <w:rPr>
          <w:bCs/>
          <w:sz w:val="24"/>
          <w:szCs w:val="24"/>
        </w:rPr>
        <w:t>5.3.</w:t>
      </w:r>
      <w:r w:rsidRPr="00573DC9">
        <w:rPr>
          <w:sz w:val="24"/>
          <w:szCs w:val="24"/>
        </w:rPr>
        <w:t xml:space="preserve"> </w:t>
      </w:r>
      <w:proofErr w:type="spellStart"/>
      <w:r w:rsidRPr="00573DC9">
        <w:rPr>
          <w:b/>
          <w:sz w:val="24"/>
          <w:szCs w:val="24"/>
        </w:rPr>
        <w:t>R</w:t>
      </w:r>
      <w:r w:rsidRPr="00573DC9">
        <w:rPr>
          <w:b/>
          <w:bCs/>
          <w:sz w:val="24"/>
          <w:szCs w:val="24"/>
        </w:rPr>
        <w:t>ēķinos</w:t>
      </w:r>
      <w:proofErr w:type="spellEnd"/>
      <w:r w:rsidRPr="00573DC9">
        <w:rPr>
          <w:b/>
          <w:bCs/>
          <w:sz w:val="24"/>
          <w:szCs w:val="24"/>
        </w:rPr>
        <w:t xml:space="preserve"> </w:t>
      </w:r>
      <w:proofErr w:type="spellStart"/>
      <w:r w:rsidRPr="00573DC9">
        <w:rPr>
          <w:b/>
          <w:bCs/>
          <w:sz w:val="24"/>
          <w:szCs w:val="24"/>
        </w:rPr>
        <w:t>ir</w:t>
      </w:r>
      <w:proofErr w:type="spellEnd"/>
      <w:r w:rsidRPr="00573DC9">
        <w:rPr>
          <w:b/>
          <w:bCs/>
          <w:sz w:val="24"/>
          <w:szCs w:val="24"/>
        </w:rPr>
        <w:t xml:space="preserve"> </w:t>
      </w:r>
      <w:proofErr w:type="spellStart"/>
      <w:r w:rsidRPr="00573DC9">
        <w:rPr>
          <w:b/>
          <w:bCs/>
          <w:sz w:val="24"/>
          <w:szCs w:val="24"/>
        </w:rPr>
        <w:t>jāuzrāda</w:t>
      </w:r>
      <w:proofErr w:type="spellEnd"/>
      <w:r w:rsidRPr="00573DC9">
        <w:rPr>
          <w:b/>
          <w:bCs/>
          <w:sz w:val="24"/>
          <w:szCs w:val="24"/>
        </w:rPr>
        <w:t>:</w:t>
      </w:r>
    </w:p>
    <w:p w14:paraId="6357B91F" w14:textId="77777777" w:rsidR="006523BF" w:rsidRPr="00573DC9" w:rsidRDefault="006523BF" w:rsidP="006523BF">
      <w:pPr>
        <w:tabs>
          <w:tab w:val="left" w:pos="709"/>
        </w:tabs>
        <w:autoSpaceDE w:val="0"/>
        <w:ind w:left="284"/>
        <w:jc w:val="both"/>
        <w:rPr>
          <w:b/>
          <w:bCs/>
          <w:sz w:val="24"/>
          <w:szCs w:val="24"/>
        </w:rPr>
      </w:pPr>
      <w:r w:rsidRPr="00573DC9">
        <w:rPr>
          <w:sz w:val="24"/>
          <w:szCs w:val="24"/>
        </w:rPr>
        <w:t xml:space="preserve">5.3.1. </w:t>
      </w:r>
      <w:proofErr w:type="spellStart"/>
      <w:r w:rsidRPr="00573DC9">
        <w:rPr>
          <w:sz w:val="24"/>
          <w:szCs w:val="24"/>
        </w:rPr>
        <w:t>Visiem</w:t>
      </w:r>
      <w:proofErr w:type="spellEnd"/>
      <w:r w:rsidRPr="00573DC9">
        <w:rPr>
          <w:sz w:val="24"/>
          <w:szCs w:val="24"/>
        </w:rPr>
        <w:t xml:space="preserve"> </w:t>
      </w:r>
      <w:proofErr w:type="spellStart"/>
      <w:r w:rsidRPr="00573DC9">
        <w:rPr>
          <w:sz w:val="24"/>
          <w:szCs w:val="24"/>
        </w:rPr>
        <w:t>rēķiniem</w:t>
      </w:r>
      <w:proofErr w:type="spellEnd"/>
      <w:r w:rsidRPr="00573DC9">
        <w:rPr>
          <w:sz w:val="24"/>
          <w:szCs w:val="24"/>
        </w:rPr>
        <w:t xml:space="preserve"> </w:t>
      </w:r>
      <w:proofErr w:type="spellStart"/>
      <w:r w:rsidRPr="00573DC9">
        <w:rPr>
          <w:sz w:val="24"/>
          <w:szCs w:val="24"/>
        </w:rPr>
        <w:t>jābūt</w:t>
      </w:r>
      <w:proofErr w:type="spellEnd"/>
      <w:r w:rsidRPr="00573DC9">
        <w:rPr>
          <w:sz w:val="24"/>
          <w:szCs w:val="24"/>
        </w:rPr>
        <w:t xml:space="preserve"> </w:t>
      </w:r>
      <w:proofErr w:type="spellStart"/>
      <w:r w:rsidRPr="00573DC9">
        <w:rPr>
          <w:sz w:val="24"/>
          <w:szCs w:val="24"/>
        </w:rPr>
        <w:t>adresētiem</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tajos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jānorāda</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nosaukums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numurs</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rekvizīti</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kontaktpersona</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cita</w:t>
      </w:r>
      <w:proofErr w:type="spellEnd"/>
      <w:r w:rsidRPr="00573DC9">
        <w:rPr>
          <w:sz w:val="24"/>
          <w:szCs w:val="24"/>
        </w:rPr>
        <w:t xml:space="preserve"> </w:t>
      </w:r>
      <w:proofErr w:type="spellStart"/>
      <w:r w:rsidRPr="00573DC9">
        <w:rPr>
          <w:sz w:val="24"/>
          <w:szCs w:val="24"/>
        </w:rPr>
        <w:t>informācija</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pieprasījuma</w:t>
      </w:r>
      <w:proofErr w:type="spellEnd"/>
      <w:r w:rsidRPr="00573DC9">
        <w:rPr>
          <w:sz w:val="24"/>
          <w:szCs w:val="24"/>
        </w:rPr>
        <w:t xml:space="preserve">. </w:t>
      </w:r>
      <w:proofErr w:type="spellStart"/>
      <w:r w:rsidRPr="00573DC9">
        <w:rPr>
          <w:sz w:val="24"/>
          <w:szCs w:val="24"/>
        </w:rPr>
        <w:t>Rēķini</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iesniedzami</w:t>
      </w:r>
      <w:proofErr w:type="spellEnd"/>
      <w:r w:rsidRPr="00573DC9">
        <w:rPr>
          <w:sz w:val="24"/>
          <w:szCs w:val="24"/>
        </w:rPr>
        <w:t xml:space="preserve"> </w:t>
      </w:r>
      <w:proofErr w:type="spellStart"/>
      <w:r w:rsidRPr="00573DC9">
        <w:rPr>
          <w:sz w:val="24"/>
          <w:szCs w:val="24"/>
        </w:rPr>
        <w:t>elektroniski</w:t>
      </w:r>
      <w:proofErr w:type="spellEnd"/>
      <w:r w:rsidRPr="00573DC9">
        <w:rPr>
          <w:sz w:val="24"/>
          <w:szCs w:val="24"/>
        </w:rPr>
        <w:t xml:space="preserve">, </w:t>
      </w:r>
      <w:proofErr w:type="spellStart"/>
      <w:r w:rsidRPr="00573DC9">
        <w:rPr>
          <w:sz w:val="24"/>
          <w:szCs w:val="24"/>
        </w:rPr>
        <w:t>nosūtot</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elektroniskā</w:t>
      </w:r>
      <w:proofErr w:type="spellEnd"/>
      <w:r w:rsidRPr="00573DC9">
        <w:rPr>
          <w:sz w:val="24"/>
          <w:szCs w:val="24"/>
        </w:rPr>
        <w:t xml:space="preserve"> pasta </w:t>
      </w:r>
      <w:proofErr w:type="spellStart"/>
      <w:r w:rsidRPr="00573DC9">
        <w:rPr>
          <w:sz w:val="24"/>
          <w:szCs w:val="24"/>
        </w:rPr>
        <w:t>adresi</w:t>
      </w:r>
      <w:proofErr w:type="spellEnd"/>
      <w:r w:rsidRPr="00573DC9">
        <w:rPr>
          <w:sz w:val="24"/>
          <w:szCs w:val="24"/>
        </w:rPr>
        <w:t xml:space="preserve">: </w:t>
      </w:r>
      <w:hyperlink r:id="rId24" w:history="1">
        <w:r w:rsidRPr="00573DC9">
          <w:rPr>
            <w:rStyle w:val="Hipersaite"/>
            <w:rFonts w:eastAsiaTheme="majorEastAsia"/>
            <w:sz w:val="24"/>
            <w:szCs w:val="24"/>
          </w:rPr>
          <w:t>novada.dome@ropazi.lv</w:t>
        </w:r>
      </w:hyperlink>
      <w:r w:rsidRPr="00573DC9">
        <w:rPr>
          <w:sz w:val="24"/>
          <w:szCs w:val="24"/>
        </w:rPr>
        <w:t xml:space="preserve">  un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11.1.punktā </w:t>
      </w:r>
      <w:proofErr w:type="spellStart"/>
      <w:r w:rsidRPr="00573DC9">
        <w:rPr>
          <w:sz w:val="24"/>
          <w:szCs w:val="24"/>
        </w:rPr>
        <w:t>noteikto</w:t>
      </w:r>
      <w:proofErr w:type="spellEnd"/>
      <w:r w:rsidRPr="00573DC9">
        <w:rPr>
          <w:sz w:val="24"/>
          <w:szCs w:val="24"/>
        </w:rPr>
        <w:t xml:space="preserve"> </w:t>
      </w:r>
      <w:proofErr w:type="spellStart"/>
      <w:r w:rsidRPr="00573DC9">
        <w:rPr>
          <w:sz w:val="24"/>
          <w:szCs w:val="24"/>
        </w:rPr>
        <w:t>speciālista</w:t>
      </w:r>
      <w:proofErr w:type="spellEnd"/>
      <w:r w:rsidRPr="00573DC9">
        <w:rPr>
          <w:sz w:val="24"/>
          <w:szCs w:val="24"/>
        </w:rPr>
        <w:t xml:space="preserve"> </w:t>
      </w:r>
      <w:proofErr w:type="spellStart"/>
      <w:r w:rsidRPr="00573DC9">
        <w:rPr>
          <w:sz w:val="24"/>
          <w:szCs w:val="24"/>
        </w:rPr>
        <w:t>elektroniskā</w:t>
      </w:r>
      <w:proofErr w:type="spellEnd"/>
      <w:r w:rsidRPr="00573DC9">
        <w:rPr>
          <w:sz w:val="24"/>
          <w:szCs w:val="24"/>
        </w:rPr>
        <w:t xml:space="preserve"> pasta </w:t>
      </w:r>
      <w:proofErr w:type="spellStart"/>
      <w:r w:rsidRPr="00573DC9">
        <w:rPr>
          <w:sz w:val="24"/>
          <w:szCs w:val="24"/>
        </w:rPr>
        <w:t>adresi</w:t>
      </w:r>
      <w:proofErr w:type="spellEnd"/>
      <w:r w:rsidRPr="00573DC9">
        <w:rPr>
          <w:sz w:val="24"/>
          <w:szCs w:val="24"/>
        </w:rPr>
        <w:t>;</w:t>
      </w:r>
    </w:p>
    <w:p w14:paraId="3765B5AD" w14:textId="77777777" w:rsidR="006523BF" w:rsidRPr="00573DC9" w:rsidRDefault="006523BF" w:rsidP="006523BF">
      <w:pPr>
        <w:tabs>
          <w:tab w:val="left" w:pos="709"/>
        </w:tabs>
        <w:autoSpaceDE w:val="0"/>
        <w:ind w:left="284"/>
        <w:jc w:val="both"/>
        <w:rPr>
          <w:b/>
          <w:bCs/>
          <w:sz w:val="24"/>
          <w:szCs w:val="24"/>
        </w:rPr>
      </w:pPr>
      <w:r w:rsidRPr="00573DC9">
        <w:rPr>
          <w:bCs/>
          <w:sz w:val="24"/>
          <w:szCs w:val="24"/>
        </w:rPr>
        <w:t xml:space="preserve">5.3.2. </w:t>
      </w:r>
      <w:proofErr w:type="spellStart"/>
      <w:r w:rsidRPr="00573DC9">
        <w:rPr>
          <w:sz w:val="24"/>
          <w:szCs w:val="24"/>
        </w:rPr>
        <w:t>Kopā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gala </w:t>
      </w:r>
      <w:proofErr w:type="spellStart"/>
      <w:r w:rsidRPr="00573DC9">
        <w:rPr>
          <w:sz w:val="24"/>
          <w:szCs w:val="24"/>
        </w:rPr>
        <w:t>rēķinu</w:t>
      </w:r>
      <w:proofErr w:type="spellEnd"/>
      <w:r w:rsidRPr="00573DC9">
        <w:rPr>
          <w:sz w:val="24"/>
          <w:szCs w:val="24"/>
        </w:rPr>
        <w:t xml:space="preserve"> </w:t>
      </w:r>
      <w:proofErr w:type="spellStart"/>
      <w:r w:rsidRPr="00573DC9">
        <w:rPr>
          <w:sz w:val="24"/>
          <w:szCs w:val="24"/>
        </w:rPr>
        <w:t>jāiesniedz</w:t>
      </w:r>
      <w:proofErr w:type="spellEnd"/>
      <w:r w:rsidRPr="00573DC9">
        <w:rPr>
          <w:sz w:val="24"/>
          <w:szCs w:val="24"/>
        </w:rPr>
        <w:t xml:space="preserve"> </w:t>
      </w:r>
      <w:proofErr w:type="spellStart"/>
      <w:r w:rsidRPr="00573DC9">
        <w:rPr>
          <w:sz w:val="24"/>
          <w:szCs w:val="24"/>
        </w:rPr>
        <w:t>izpildītā</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nodošanas</w:t>
      </w:r>
      <w:proofErr w:type="spellEnd"/>
      <w:r w:rsidRPr="00573DC9">
        <w:rPr>
          <w:sz w:val="24"/>
          <w:szCs w:val="24"/>
        </w:rPr>
        <w:t xml:space="preserve"> – </w:t>
      </w:r>
      <w:proofErr w:type="spellStart"/>
      <w:r w:rsidRPr="00573DC9">
        <w:rPr>
          <w:sz w:val="24"/>
          <w:szCs w:val="24"/>
        </w:rPr>
        <w:t>pieņemšanas</w:t>
      </w:r>
      <w:proofErr w:type="spellEnd"/>
      <w:r w:rsidRPr="00573DC9">
        <w:rPr>
          <w:sz w:val="24"/>
          <w:szCs w:val="24"/>
        </w:rPr>
        <w:t xml:space="preserve"> </w:t>
      </w:r>
      <w:proofErr w:type="spellStart"/>
      <w:r w:rsidRPr="00573DC9">
        <w:rPr>
          <w:sz w:val="24"/>
          <w:szCs w:val="24"/>
        </w:rPr>
        <w:t>akts</w:t>
      </w:r>
      <w:proofErr w:type="spellEnd"/>
      <w:r w:rsidRPr="00573DC9">
        <w:rPr>
          <w:sz w:val="24"/>
          <w:szCs w:val="24"/>
        </w:rPr>
        <w:t>.</w:t>
      </w:r>
    </w:p>
    <w:p w14:paraId="53F77867" w14:textId="77777777" w:rsidR="006523BF" w:rsidRPr="00573DC9" w:rsidRDefault="006523BF" w:rsidP="006523BF">
      <w:pPr>
        <w:autoSpaceDE w:val="0"/>
        <w:ind w:left="540" w:hanging="540"/>
        <w:jc w:val="both"/>
        <w:rPr>
          <w:b/>
          <w:bCs/>
          <w:sz w:val="24"/>
          <w:szCs w:val="24"/>
        </w:rPr>
      </w:pPr>
    </w:p>
    <w:p w14:paraId="57D2D6FE" w14:textId="77777777" w:rsidR="006523BF" w:rsidRPr="00573DC9" w:rsidRDefault="006523BF" w:rsidP="007B37C7">
      <w:pPr>
        <w:numPr>
          <w:ilvl w:val="0"/>
          <w:numId w:val="80"/>
        </w:numPr>
        <w:tabs>
          <w:tab w:val="left" w:pos="0"/>
          <w:tab w:val="left" w:pos="375"/>
        </w:tabs>
        <w:suppressAutoHyphens/>
        <w:autoSpaceDE w:val="0"/>
        <w:jc w:val="center"/>
        <w:rPr>
          <w:b/>
          <w:bCs/>
          <w:sz w:val="24"/>
          <w:szCs w:val="24"/>
        </w:rPr>
      </w:pPr>
      <w:proofErr w:type="spellStart"/>
      <w:r w:rsidRPr="00573DC9">
        <w:rPr>
          <w:b/>
          <w:bCs/>
          <w:sz w:val="24"/>
          <w:szCs w:val="24"/>
        </w:rPr>
        <w:t>Zaudējumu</w:t>
      </w:r>
      <w:proofErr w:type="spellEnd"/>
      <w:r w:rsidRPr="00573DC9">
        <w:rPr>
          <w:b/>
          <w:bCs/>
          <w:sz w:val="24"/>
          <w:szCs w:val="24"/>
        </w:rPr>
        <w:t xml:space="preserve"> </w:t>
      </w:r>
      <w:proofErr w:type="spellStart"/>
      <w:r w:rsidRPr="00573DC9">
        <w:rPr>
          <w:b/>
          <w:bCs/>
          <w:sz w:val="24"/>
          <w:szCs w:val="24"/>
        </w:rPr>
        <w:t>atlīdzināšana</w:t>
      </w:r>
      <w:proofErr w:type="spellEnd"/>
      <w:r w:rsidRPr="00573DC9">
        <w:rPr>
          <w:b/>
          <w:bCs/>
          <w:sz w:val="24"/>
          <w:szCs w:val="24"/>
        </w:rPr>
        <w:t xml:space="preserve"> un </w:t>
      </w:r>
      <w:proofErr w:type="spellStart"/>
      <w:r w:rsidRPr="00573DC9">
        <w:rPr>
          <w:b/>
          <w:bCs/>
          <w:sz w:val="24"/>
          <w:szCs w:val="24"/>
        </w:rPr>
        <w:t>apdrošināšana</w:t>
      </w:r>
      <w:proofErr w:type="spellEnd"/>
    </w:p>
    <w:p w14:paraId="4E8EA45E" w14:textId="77777777" w:rsidR="006523BF" w:rsidRPr="00573DC9" w:rsidRDefault="006523BF" w:rsidP="007B37C7">
      <w:pPr>
        <w:numPr>
          <w:ilvl w:val="1"/>
          <w:numId w:val="80"/>
        </w:numPr>
        <w:suppressAutoHyphens/>
        <w:autoSpaceDE w:val="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veicot</w:t>
      </w:r>
      <w:proofErr w:type="spellEnd"/>
      <w:r w:rsidRPr="00573DC9">
        <w:rPr>
          <w:sz w:val="24"/>
          <w:szCs w:val="24"/>
        </w:rPr>
        <w:t xml:space="preserve"> </w:t>
      </w:r>
      <w:proofErr w:type="spellStart"/>
      <w:r w:rsidRPr="00573DC9">
        <w:rPr>
          <w:sz w:val="24"/>
          <w:szCs w:val="24"/>
        </w:rPr>
        <w:t>autoruzraudzību</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atbildīgs</w:t>
      </w:r>
      <w:proofErr w:type="spellEnd"/>
      <w:r w:rsidRPr="00573DC9">
        <w:rPr>
          <w:sz w:val="24"/>
          <w:szCs w:val="24"/>
        </w:rPr>
        <w:t xml:space="preserve"> par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būvuzņēmējam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trešajām</w:t>
      </w:r>
      <w:proofErr w:type="spellEnd"/>
      <w:r w:rsidRPr="00573DC9">
        <w:rPr>
          <w:sz w:val="24"/>
          <w:szCs w:val="24"/>
        </w:rPr>
        <w:t xml:space="preserve"> </w:t>
      </w:r>
      <w:proofErr w:type="spellStart"/>
      <w:r w:rsidRPr="00573DC9">
        <w:rPr>
          <w:sz w:val="24"/>
          <w:szCs w:val="24"/>
        </w:rPr>
        <w:t>personām</w:t>
      </w:r>
      <w:proofErr w:type="spellEnd"/>
      <w:r w:rsidRPr="00573DC9">
        <w:rPr>
          <w:sz w:val="24"/>
          <w:szCs w:val="24"/>
        </w:rPr>
        <w:t xml:space="preserve"> </w:t>
      </w:r>
      <w:proofErr w:type="spellStart"/>
      <w:r w:rsidRPr="00573DC9">
        <w:rPr>
          <w:sz w:val="24"/>
          <w:szCs w:val="24"/>
        </w:rPr>
        <w:t>nodarītajiem</w:t>
      </w:r>
      <w:proofErr w:type="spellEnd"/>
      <w:r w:rsidRPr="00573DC9">
        <w:rPr>
          <w:sz w:val="24"/>
          <w:szCs w:val="24"/>
        </w:rPr>
        <w:t xml:space="preserve"> </w:t>
      </w:r>
      <w:proofErr w:type="spellStart"/>
      <w:r w:rsidRPr="00573DC9">
        <w:rPr>
          <w:sz w:val="24"/>
          <w:szCs w:val="24"/>
        </w:rPr>
        <w:t>zaudējumiem</w:t>
      </w:r>
      <w:proofErr w:type="spellEnd"/>
      <w:r w:rsidRPr="00573DC9">
        <w:rPr>
          <w:sz w:val="24"/>
          <w:szCs w:val="24"/>
        </w:rPr>
        <w:t xml:space="preserve">, kas </w:t>
      </w:r>
      <w:proofErr w:type="spellStart"/>
      <w:r w:rsidRPr="00573DC9">
        <w:rPr>
          <w:sz w:val="24"/>
          <w:szCs w:val="24"/>
        </w:rPr>
        <w:t>radušies</w:t>
      </w:r>
      <w:proofErr w:type="spellEnd"/>
      <w:r w:rsidRPr="00573DC9">
        <w:rPr>
          <w:sz w:val="24"/>
          <w:szCs w:val="24"/>
        </w:rPr>
        <w:t xml:space="preserve">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vainas</w:t>
      </w:r>
      <w:proofErr w:type="spellEnd"/>
      <w:r w:rsidRPr="00573DC9">
        <w:rPr>
          <w:sz w:val="24"/>
          <w:szCs w:val="24"/>
        </w:rPr>
        <w:t xml:space="preserve"> </w:t>
      </w:r>
      <w:proofErr w:type="spellStart"/>
      <w:r w:rsidRPr="00573DC9">
        <w:rPr>
          <w:sz w:val="24"/>
          <w:szCs w:val="24"/>
        </w:rPr>
        <w:t>dēļ</w:t>
      </w:r>
      <w:proofErr w:type="spellEnd"/>
      <w:r w:rsidRPr="00573DC9">
        <w:rPr>
          <w:sz w:val="24"/>
          <w:szCs w:val="24"/>
        </w:rPr>
        <w:t xml:space="preserve">. </w:t>
      </w:r>
    </w:p>
    <w:p w14:paraId="514478AC" w14:textId="77777777" w:rsidR="006523BF" w:rsidRPr="00573DC9" w:rsidRDefault="006523BF" w:rsidP="007B37C7">
      <w:pPr>
        <w:numPr>
          <w:ilvl w:val="1"/>
          <w:numId w:val="80"/>
        </w:numPr>
        <w:tabs>
          <w:tab w:val="clear" w:pos="0"/>
          <w:tab w:val="num" w:pos="284"/>
        </w:tabs>
        <w:suppressAutoHyphens/>
        <w:autoSpaceDE w:val="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savstarpēji</w:t>
      </w:r>
      <w:proofErr w:type="spellEnd"/>
      <w:r w:rsidRPr="00573DC9">
        <w:rPr>
          <w:sz w:val="24"/>
          <w:szCs w:val="24"/>
        </w:rPr>
        <w:t xml:space="preserve"> </w:t>
      </w:r>
      <w:proofErr w:type="spellStart"/>
      <w:r w:rsidRPr="00573DC9">
        <w:rPr>
          <w:sz w:val="24"/>
          <w:szCs w:val="24"/>
        </w:rPr>
        <w:t>atbildīgas</w:t>
      </w:r>
      <w:proofErr w:type="spellEnd"/>
      <w:r w:rsidRPr="00573DC9">
        <w:rPr>
          <w:sz w:val="24"/>
          <w:szCs w:val="24"/>
        </w:rPr>
        <w:t xml:space="preserve"> par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saistību</w:t>
      </w:r>
      <w:proofErr w:type="spellEnd"/>
      <w:r w:rsidRPr="00573DC9">
        <w:rPr>
          <w:sz w:val="24"/>
          <w:szCs w:val="24"/>
        </w:rPr>
        <w:t xml:space="preserve"> </w:t>
      </w:r>
      <w:proofErr w:type="spellStart"/>
      <w:r w:rsidRPr="00573DC9">
        <w:rPr>
          <w:sz w:val="24"/>
          <w:szCs w:val="24"/>
        </w:rPr>
        <w:t>nepildīšanu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nepienācīgu</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atlīdzina</w:t>
      </w:r>
      <w:proofErr w:type="spellEnd"/>
      <w:r w:rsidRPr="00573DC9">
        <w:rPr>
          <w:sz w:val="24"/>
          <w:szCs w:val="24"/>
        </w:rPr>
        <w:t xml:space="preserve"> </w:t>
      </w:r>
      <w:proofErr w:type="spellStart"/>
      <w:r w:rsidRPr="00573DC9">
        <w:rPr>
          <w:sz w:val="24"/>
          <w:szCs w:val="24"/>
        </w:rPr>
        <w:t>otrai</w:t>
      </w:r>
      <w:proofErr w:type="spellEnd"/>
      <w:r w:rsidRPr="00573DC9">
        <w:rPr>
          <w:sz w:val="24"/>
          <w:szCs w:val="24"/>
        </w:rPr>
        <w:t xml:space="preserve"> Pusei </w:t>
      </w:r>
      <w:proofErr w:type="spellStart"/>
      <w:r w:rsidRPr="00573DC9">
        <w:rPr>
          <w:sz w:val="24"/>
          <w:szCs w:val="24"/>
        </w:rPr>
        <w:t>šajā</w:t>
      </w:r>
      <w:proofErr w:type="spellEnd"/>
      <w:r w:rsidRPr="00573DC9">
        <w:rPr>
          <w:sz w:val="24"/>
          <w:szCs w:val="24"/>
        </w:rPr>
        <w:t xml:space="preserve"> </w:t>
      </w:r>
      <w:proofErr w:type="spellStart"/>
      <w:r w:rsidRPr="00573DC9">
        <w:rPr>
          <w:sz w:val="24"/>
          <w:szCs w:val="24"/>
        </w:rPr>
        <w:t>sakarā</w:t>
      </w:r>
      <w:proofErr w:type="spellEnd"/>
      <w:r w:rsidRPr="00573DC9">
        <w:rPr>
          <w:sz w:val="24"/>
          <w:szCs w:val="24"/>
        </w:rPr>
        <w:t xml:space="preserve"> </w:t>
      </w:r>
      <w:proofErr w:type="spellStart"/>
      <w:r w:rsidRPr="00573DC9">
        <w:rPr>
          <w:sz w:val="24"/>
          <w:szCs w:val="24"/>
        </w:rPr>
        <w:t>radušos</w:t>
      </w:r>
      <w:proofErr w:type="spellEnd"/>
      <w:r w:rsidRPr="00573DC9">
        <w:rPr>
          <w:sz w:val="24"/>
          <w:szCs w:val="24"/>
        </w:rPr>
        <w:t xml:space="preserve"> </w:t>
      </w:r>
      <w:proofErr w:type="spellStart"/>
      <w:r w:rsidRPr="00573DC9">
        <w:rPr>
          <w:sz w:val="24"/>
          <w:szCs w:val="24"/>
        </w:rPr>
        <w:t>zaudējumus</w:t>
      </w:r>
      <w:proofErr w:type="spellEnd"/>
      <w:r w:rsidRPr="00573DC9">
        <w:rPr>
          <w:sz w:val="24"/>
          <w:szCs w:val="24"/>
        </w:rPr>
        <w:t>.</w:t>
      </w:r>
    </w:p>
    <w:p w14:paraId="4AD6461C" w14:textId="77777777" w:rsidR="006523BF" w:rsidRPr="00573DC9" w:rsidRDefault="006523BF" w:rsidP="007B37C7">
      <w:pPr>
        <w:numPr>
          <w:ilvl w:val="1"/>
          <w:numId w:val="80"/>
        </w:numPr>
        <w:tabs>
          <w:tab w:val="clear" w:pos="0"/>
          <w:tab w:val="num" w:pos="284"/>
        </w:tabs>
        <w:suppressAutoHyphens/>
        <w:autoSpaceDE w:val="0"/>
        <w:jc w:val="both"/>
        <w:rPr>
          <w:sz w:val="24"/>
          <w:szCs w:val="24"/>
        </w:rPr>
      </w:pPr>
      <w:proofErr w:type="spellStart"/>
      <w:r w:rsidRPr="00573DC9">
        <w:rPr>
          <w:sz w:val="24"/>
          <w:szCs w:val="24"/>
        </w:rPr>
        <w:t>Izpildītājam</w:t>
      </w:r>
      <w:proofErr w:type="spellEnd"/>
      <w:r w:rsidRPr="00573DC9">
        <w:rPr>
          <w:sz w:val="24"/>
          <w:szCs w:val="24"/>
        </w:rPr>
        <w:t xml:space="preserve"> </w:t>
      </w:r>
      <w:r w:rsidRPr="00573DC9">
        <w:rPr>
          <w:b/>
          <w:sz w:val="24"/>
          <w:szCs w:val="24"/>
        </w:rPr>
        <w:t>7 (</w:t>
      </w:r>
      <w:proofErr w:type="spellStart"/>
      <w:r w:rsidRPr="00573DC9">
        <w:rPr>
          <w:b/>
          <w:i/>
          <w:sz w:val="24"/>
          <w:szCs w:val="24"/>
        </w:rPr>
        <w:t>septiņu</w:t>
      </w:r>
      <w:proofErr w:type="spellEnd"/>
      <w:r w:rsidRPr="00573DC9">
        <w:rPr>
          <w:b/>
          <w:sz w:val="24"/>
          <w:szCs w:val="24"/>
        </w:rPr>
        <w:t>)</w:t>
      </w:r>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noslēgšanas</w:t>
      </w:r>
      <w:proofErr w:type="spellEnd"/>
      <w:r w:rsidRPr="00573DC9">
        <w:rPr>
          <w:sz w:val="24"/>
          <w:szCs w:val="24"/>
        </w:rPr>
        <w:t xml:space="preserve"> </w:t>
      </w:r>
      <w:proofErr w:type="spellStart"/>
      <w:r w:rsidRPr="00573DC9">
        <w:rPr>
          <w:sz w:val="24"/>
          <w:szCs w:val="24"/>
        </w:rPr>
        <w:t>jāiesniedz</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atbildīgā</w:t>
      </w:r>
      <w:proofErr w:type="spellEnd"/>
      <w:r w:rsidRPr="00573DC9">
        <w:rPr>
          <w:sz w:val="24"/>
          <w:szCs w:val="24"/>
        </w:rPr>
        <w:t xml:space="preserve"> </w:t>
      </w:r>
      <w:proofErr w:type="spellStart"/>
      <w:r w:rsidRPr="00573DC9">
        <w:rPr>
          <w:sz w:val="24"/>
          <w:szCs w:val="24"/>
        </w:rPr>
        <w:t>autoruzrauga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būvkomersanta</w:t>
      </w:r>
      <w:proofErr w:type="spellEnd"/>
      <w:r w:rsidRPr="00573DC9">
        <w:rPr>
          <w:sz w:val="24"/>
          <w:szCs w:val="24"/>
        </w:rPr>
        <w:t xml:space="preserve">, kas </w:t>
      </w:r>
      <w:proofErr w:type="spellStart"/>
      <w:r w:rsidRPr="00573DC9">
        <w:rPr>
          <w:sz w:val="24"/>
          <w:szCs w:val="24"/>
        </w:rPr>
        <w:t>nodarbina</w:t>
      </w:r>
      <w:proofErr w:type="spellEnd"/>
      <w:r w:rsidRPr="00573DC9">
        <w:rPr>
          <w:sz w:val="24"/>
          <w:szCs w:val="24"/>
        </w:rPr>
        <w:t xml:space="preserve"> </w:t>
      </w:r>
      <w:proofErr w:type="spellStart"/>
      <w:r w:rsidRPr="00573DC9">
        <w:rPr>
          <w:sz w:val="24"/>
          <w:szCs w:val="24"/>
        </w:rPr>
        <w:t>konkrēto</w:t>
      </w:r>
      <w:proofErr w:type="spellEnd"/>
      <w:r w:rsidRPr="00573DC9">
        <w:rPr>
          <w:sz w:val="24"/>
          <w:szCs w:val="24"/>
        </w:rPr>
        <w:t xml:space="preserve"> </w:t>
      </w:r>
      <w:proofErr w:type="spellStart"/>
      <w:r w:rsidRPr="00573DC9">
        <w:rPr>
          <w:sz w:val="24"/>
          <w:szCs w:val="24"/>
        </w:rPr>
        <w:t>būvspeciālistu</w:t>
      </w:r>
      <w:proofErr w:type="spellEnd"/>
      <w:r w:rsidRPr="00573DC9">
        <w:rPr>
          <w:sz w:val="24"/>
          <w:szCs w:val="24"/>
        </w:rPr>
        <w:t xml:space="preserve">  </w:t>
      </w:r>
      <w:proofErr w:type="spellStart"/>
      <w:r w:rsidRPr="00573DC9">
        <w:rPr>
          <w:sz w:val="24"/>
          <w:szCs w:val="24"/>
        </w:rPr>
        <w:t>civiltiesiskās</w:t>
      </w:r>
      <w:proofErr w:type="spellEnd"/>
      <w:r w:rsidRPr="00573DC9">
        <w:rPr>
          <w:sz w:val="24"/>
          <w:szCs w:val="24"/>
        </w:rPr>
        <w:t xml:space="preserve"> </w:t>
      </w:r>
      <w:proofErr w:type="spellStart"/>
      <w:r w:rsidRPr="00573DC9">
        <w:rPr>
          <w:sz w:val="24"/>
          <w:szCs w:val="24"/>
        </w:rPr>
        <w:t>atbildības</w:t>
      </w:r>
      <w:proofErr w:type="spellEnd"/>
      <w:r w:rsidRPr="00573DC9">
        <w:rPr>
          <w:sz w:val="24"/>
          <w:szCs w:val="24"/>
        </w:rPr>
        <w:t xml:space="preserve"> </w:t>
      </w:r>
      <w:proofErr w:type="spellStart"/>
      <w:r w:rsidRPr="00573DC9">
        <w:rPr>
          <w:sz w:val="24"/>
          <w:szCs w:val="24"/>
        </w:rPr>
        <w:t>obligātās</w:t>
      </w:r>
      <w:proofErr w:type="spellEnd"/>
      <w:r w:rsidRPr="00573DC9">
        <w:rPr>
          <w:sz w:val="24"/>
          <w:szCs w:val="24"/>
        </w:rPr>
        <w:t xml:space="preserve">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apliecināta</w:t>
      </w:r>
      <w:proofErr w:type="spellEnd"/>
      <w:r w:rsidRPr="00573DC9">
        <w:rPr>
          <w:sz w:val="24"/>
          <w:szCs w:val="24"/>
        </w:rPr>
        <w:t xml:space="preserve"> </w:t>
      </w:r>
      <w:proofErr w:type="spellStart"/>
      <w:r w:rsidRPr="00573DC9">
        <w:rPr>
          <w:sz w:val="24"/>
          <w:szCs w:val="24"/>
        </w:rPr>
        <w:t>kopija</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w:t>
      </w:r>
      <w:proofErr w:type="spellStart"/>
      <w:r w:rsidRPr="00573DC9">
        <w:rPr>
          <w:sz w:val="24"/>
          <w:szCs w:val="24"/>
        </w:rPr>
        <w:t>Ministru</w:t>
      </w:r>
      <w:proofErr w:type="spellEnd"/>
      <w:r w:rsidRPr="00573DC9">
        <w:rPr>
          <w:sz w:val="24"/>
          <w:szCs w:val="24"/>
        </w:rPr>
        <w:t xml:space="preserve"> </w:t>
      </w:r>
      <w:proofErr w:type="spellStart"/>
      <w:r w:rsidRPr="00573DC9">
        <w:rPr>
          <w:sz w:val="24"/>
          <w:szCs w:val="24"/>
        </w:rPr>
        <w:t>kabineta</w:t>
      </w:r>
      <w:proofErr w:type="spellEnd"/>
      <w:r w:rsidRPr="00573DC9">
        <w:rPr>
          <w:sz w:val="24"/>
          <w:szCs w:val="24"/>
        </w:rPr>
        <w:t xml:space="preserve"> 2014.gada 19.augusta </w:t>
      </w:r>
      <w:proofErr w:type="spellStart"/>
      <w:r w:rsidRPr="00573DC9">
        <w:rPr>
          <w:sz w:val="24"/>
          <w:szCs w:val="24"/>
        </w:rPr>
        <w:t>noteikumiem</w:t>
      </w:r>
      <w:proofErr w:type="spellEnd"/>
      <w:r w:rsidRPr="00573DC9">
        <w:rPr>
          <w:sz w:val="24"/>
          <w:szCs w:val="24"/>
        </w:rPr>
        <w:t xml:space="preserve"> Nr.502 “</w:t>
      </w:r>
      <w:proofErr w:type="spellStart"/>
      <w:r w:rsidRPr="00573DC9">
        <w:rPr>
          <w:sz w:val="24"/>
          <w:szCs w:val="24"/>
        </w:rPr>
        <w:t>Noteikumi</w:t>
      </w:r>
      <w:proofErr w:type="spellEnd"/>
      <w:r w:rsidRPr="00573DC9">
        <w:rPr>
          <w:sz w:val="24"/>
          <w:szCs w:val="24"/>
        </w:rPr>
        <w:t xml:space="preserve"> par </w:t>
      </w:r>
      <w:proofErr w:type="spellStart"/>
      <w:r w:rsidRPr="00573DC9">
        <w:rPr>
          <w:sz w:val="24"/>
          <w:szCs w:val="24"/>
        </w:rPr>
        <w:t>būvspeciālistu</w:t>
      </w:r>
      <w:proofErr w:type="spellEnd"/>
      <w:r w:rsidRPr="00573DC9">
        <w:rPr>
          <w:sz w:val="24"/>
          <w:szCs w:val="24"/>
        </w:rPr>
        <w:t xml:space="preserve">  un </w:t>
      </w:r>
      <w:proofErr w:type="spellStart"/>
      <w:r w:rsidRPr="00573DC9">
        <w:rPr>
          <w:sz w:val="24"/>
          <w:szCs w:val="24"/>
        </w:rPr>
        <w:t>būvdarbu</w:t>
      </w:r>
      <w:proofErr w:type="spellEnd"/>
      <w:r w:rsidRPr="00573DC9">
        <w:rPr>
          <w:sz w:val="24"/>
          <w:szCs w:val="24"/>
        </w:rPr>
        <w:t xml:space="preserve"> </w:t>
      </w:r>
      <w:proofErr w:type="spellStart"/>
      <w:r w:rsidRPr="00573DC9">
        <w:rPr>
          <w:sz w:val="24"/>
          <w:szCs w:val="24"/>
        </w:rPr>
        <w:t>veicēju</w:t>
      </w:r>
      <w:proofErr w:type="spellEnd"/>
      <w:r w:rsidRPr="00573DC9">
        <w:rPr>
          <w:sz w:val="24"/>
          <w:szCs w:val="24"/>
        </w:rPr>
        <w:t xml:space="preserve"> </w:t>
      </w:r>
      <w:proofErr w:type="spellStart"/>
      <w:r w:rsidRPr="00573DC9">
        <w:rPr>
          <w:sz w:val="24"/>
          <w:szCs w:val="24"/>
        </w:rPr>
        <w:t>civiltiesiskās</w:t>
      </w:r>
      <w:proofErr w:type="spellEnd"/>
      <w:r w:rsidRPr="00573DC9">
        <w:rPr>
          <w:sz w:val="24"/>
          <w:szCs w:val="24"/>
        </w:rPr>
        <w:t xml:space="preserve"> </w:t>
      </w:r>
      <w:proofErr w:type="spellStart"/>
      <w:r w:rsidRPr="00573DC9">
        <w:rPr>
          <w:sz w:val="24"/>
          <w:szCs w:val="24"/>
        </w:rPr>
        <w:t>atbildības</w:t>
      </w:r>
      <w:proofErr w:type="spellEnd"/>
      <w:r w:rsidRPr="00573DC9">
        <w:rPr>
          <w:sz w:val="24"/>
          <w:szCs w:val="24"/>
        </w:rPr>
        <w:t xml:space="preserve"> </w:t>
      </w:r>
      <w:proofErr w:type="spellStart"/>
      <w:r w:rsidRPr="00573DC9">
        <w:rPr>
          <w:sz w:val="24"/>
          <w:szCs w:val="24"/>
        </w:rPr>
        <w:t>obligāto</w:t>
      </w:r>
      <w:proofErr w:type="spellEnd"/>
      <w:r w:rsidRPr="00573DC9">
        <w:rPr>
          <w:sz w:val="24"/>
          <w:szCs w:val="24"/>
        </w:rPr>
        <w:t xml:space="preserve"> </w:t>
      </w:r>
      <w:proofErr w:type="spellStart"/>
      <w:r w:rsidRPr="00573DC9">
        <w:rPr>
          <w:sz w:val="24"/>
          <w:szCs w:val="24"/>
        </w:rPr>
        <w:t>apdrošināšanu</w:t>
      </w:r>
      <w:proofErr w:type="spellEnd"/>
      <w:r w:rsidRPr="00573DC9">
        <w:rPr>
          <w:sz w:val="24"/>
          <w:szCs w:val="24"/>
        </w:rPr>
        <w:t xml:space="preserve">” un </w:t>
      </w:r>
      <w:proofErr w:type="spellStart"/>
      <w:r w:rsidRPr="00573DC9">
        <w:rPr>
          <w:sz w:val="24"/>
          <w:szCs w:val="24"/>
        </w:rPr>
        <w:t>maksājuma</w:t>
      </w:r>
      <w:proofErr w:type="spellEnd"/>
      <w:r w:rsidRPr="00573DC9">
        <w:rPr>
          <w:sz w:val="24"/>
          <w:szCs w:val="24"/>
        </w:rPr>
        <w:t xml:space="preserve"> </w:t>
      </w:r>
      <w:proofErr w:type="spellStart"/>
      <w:r w:rsidRPr="00573DC9">
        <w:rPr>
          <w:sz w:val="24"/>
          <w:szCs w:val="24"/>
        </w:rPr>
        <w:t>apliecinoša</w:t>
      </w:r>
      <w:proofErr w:type="spellEnd"/>
      <w:r w:rsidRPr="00573DC9">
        <w:rPr>
          <w:sz w:val="24"/>
          <w:szCs w:val="24"/>
        </w:rPr>
        <w:t xml:space="preserve"> </w:t>
      </w:r>
      <w:proofErr w:type="spellStart"/>
      <w:r w:rsidRPr="00573DC9">
        <w:rPr>
          <w:sz w:val="24"/>
          <w:szCs w:val="24"/>
        </w:rPr>
        <w:t>dokumenta</w:t>
      </w:r>
      <w:proofErr w:type="spellEnd"/>
      <w:r w:rsidRPr="00573DC9">
        <w:rPr>
          <w:sz w:val="24"/>
          <w:szCs w:val="24"/>
        </w:rPr>
        <w:t xml:space="preserve"> </w:t>
      </w:r>
      <w:proofErr w:type="spellStart"/>
      <w:r w:rsidRPr="00573DC9">
        <w:rPr>
          <w:sz w:val="24"/>
          <w:szCs w:val="24"/>
        </w:rPr>
        <w:t>kopiju</w:t>
      </w:r>
      <w:proofErr w:type="spellEnd"/>
      <w:r w:rsidRPr="00573DC9">
        <w:rPr>
          <w:sz w:val="24"/>
          <w:szCs w:val="24"/>
        </w:rPr>
        <w:t xml:space="preserve">. Ja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līgums</w:t>
      </w:r>
      <w:proofErr w:type="spellEnd"/>
      <w:r w:rsidRPr="00573DC9">
        <w:rPr>
          <w:sz w:val="24"/>
          <w:szCs w:val="24"/>
        </w:rPr>
        <w:t xml:space="preserve"> </w:t>
      </w:r>
      <w:proofErr w:type="spellStart"/>
      <w:r w:rsidRPr="00573DC9">
        <w:rPr>
          <w:sz w:val="24"/>
          <w:szCs w:val="24"/>
        </w:rPr>
        <w:t>noslēgts</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noteiktu</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kopā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polisi</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iesniedz</w:t>
      </w:r>
      <w:proofErr w:type="spellEnd"/>
      <w:r w:rsidRPr="00573DC9">
        <w:rPr>
          <w:sz w:val="24"/>
          <w:szCs w:val="24"/>
        </w:rPr>
        <w:t xml:space="preserve">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sabiedrības</w:t>
      </w:r>
      <w:proofErr w:type="spellEnd"/>
      <w:r w:rsidRPr="00573DC9">
        <w:rPr>
          <w:sz w:val="24"/>
          <w:szCs w:val="24"/>
        </w:rPr>
        <w:t xml:space="preserve"> </w:t>
      </w:r>
      <w:proofErr w:type="spellStart"/>
      <w:r w:rsidRPr="00573DC9">
        <w:rPr>
          <w:sz w:val="24"/>
          <w:szCs w:val="24"/>
        </w:rPr>
        <w:t>izziņu</w:t>
      </w:r>
      <w:proofErr w:type="spellEnd"/>
      <w:r w:rsidRPr="00573DC9">
        <w:rPr>
          <w:sz w:val="24"/>
          <w:szCs w:val="24"/>
        </w:rPr>
        <w:t xml:space="preserve"> – </w:t>
      </w:r>
      <w:proofErr w:type="spellStart"/>
      <w:r w:rsidRPr="00573DC9">
        <w:rPr>
          <w:sz w:val="24"/>
          <w:szCs w:val="24"/>
        </w:rPr>
        <w:t>dokumentu</w:t>
      </w:r>
      <w:proofErr w:type="spellEnd"/>
      <w:r w:rsidRPr="00573DC9">
        <w:rPr>
          <w:sz w:val="24"/>
          <w:szCs w:val="24"/>
        </w:rPr>
        <w:t xml:space="preserve">, kas </w:t>
      </w:r>
      <w:proofErr w:type="spellStart"/>
      <w:r w:rsidRPr="00573DC9">
        <w:rPr>
          <w:sz w:val="24"/>
          <w:szCs w:val="24"/>
        </w:rPr>
        <w:t>apliecina</w:t>
      </w:r>
      <w:proofErr w:type="spellEnd"/>
      <w:r w:rsidRPr="00573DC9">
        <w:rPr>
          <w:sz w:val="24"/>
          <w:szCs w:val="24"/>
        </w:rPr>
        <w:t xml:space="preserve"> </w:t>
      </w:r>
      <w:proofErr w:type="spellStart"/>
      <w:r w:rsidRPr="00573DC9">
        <w:rPr>
          <w:sz w:val="24"/>
          <w:szCs w:val="24"/>
        </w:rPr>
        <w:t>apdrošināšanas</w:t>
      </w:r>
      <w:proofErr w:type="spellEnd"/>
      <w:r w:rsidRPr="00573DC9">
        <w:rPr>
          <w:sz w:val="24"/>
          <w:szCs w:val="24"/>
        </w:rPr>
        <w:t xml:space="preserve"> </w:t>
      </w:r>
      <w:proofErr w:type="spellStart"/>
      <w:r w:rsidRPr="00573DC9">
        <w:rPr>
          <w:sz w:val="24"/>
          <w:szCs w:val="24"/>
        </w:rPr>
        <w:t>aizsardzības</w:t>
      </w:r>
      <w:proofErr w:type="spellEnd"/>
      <w:r w:rsidRPr="00573DC9">
        <w:rPr>
          <w:sz w:val="24"/>
          <w:szCs w:val="24"/>
        </w:rPr>
        <w:t xml:space="preserve"> </w:t>
      </w:r>
      <w:proofErr w:type="spellStart"/>
      <w:r w:rsidRPr="00573DC9">
        <w:rPr>
          <w:sz w:val="24"/>
          <w:szCs w:val="24"/>
        </w:rPr>
        <w:t>esību</w:t>
      </w:r>
      <w:proofErr w:type="spellEnd"/>
      <w:r w:rsidRPr="00573DC9">
        <w:rPr>
          <w:sz w:val="24"/>
          <w:szCs w:val="24"/>
        </w:rPr>
        <w:t xml:space="preserve"> </w:t>
      </w:r>
      <w:proofErr w:type="spellStart"/>
      <w:r w:rsidRPr="00573DC9">
        <w:rPr>
          <w:sz w:val="24"/>
          <w:szCs w:val="24"/>
        </w:rPr>
        <w:t>attiecībā</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konkrēto</w:t>
      </w:r>
      <w:proofErr w:type="spellEnd"/>
      <w:r w:rsidRPr="00573DC9">
        <w:rPr>
          <w:sz w:val="24"/>
          <w:szCs w:val="24"/>
        </w:rPr>
        <w:t xml:space="preserve"> </w:t>
      </w:r>
      <w:proofErr w:type="spellStart"/>
      <w:r w:rsidRPr="00573DC9">
        <w:rPr>
          <w:sz w:val="24"/>
          <w:szCs w:val="24"/>
        </w:rPr>
        <w:t>objektu</w:t>
      </w:r>
      <w:proofErr w:type="spellEnd"/>
      <w:r w:rsidRPr="00573DC9">
        <w:rPr>
          <w:sz w:val="24"/>
          <w:szCs w:val="24"/>
        </w:rPr>
        <w:t>.</w:t>
      </w:r>
    </w:p>
    <w:p w14:paraId="194C8208" w14:textId="77777777" w:rsidR="006523BF" w:rsidRPr="00573DC9" w:rsidRDefault="006523BF" w:rsidP="006523BF">
      <w:pPr>
        <w:autoSpaceDE w:val="0"/>
        <w:jc w:val="both"/>
        <w:rPr>
          <w:sz w:val="24"/>
          <w:szCs w:val="24"/>
        </w:rPr>
      </w:pPr>
    </w:p>
    <w:p w14:paraId="272528ED" w14:textId="77777777" w:rsidR="006523BF" w:rsidRPr="00573DC9" w:rsidRDefault="006523BF" w:rsidP="006523BF">
      <w:pPr>
        <w:tabs>
          <w:tab w:val="left" w:pos="0"/>
          <w:tab w:val="left" w:pos="272"/>
          <w:tab w:val="left" w:pos="426"/>
          <w:tab w:val="left" w:pos="520"/>
        </w:tabs>
        <w:autoSpaceDE w:val="0"/>
        <w:ind w:left="360"/>
        <w:jc w:val="center"/>
        <w:rPr>
          <w:b/>
          <w:sz w:val="24"/>
          <w:szCs w:val="24"/>
        </w:rPr>
      </w:pPr>
      <w:r w:rsidRPr="00573DC9">
        <w:rPr>
          <w:b/>
          <w:bCs/>
          <w:sz w:val="24"/>
          <w:szCs w:val="24"/>
        </w:rPr>
        <w:t xml:space="preserve">7. </w:t>
      </w:r>
      <w:proofErr w:type="spellStart"/>
      <w:r w:rsidRPr="00573DC9">
        <w:rPr>
          <w:b/>
          <w:bCs/>
          <w:sz w:val="24"/>
          <w:szCs w:val="24"/>
        </w:rPr>
        <w:t>Autoruzraudzība</w:t>
      </w:r>
      <w:proofErr w:type="spellEnd"/>
    </w:p>
    <w:p w14:paraId="579FD287" w14:textId="77777777" w:rsidR="006523BF" w:rsidRPr="00573DC9" w:rsidRDefault="006523BF" w:rsidP="007B37C7">
      <w:pPr>
        <w:numPr>
          <w:ilvl w:val="1"/>
          <w:numId w:val="81"/>
        </w:numPr>
        <w:tabs>
          <w:tab w:val="left" w:pos="426"/>
        </w:tabs>
        <w:suppressAutoHyphens/>
        <w:autoSpaceDE w:val="0"/>
        <w:ind w:left="0" w:hanging="1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autoruzraudzību</w:t>
      </w:r>
      <w:proofErr w:type="spellEnd"/>
      <w:r w:rsidRPr="00573DC9">
        <w:rPr>
          <w:sz w:val="24"/>
          <w:szCs w:val="24"/>
        </w:rPr>
        <w:t xml:space="preserve"> </w:t>
      </w:r>
      <w:proofErr w:type="spellStart"/>
      <w:r w:rsidRPr="00573DC9">
        <w:rPr>
          <w:sz w:val="24"/>
          <w:szCs w:val="24"/>
        </w:rPr>
        <w:t>veic</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1.1.punktā </w:t>
      </w:r>
      <w:proofErr w:type="spellStart"/>
      <w:r w:rsidRPr="00573DC9">
        <w:rPr>
          <w:sz w:val="24"/>
          <w:szCs w:val="24"/>
        </w:rPr>
        <w:t>minētajā</w:t>
      </w:r>
      <w:proofErr w:type="spellEnd"/>
      <w:r w:rsidRPr="00573DC9">
        <w:rPr>
          <w:sz w:val="24"/>
          <w:szCs w:val="24"/>
        </w:rPr>
        <w:t xml:space="preserve"> </w:t>
      </w:r>
      <w:proofErr w:type="spellStart"/>
      <w:r w:rsidRPr="00573DC9">
        <w:rPr>
          <w:sz w:val="24"/>
          <w:szCs w:val="24"/>
        </w:rPr>
        <w:t>būvobjektā</w:t>
      </w:r>
      <w:proofErr w:type="spellEnd"/>
      <w:r w:rsidRPr="00573DC9">
        <w:rPr>
          <w:sz w:val="24"/>
          <w:szCs w:val="24"/>
        </w:rPr>
        <w:t xml:space="preserve"> </w:t>
      </w:r>
      <w:proofErr w:type="spellStart"/>
      <w:r w:rsidRPr="00573DC9">
        <w:rPr>
          <w:sz w:val="24"/>
          <w:szCs w:val="24"/>
        </w:rPr>
        <w:t>visā</w:t>
      </w:r>
      <w:proofErr w:type="spellEnd"/>
      <w:r w:rsidRPr="00573DC9">
        <w:rPr>
          <w:sz w:val="24"/>
          <w:szCs w:val="24"/>
        </w:rPr>
        <w:t xml:space="preserve"> </w:t>
      </w:r>
      <w:proofErr w:type="spellStart"/>
      <w:r w:rsidRPr="00573DC9">
        <w:rPr>
          <w:sz w:val="24"/>
          <w:szCs w:val="24"/>
        </w:rPr>
        <w:t>būvniecības</w:t>
      </w:r>
      <w:proofErr w:type="spellEnd"/>
      <w:r w:rsidRPr="00573DC9">
        <w:rPr>
          <w:sz w:val="24"/>
          <w:szCs w:val="24"/>
        </w:rPr>
        <w:t xml:space="preserve"> </w:t>
      </w:r>
      <w:proofErr w:type="spellStart"/>
      <w:r w:rsidRPr="00573DC9">
        <w:rPr>
          <w:sz w:val="24"/>
          <w:szCs w:val="24"/>
        </w:rPr>
        <w:t>periodā</w:t>
      </w:r>
      <w:proofErr w:type="spellEnd"/>
      <w:r w:rsidRPr="00573DC9">
        <w:rPr>
          <w:sz w:val="24"/>
          <w:szCs w:val="24"/>
        </w:rPr>
        <w:t xml:space="preserve">, </w:t>
      </w:r>
      <w:proofErr w:type="spellStart"/>
      <w:r w:rsidRPr="00573DC9">
        <w:rPr>
          <w:sz w:val="24"/>
          <w:szCs w:val="24"/>
        </w:rPr>
        <w:t>nodrošinot</w:t>
      </w:r>
      <w:proofErr w:type="spellEnd"/>
      <w:r w:rsidRPr="00573DC9">
        <w:rPr>
          <w:sz w:val="24"/>
          <w:szCs w:val="24"/>
        </w:rPr>
        <w:t xml:space="preserve"> </w:t>
      </w:r>
      <w:proofErr w:type="spellStart"/>
      <w:r w:rsidRPr="00573DC9">
        <w:rPr>
          <w:sz w:val="24"/>
          <w:szCs w:val="24"/>
        </w:rPr>
        <w:t>uzraudzību</w:t>
      </w:r>
      <w:proofErr w:type="spellEnd"/>
      <w:r w:rsidRPr="00573DC9">
        <w:rPr>
          <w:sz w:val="24"/>
          <w:szCs w:val="24"/>
        </w:rPr>
        <w:t xml:space="preserve"> un </w:t>
      </w:r>
      <w:proofErr w:type="spellStart"/>
      <w:r w:rsidRPr="00573DC9">
        <w:rPr>
          <w:sz w:val="24"/>
          <w:szCs w:val="24"/>
        </w:rPr>
        <w:t>kontroli</w:t>
      </w:r>
      <w:proofErr w:type="spellEnd"/>
      <w:r w:rsidRPr="00573DC9">
        <w:rPr>
          <w:sz w:val="24"/>
          <w:szCs w:val="24"/>
        </w:rPr>
        <w:t xml:space="preserve"> par </w:t>
      </w:r>
      <w:proofErr w:type="spellStart"/>
      <w:r w:rsidRPr="00573DC9">
        <w:rPr>
          <w:sz w:val="24"/>
          <w:szCs w:val="24"/>
        </w:rPr>
        <w:t>būvniecības</w:t>
      </w:r>
      <w:proofErr w:type="spellEnd"/>
      <w:r w:rsidRPr="00573DC9">
        <w:rPr>
          <w:sz w:val="24"/>
          <w:szCs w:val="24"/>
        </w:rPr>
        <w:t xml:space="preserve"> </w:t>
      </w:r>
      <w:proofErr w:type="spellStart"/>
      <w:r w:rsidRPr="00573DC9">
        <w:rPr>
          <w:sz w:val="24"/>
          <w:szCs w:val="24"/>
        </w:rPr>
        <w:t>normatīvo</w:t>
      </w:r>
      <w:proofErr w:type="spellEnd"/>
      <w:r w:rsidRPr="00573DC9">
        <w:rPr>
          <w:sz w:val="24"/>
          <w:szCs w:val="24"/>
        </w:rPr>
        <w:t xml:space="preserve"> </w:t>
      </w:r>
      <w:proofErr w:type="spellStart"/>
      <w:r w:rsidRPr="00573DC9">
        <w:rPr>
          <w:sz w:val="24"/>
          <w:szCs w:val="24"/>
        </w:rPr>
        <w:t>aktu</w:t>
      </w:r>
      <w:proofErr w:type="spellEnd"/>
      <w:r w:rsidRPr="00573DC9">
        <w:rPr>
          <w:sz w:val="24"/>
          <w:szCs w:val="24"/>
        </w:rPr>
        <w:t xml:space="preserve"> </w:t>
      </w:r>
      <w:proofErr w:type="spellStart"/>
      <w:r w:rsidRPr="00573DC9">
        <w:rPr>
          <w:sz w:val="24"/>
          <w:szCs w:val="24"/>
        </w:rPr>
        <w:t>ievērošanu</w:t>
      </w:r>
      <w:proofErr w:type="spellEnd"/>
      <w:r w:rsidRPr="00573DC9">
        <w:rPr>
          <w:sz w:val="24"/>
          <w:szCs w:val="24"/>
        </w:rPr>
        <w:t xml:space="preserve"> un </w:t>
      </w:r>
      <w:proofErr w:type="spellStart"/>
      <w:r w:rsidRPr="00573DC9">
        <w:rPr>
          <w:sz w:val="24"/>
          <w:szCs w:val="24"/>
        </w:rPr>
        <w:t>atbilstību</w:t>
      </w:r>
      <w:proofErr w:type="spellEnd"/>
      <w:r w:rsidRPr="00573DC9">
        <w:rPr>
          <w:sz w:val="24"/>
          <w:szCs w:val="24"/>
        </w:rPr>
        <w:t xml:space="preserve"> </w:t>
      </w:r>
      <w:proofErr w:type="spellStart"/>
      <w:r w:rsidRPr="00573DC9">
        <w:rPr>
          <w:sz w:val="24"/>
          <w:szCs w:val="24"/>
        </w:rPr>
        <w:t>būvniecības</w:t>
      </w:r>
      <w:proofErr w:type="spellEnd"/>
      <w:r w:rsidRPr="00573DC9">
        <w:rPr>
          <w:sz w:val="24"/>
          <w:szCs w:val="24"/>
        </w:rPr>
        <w:t xml:space="preserve"> </w:t>
      </w:r>
      <w:proofErr w:type="spellStart"/>
      <w:r w:rsidRPr="00573DC9">
        <w:rPr>
          <w:sz w:val="24"/>
          <w:szCs w:val="24"/>
        </w:rPr>
        <w:t>ieceres</w:t>
      </w:r>
      <w:proofErr w:type="spellEnd"/>
      <w:r w:rsidRPr="00573DC9">
        <w:rPr>
          <w:sz w:val="24"/>
          <w:szCs w:val="24"/>
        </w:rPr>
        <w:t xml:space="preserve"> </w:t>
      </w:r>
      <w:proofErr w:type="spellStart"/>
      <w:r w:rsidRPr="00573DC9">
        <w:rPr>
          <w:sz w:val="24"/>
          <w:szCs w:val="24"/>
        </w:rPr>
        <w:t>dokumentācijai</w:t>
      </w:r>
      <w:proofErr w:type="spellEnd"/>
      <w:r w:rsidRPr="00573DC9">
        <w:rPr>
          <w:sz w:val="24"/>
          <w:szCs w:val="24"/>
        </w:rPr>
        <w:t xml:space="preserve"> (</w:t>
      </w:r>
      <w:proofErr w:type="spellStart"/>
      <w:r w:rsidRPr="00573DC9">
        <w:rPr>
          <w:sz w:val="24"/>
          <w:szCs w:val="24"/>
        </w:rPr>
        <w:t>turpmāk</w:t>
      </w:r>
      <w:proofErr w:type="spellEnd"/>
      <w:r w:rsidRPr="00573DC9">
        <w:rPr>
          <w:sz w:val="24"/>
          <w:szCs w:val="24"/>
        </w:rPr>
        <w:t xml:space="preserve"> – </w:t>
      </w:r>
      <w:proofErr w:type="spellStart"/>
      <w:r w:rsidRPr="00573DC9">
        <w:rPr>
          <w:sz w:val="24"/>
          <w:szCs w:val="24"/>
        </w:rPr>
        <w:t>Dokumentācija</w:t>
      </w:r>
      <w:proofErr w:type="spellEnd"/>
      <w:r w:rsidRPr="00573DC9">
        <w:rPr>
          <w:sz w:val="24"/>
          <w:szCs w:val="24"/>
        </w:rPr>
        <w:t>).</w:t>
      </w:r>
    </w:p>
    <w:p w14:paraId="295C7B5B" w14:textId="77777777" w:rsidR="006523BF" w:rsidRPr="00573DC9" w:rsidRDefault="006523BF" w:rsidP="007B37C7">
      <w:pPr>
        <w:pStyle w:val="Paraststmeklis"/>
        <w:numPr>
          <w:ilvl w:val="1"/>
          <w:numId w:val="81"/>
        </w:numPr>
        <w:tabs>
          <w:tab w:val="left" w:pos="426"/>
        </w:tabs>
        <w:suppressAutoHyphens/>
        <w:spacing w:before="0" w:beforeAutospacing="0" w:after="0" w:afterAutospacing="0"/>
        <w:ind w:left="0" w:hanging="10"/>
        <w:jc w:val="both"/>
      </w:pPr>
      <w:r w:rsidRPr="00573DC9">
        <w:t xml:space="preserve">Pēc Līguma noslēgšanas, Izpildītājam </w:t>
      </w:r>
      <w:r w:rsidRPr="00573DC9">
        <w:rPr>
          <w:b/>
        </w:rPr>
        <w:t>7 (</w:t>
      </w:r>
      <w:r w:rsidRPr="00573DC9">
        <w:rPr>
          <w:b/>
          <w:i/>
        </w:rPr>
        <w:t>septiņu</w:t>
      </w:r>
      <w:r w:rsidRPr="00573DC9">
        <w:rPr>
          <w:b/>
        </w:rPr>
        <w:t>)</w:t>
      </w:r>
      <w:r w:rsidRPr="00573DC9">
        <w:t xml:space="preserve"> dienu laikā ir jāiesniedz Pasūtītājam rīkojuma par </w:t>
      </w:r>
      <w:proofErr w:type="spellStart"/>
      <w:r w:rsidRPr="00573DC9">
        <w:t>autoruzraugu</w:t>
      </w:r>
      <w:proofErr w:type="spellEnd"/>
      <w:r w:rsidRPr="00573DC9">
        <w:t xml:space="preserve"> apliecināta kopija.</w:t>
      </w:r>
    </w:p>
    <w:p w14:paraId="5BF524A1" w14:textId="77777777" w:rsidR="006523BF" w:rsidRPr="00573DC9" w:rsidRDefault="006523BF" w:rsidP="007B37C7">
      <w:pPr>
        <w:pStyle w:val="Paraststmeklis"/>
        <w:numPr>
          <w:ilvl w:val="1"/>
          <w:numId w:val="81"/>
        </w:numPr>
        <w:tabs>
          <w:tab w:val="left" w:pos="426"/>
        </w:tabs>
        <w:suppressAutoHyphens/>
        <w:spacing w:before="0" w:beforeAutospacing="0" w:after="0" w:afterAutospacing="0"/>
        <w:ind w:left="0" w:hanging="10"/>
        <w:jc w:val="both"/>
      </w:pPr>
      <w:r w:rsidRPr="00573DC9">
        <w:t>Veicot autoruzraudzību, Izpildītājs izmanto savu darbaspēku un tehniskos līdzekļus.</w:t>
      </w:r>
    </w:p>
    <w:p w14:paraId="668B14C5" w14:textId="09940067" w:rsidR="006523BF" w:rsidRPr="00573DC9" w:rsidRDefault="006523BF" w:rsidP="007B37C7">
      <w:pPr>
        <w:pStyle w:val="Paraststmeklis"/>
        <w:numPr>
          <w:ilvl w:val="1"/>
          <w:numId w:val="81"/>
        </w:numPr>
        <w:tabs>
          <w:tab w:val="left" w:pos="142"/>
          <w:tab w:val="left" w:pos="426"/>
          <w:tab w:val="left" w:pos="709"/>
        </w:tabs>
        <w:suppressAutoHyphens/>
        <w:spacing w:before="0" w:beforeAutospacing="0" w:after="0" w:afterAutospacing="0"/>
        <w:ind w:left="0" w:hanging="10"/>
        <w:jc w:val="both"/>
      </w:pPr>
      <w:r w:rsidRPr="00573DC9">
        <w:t xml:space="preserve">Izpildītājam būvobjektā jāatrodas ne retāk kā 1 </w:t>
      </w:r>
      <w:r w:rsidRPr="00573DC9">
        <w:rPr>
          <w:i/>
        </w:rPr>
        <w:t xml:space="preserve">(vienu) </w:t>
      </w:r>
      <w:r w:rsidRPr="00573DC9">
        <w:t xml:space="preserve">reizi </w:t>
      </w:r>
      <w:r w:rsidR="00B4062F">
        <w:t xml:space="preserve">2 (divās) </w:t>
      </w:r>
      <w:r w:rsidRPr="00573DC9">
        <w:t>nedēļā</w:t>
      </w:r>
      <w:r w:rsidR="00B4062F">
        <w:t>s</w:t>
      </w:r>
      <w:r w:rsidRPr="00573DC9">
        <w:t xml:space="preserve">  apsekojot būvobjektu. </w:t>
      </w:r>
    </w:p>
    <w:p w14:paraId="00A8B312" w14:textId="77777777" w:rsidR="006523BF" w:rsidRPr="00573DC9" w:rsidRDefault="006523BF" w:rsidP="007B37C7">
      <w:pPr>
        <w:pStyle w:val="Paraststmeklis"/>
        <w:numPr>
          <w:ilvl w:val="1"/>
          <w:numId w:val="81"/>
        </w:numPr>
        <w:tabs>
          <w:tab w:val="left" w:pos="426"/>
        </w:tabs>
        <w:suppressAutoHyphens/>
        <w:spacing w:before="0" w:beforeAutospacing="0" w:after="0" w:afterAutospacing="0"/>
        <w:ind w:left="0" w:hanging="10"/>
        <w:jc w:val="both"/>
      </w:pPr>
      <w:r w:rsidRPr="00573DC9">
        <w:t>Izpildītājam jāievēro normatīvie akti autoruzraudzības pakalpojumu sniegšanā, kā arī jāievēro Pasūtītāja norādījumi, ciktāl tas nav pretrunā ar normatīvajiem aktiem vai Līgumu.</w:t>
      </w:r>
    </w:p>
    <w:p w14:paraId="62EA636C" w14:textId="77777777" w:rsidR="006523BF" w:rsidRPr="00573DC9" w:rsidRDefault="006523BF" w:rsidP="007B37C7">
      <w:pPr>
        <w:pStyle w:val="Paraststmeklis"/>
        <w:numPr>
          <w:ilvl w:val="1"/>
          <w:numId w:val="81"/>
        </w:numPr>
        <w:tabs>
          <w:tab w:val="left" w:pos="426"/>
        </w:tabs>
        <w:suppressAutoHyphens/>
        <w:spacing w:before="0" w:beforeAutospacing="0" w:after="0" w:afterAutospacing="0"/>
        <w:ind w:left="0" w:hanging="10"/>
        <w:jc w:val="both"/>
      </w:pPr>
      <w:r w:rsidRPr="00573DC9">
        <w:t>Izpildītājam jāinformē Pasūtītājs par visiem apstākļiem, kas var neparedzēti vai negatīvi ietekmēt objekta sekmīgu būvniecību vai ekspluatāciju.</w:t>
      </w:r>
    </w:p>
    <w:p w14:paraId="54F514AE" w14:textId="77777777" w:rsidR="006523BF" w:rsidRPr="00573DC9" w:rsidRDefault="006523BF" w:rsidP="007B37C7">
      <w:pPr>
        <w:pStyle w:val="Paraststmeklis"/>
        <w:numPr>
          <w:ilvl w:val="1"/>
          <w:numId w:val="81"/>
        </w:numPr>
        <w:tabs>
          <w:tab w:val="left" w:pos="426"/>
        </w:tabs>
        <w:suppressAutoHyphens/>
        <w:spacing w:before="0" w:beforeAutospacing="0" w:after="0" w:afterAutospacing="0"/>
        <w:ind w:left="0" w:hanging="10"/>
        <w:jc w:val="both"/>
      </w:pPr>
      <w:r w:rsidRPr="00573DC9">
        <w:t xml:space="preserve">Izpildītājam jāpiedalās ar būvobjekta būvniecību saistītajās sanāksmēs, ievērojot Pasūtītāja noteikto sanāksmju formu, biežumu un sasaukšanas kārtību. Izpildītājs saskaņo un paraksta sanāksmju protokolus. </w:t>
      </w:r>
    </w:p>
    <w:p w14:paraId="59273279" w14:textId="44E41138" w:rsidR="006523BF" w:rsidRPr="00573DC9" w:rsidRDefault="006523BF" w:rsidP="007B37C7">
      <w:pPr>
        <w:pStyle w:val="Paraststmeklis"/>
        <w:numPr>
          <w:ilvl w:val="1"/>
          <w:numId w:val="81"/>
        </w:numPr>
        <w:tabs>
          <w:tab w:val="left" w:pos="426"/>
        </w:tabs>
        <w:suppressAutoHyphens/>
        <w:spacing w:before="0" w:beforeAutospacing="0" w:after="0" w:afterAutospacing="0"/>
        <w:ind w:left="0" w:hanging="10"/>
        <w:jc w:val="both"/>
      </w:pPr>
      <w:r w:rsidRPr="00573DC9">
        <w:t>Izpildītājam jāierodas būvobjektā 2</w:t>
      </w:r>
      <w:r w:rsidR="00B4062F">
        <w:t>4</w:t>
      </w:r>
      <w:r w:rsidRPr="00573DC9">
        <w:t xml:space="preserve"> (</w:t>
      </w:r>
      <w:r w:rsidRPr="00573DC9">
        <w:rPr>
          <w:i/>
        </w:rPr>
        <w:t>div</w:t>
      </w:r>
      <w:r w:rsidR="00B4062F">
        <w:rPr>
          <w:i/>
        </w:rPr>
        <w:t>desmit četru</w:t>
      </w:r>
      <w:r w:rsidRPr="00573DC9">
        <w:t xml:space="preserve">) stundu laikā pēc Pasūtītāja, Atbildīgā būvdarbu vadītāja vai Būvuzrauga pieprasījuma arī ārpus sapulcēm. </w:t>
      </w:r>
    </w:p>
    <w:p w14:paraId="4FC82EF0"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 xml:space="preserve">Izpildītājam ir pienākums būvdarbu gaitā savlaicīgi pārbaudīt būvobjekta būvē lietoto konstrukciju, tehnoloģisko un citu iekārtu, būvizstrādājumu un materiālu atbilstību Dokumentācijai. </w:t>
      </w:r>
    </w:p>
    <w:p w14:paraId="4DBD8501"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Izpildītājam nekavējoties rakstiski jāinformē Pasūtītājs, ja būvdarbi tiek veikti nekvalitatīvi, vai ja tiek konstatētas patvaļīgas atkāpes no Dokumentācijas, vai, ja netiek ievērotas Latvijas būvnormatīvu, spēkā esošo standartu vai darba aizsardzības normatīvo aktu prasības. Šādā gadījumā Izpildītājs, informē Pasūtītāju, iesniedz būvuzņēmējam rakstisku pieprasījumu pārtraukt būvdarbus līdz konstatēto trūkumu novēršanai un rīkojas atbilstoši Ministru kabineta 2014.gada 19.augusta noteikumiem Nr.500 “Vispārīgie būvnoteikumi”.</w:t>
      </w:r>
    </w:p>
    <w:p w14:paraId="7AA44CB4"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Izpildītājam jāpārstāv un jāaizstāv Pasūtītāja intereses attiecībās ar objekta būvdarbu izpildes dalībniekiem. Izpildītājs bez iepriekšējas rakstiskas Pasūtītāja piekrišanas nedrīkst pieņemt lēmumus, kuri ir saistīti ar:</w:t>
      </w:r>
    </w:p>
    <w:p w14:paraId="0C1F9153" w14:textId="77777777" w:rsidR="006523BF" w:rsidRPr="00573DC9" w:rsidRDefault="006523BF" w:rsidP="007B37C7">
      <w:pPr>
        <w:pStyle w:val="Paraststmeklis"/>
        <w:numPr>
          <w:ilvl w:val="2"/>
          <w:numId w:val="81"/>
        </w:numPr>
        <w:tabs>
          <w:tab w:val="left" w:pos="567"/>
          <w:tab w:val="num" w:pos="1134"/>
        </w:tabs>
        <w:suppressAutoHyphens/>
        <w:spacing w:before="0" w:beforeAutospacing="0" w:after="0" w:afterAutospacing="0"/>
        <w:ind w:left="993" w:hanging="567"/>
        <w:jc w:val="both"/>
      </w:pPr>
      <w:r w:rsidRPr="00573DC9">
        <w:t xml:space="preserve">noteikto būvdarbu apjomu palielināšanu vai samazināšanu, </w:t>
      </w:r>
    </w:p>
    <w:p w14:paraId="3216E16A" w14:textId="3BC1E76C" w:rsidR="006523BF" w:rsidRPr="00573DC9" w:rsidRDefault="006523BF" w:rsidP="007B37C7">
      <w:pPr>
        <w:pStyle w:val="Paraststmeklis"/>
        <w:numPr>
          <w:ilvl w:val="2"/>
          <w:numId w:val="81"/>
        </w:numPr>
        <w:tabs>
          <w:tab w:val="left" w:pos="567"/>
          <w:tab w:val="num" w:pos="1134"/>
        </w:tabs>
        <w:suppressAutoHyphens/>
        <w:spacing w:before="0" w:beforeAutospacing="0" w:after="0" w:afterAutospacing="0"/>
        <w:ind w:left="993" w:hanging="567"/>
        <w:jc w:val="both"/>
      </w:pPr>
      <w:r w:rsidRPr="00573DC9">
        <w:t xml:space="preserve">Dokumentācijā norādīto būvmateriālu nomaiņu pret </w:t>
      </w:r>
      <w:r w:rsidR="000E2978">
        <w:t>ekvivalentiem</w:t>
      </w:r>
      <w:r w:rsidRPr="00573DC9">
        <w:t xml:space="preserve">, </w:t>
      </w:r>
    </w:p>
    <w:p w14:paraId="32D26531" w14:textId="77777777" w:rsidR="006523BF" w:rsidRPr="00573DC9" w:rsidRDefault="006523BF" w:rsidP="007B37C7">
      <w:pPr>
        <w:pStyle w:val="Paraststmeklis"/>
        <w:numPr>
          <w:ilvl w:val="2"/>
          <w:numId w:val="81"/>
        </w:numPr>
        <w:tabs>
          <w:tab w:val="left" w:pos="567"/>
          <w:tab w:val="num" w:pos="1134"/>
        </w:tabs>
        <w:suppressAutoHyphens/>
        <w:spacing w:before="0" w:beforeAutospacing="0" w:after="0" w:afterAutospacing="0"/>
        <w:ind w:left="993" w:hanging="567"/>
        <w:jc w:val="both"/>
      </w:pPr>
      <w:r w:rsidRPr="00573DC9">
        <w:t>Dokumentācijā paredzēto risinājumu maiņu.</w:t>
      </w:r>
    </w:p>
    <w:p w14:paraId="4C80DFCB"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Izpildītājam ir pienākums pārbaudīt, vai ir atbilstoša būvdarbu izpildes dokumentācija.</w:t>
      </w:r>
    </w:p>
    <w:p w14:paraId="0716442B"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 xml:space="preserve">Izpildītājam jāsniedz Pasūtītāja pārstāvim nepieciešamās konsultācijas vai palīdzība darbu veikšanas projekta, </w:t>
      </w:r>
      <w:proofErr w:type="spellStart"/>
      <w:r w:rsidRPr="00573DC9">
        <w:t>izpildzīmējumu</w:t>
      </w:r>
      <w:proofErr w:type="spellEnd"/>
      <w:r w:rsidRPr="00573DC9">
        <w:t xml:space="preserve"> un citas tehniskās dokumentācijas apstiprināšanas vai saskaņošanas laikā, kā arī iespējamo Dokumentācijas grozījumu un labojumu gadījumā.</w:t>
      </w:r>
    </w:p>
    <w:p w14:paraId="7C41DBCA"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Izpildītājam savlaicīgi un bez atsevišķas atlīdzības jānovērš visi atklātie trūkumi un kļūdas Dokumentācijā. Termiņus nosaka Pusēm vienojoties, ja nav iespējams vienoties, tad termiņu nosaka Pasūtītāja pārstāvis, ņemot vērā objektīvi iespējamo termiņu.</w:t>
      </w:r>
    </w:p>
    <w:p w14:paraId="0599E11A"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Izpildītājam ir pienākums visas atkāpes no Dokumentācijas fiksēt būvdarbu žurnālā.</w:t>
      </w:r>
    </w:p>
    <w:p w14:paraId="7B5D5AB7"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Izpildītājam jāparaksta segto darbu akti un cita dokumentācija atbilstoši normatīvajiem aktiem.</w:t>
      </w:r>
    </w:p>
    <w:p w14:paraId="476E0821"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Izpildītājam ir pienākums piedalīties komisijas darbā, pieņemot būvi ekspluatācijā.</w:t>
      </w:r>
    </w:p>
    <w:p w14:paraId="633AB852"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Gadījumā, ja būvuzņēmējam nepieciešami papildu rasējumi, Izpildītājs tos izsniedz bez papildu samaksas digitālā formātā un izdrukas formā 2 (</w:t>
      </w:r>
      <w:r w:rsidRPr="00573DC9">
        <w:rPr>
          <w:i/>
        </w:rPr>
        <w:t>divos</w:t>
      </w:r>
      <w:r w:rsidRPr="00573DC9">
        <w:t>) eksemplāros.</w:t>
      </w:r>
    </w:p>
    <w:p w14:paraId="5EBE15ED" w14:textId="77777777" w:rsidR="006523BF" w:rsidRPr="00573DC9" w:rsidRDefault="006523BF" w:rsidP="007B37C7">
      <w:pPr>
        <w:pStyle w:val="Paraststmeklis"/>
        <w:numPr>
          <w:ilvl w:val="1"/>
          <w:numId w:val="81"/>
        </w:numPr>
        <w:tabs>
          <w:tab w:val="left" w:pos="567"/>
        </w:tabs>
        <w:suppressAutoHyphens/>
        <w:spacing w:before="0" w:beforeAutospacing="0" w:after="0" w:afterAutospacing="0"/>
        <w:ind w:left="0" w:hanging="10"/>
        <w:jc w:val="both"/>
      </w:pPr>
      <w:r w:rsidRPr="00573DC9">
        <w:t xml:space="preserve">Pēc Pasūtītāja pārstāvja rakstiska pieprasījuma Izpildītājam ir pienākums iesniegt atskaites par iepriekšējā periodā paveikto un turpmākajos periodos plānotajiem darbiem. Savā pieprasījumā Pasūtītāja pārstāvis norāda atskaišu periodu, saturu un iesniegšanas termiņu, kas nav īsāks par </w:t>
      </w:r>
      <w:r w:rsidRPr="00573DC9">
        <w:rPr>
          <w:i/>
        </w:rPr>
        <w:t>3 (trīs)</w:t>
      </w:r>
      <w:r w:rsidRPr="00573DC9">
        <w:t xml:space="preserve"> darba dienām.</w:t>
      </w:r>
    </w:p>
    <w:p w14:paraId="3D5C13C4" w14:textId="77777777" w:rsidR="006523BF" w:rsidRPr="00573DC9" w:rsidRDefault="006523BF" w:rsidP="006523BF">
      <w:pPr>
        <w:tabs>
          <w:tab w:val="left" w:pos="500"/>
        </w:tabs>
        <w:autoSpaceDE w:val="0"/>
        <w:ind w:left="9"/>
        <w:jc w:val="both"/>
        <w:rPr>
          <w:sz w:val="24"/>
          <w:szCs w:val="24"/>
        </w:rPr>
      </w:pPr>
    </w:p>
    <w:p w14:paraId="106F2AE9" w14:textId="77777777" w:rsidR="006523BF" w:rsidRPr="00573DC9" w:rsidRDefault="006523BF" w:rsidP="006523BF">
      <w:pPr>
        <w:tabs>
          <w:tab w:val="left" w:pos="291"/>
        </w:tabs>
        <w:autoSpaceDE w:val="0"/>
        <w:ind w:left="360"/>
        <w:jc w:val="center"/>
        <w:rPr>
          <w:b/>
          <w:bCs/>
          <w:sz w:val="24"/>
          <w:szCs w:val="24"/>
        </w:rPr>
      </w:pPr>
      <w:r w:rsidRPr="00573DC9">
        <w:rPr>
          <w:b/>
          <w:bCs/>
          <w:sz w:val="24"/>
          <w:szCs w:val="24"/>
        </w:rPr>
        <w:t xml:space="preserve">8. </w:t>
      </w:r>
      <w:proofErr w:type="spellStart"/>
      <w:r w:rsidRPr="00573DC9">
        <w:rPr>
          <w:b/>
          <w:bCs/>
          <w:sz w:val="24"/>
          <w:szCs w:val="24"/>
        </w:rPr>
        <w:t>Pušu</w:t>
      </w:r>
      <w:proofErr w:type="spellEnd"/>
      <w:r w:rsidRPr="00573DC9">
        <w:rPr>
          <w:b/>
          <w:bCs/>
          <w:sz w:val="24"/>
          <w:szCs w:val="24"/>
        </w:rPr>
        <w:t xml:space="preserve"> </w:t>
      </w:r>
      <w:proofErr w:type="spellStart"/>
      <w:r w:rsidRPr="00573DC9">
        <w:rPr>
          <w:b/>
          <w:bCs/>
          <w:sz w:val="24"/>
          <w:szCs w:val="24"/>
        </w:rPr>
        <w:t>atbildība</w:t>
      </w:r>
      <w:proofErr w:type="spellEnd"/>
    </w:p>
    <w:p w14:paraId="13CDE4EB" w14:textId="77777777" w:rsidR="006523BF" w:rsidRPr="00573DC9" w:rsidRDefault="006523BF" w:rsidP="007B37C7">
      <w:pPr>
        <w:numPr>
          <w:ilvl w:val="1"/>
          <w:numId w:val="82"/>
        </w:numPr>
        <w:tabs>
          <w:tab w:val="left" w:pos="340"/>
          <w:tab w:val="left" w:pos="540"/>
          <w:tab w:val="left" w:pos="720"/>
        </w:tabs>
        <w:suppressAutoHyphens/>
        <w:autoSpaceDE w:val="0"/>
        <w:ind w:left="0" w:hanging="10"/>
        <w:jc w:val="both"/>
        <w:rPr>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maksā</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līgumsodu</w:t>
      </w:r>
      <w:proofErr w:type="spellEnd"/>
      <w:r w:rsidRPr="00573DC9">
        <w:rPr>
          <w:sz w:val="24"/>
          <w:szCs w:val="24"/>
        </w:rPr>
        <w:t xml:space="preserve">, ja </w:t>
      </w:r>
      <w:proofErr w:type="spellStart"/>
      <w:r w:rsidRPr="00573DC9">
        <w:rPr>
          <w:sz w:val="24"/>
          <w:szCs w:val="24"/>
        </w:rPr>
        <w:t>maksājumi</w:t>
      </w:r>
      <w:proofErr w:type="spellEnd"/>
      <w:r w:rsidRPr="00573DC9">
        <w:rPr>
          <w:sz w:val="24"/>
          <w:szCs w:val="24"/>
        </w:rPr>
        <w:t xml:space="preserve"> par </w:t>
      </w:r>
      <w:proofErr w:type="spellStart"/>
      <w:r w:rsidRPr="00573DC9">
        <w:rPr>
          <w:sz w:val="24"/>
          <w:szCs w:val="24"/>
        </w:rPr>
        <w:t>autoruzraudzību</w:t>
      </w:r>
      <w:proofErr w:type="spellEnd"/>
      <w:r w:rsidRPr="00573DC9">
        <w:rPr>
          <w:sz w:val="24"/>
          <w:szCs w:val="24"/>
        </w:rPr>
        <w:t xml:space="preserve"> </w:t>
      </w:r>
      <w:proofErr w:type="spellStart"/>
      <w:r w:rsidRPr="00573DC9">
        <w:rPr>
          <w:sz w:val="24"/>
          <w:szCs w:val="24"/>
        </w:rPr>
        <w:t>netiek</w:t>
      </w:r>
      <w:proofErr w:type="spellEnd"/>
      <w:r w:rsidRPr="00573DC9">
        <w:rPr>
          <w:sz w:val="24"/>
          <w:szCs w:val="24"/>
        </w:rPr>
        <w:t xml:space="preserve"> </w:t>
      </w:r>
      <w:proofErr w:type="spellStart"/>
      <w:r w:rsidRPr="00573DC9">
        <w:rPr>
          <w:sz w:val="24"/>
          <w:szCs w:val="24"/>
        </w:rPr>
        <w:t>veikti</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5.2.punkta </w:t>
      </w:r>
      <w:proofErr w:type="spellStart"/>
      <w:r w:rsidRPr="00573DC9">
        <w:rPr>
          <w:sz w:val="24"/>
          <w:szCs w:val="24"/>
        </w:rPr>
        <w:t>apakšpunktos</w:t>
      </w:r>
      <w:proofErr w:type="spellEnd"/>
      <w:r w:rsidRPr="00573DC9">
        <w:rPr>
          <w:sz w:val="24"/>
          <w:szCs w:val="24"/>
        </w:rPr>
        <w:t xml:space="preserve"> </w:t>
      </w:r>
      <w:proofErr w:type="spellStart"/>
      <w:r w:rsidRPr="00573DC9">
        <w:rPr>
          <w:sz w:val="24"/>
          <w:szCs w:val="24"/>
        </w:rPr>
        <w:t>noteiktajā</w:t>
      </w:r>
      <w:proofErr w:type="spellEnd"/>
      <w:r w:rsidRPr="00573DC9">
        <w:rPr>
          <w:sz w:val="24"/>
          <w:szCs w:val="24"/>
        </w:rPr>
        <w:t xml:space="preserve"> </w:t>
      </w:r>
      <w:proofErr w:type="spellStart"/>
      <w:r w:rsidRPr="00573DC9">
        <w:rPr>
          <w:sz w:val="24"/>
          <w:szCs w:val="24"/>
        </w:rPr>
        <w:t>termiņā</w:t>
      </w:r>
      <w:proofErr w:type="spellEnd"/>
      <w:r w:rsidRPr="00573DC9">
        <w:rPr>
          <w:i/>
          <w:sz w:val="24"/>
          <w:szCs w:val="24"/>
        </w:rPr>
        <w:t>, 0,1% (</w:t>
      </w:r>
      <w:proofErr w:type="spellStart"/>
      <w:r w:rsidRPr="00573DC9">
        <w:rPr>
          <w:i/>
          <w:sz w:val="24"/>
          <w:szCs w:val="24"/>
        </w:rPr>
        <w:t>nulle</w:t>
      </w:r>
      <w:proofErr w:type="spellEnd"/>
      <w:r w:rsidRPr="00573DC9">
        <w:rPr>
          <w:i/>
          <w:sz w:val="24"/>
          <w:szCs w:val="24"/>
        </w:rPr>
        <w:t xml:space="preserve"> </w:t>
      </w:r>
      <w:proofErr w:type="spellStart"/>
      <w:r w:rsidRPr="00573DC9">
        <w:rPr>
          <w:i/>
          <w:sz w:val="24"/>
          <w:szCs w:val="24"/>
        </w:rPr>
        <w:t>komats</w:t>
      </w:r>
      <w:proofErr w:type="spellEnd"/>
      <w:r w:rsidRPr="00573DC9">
        <w:rPr>
          <w:i/>
          <w:sz w:val="24"/>
          <w:szCs w:val="24"/>
        </w:rPr>
        <w:t xml:space="preserve"> </w:t>
      </w:r>
      <w:proofErr w:type="spellStart"/>
      <w:r w:rsidRPr="00573DC9">
        <w:rPr>
          <w:i/>
          <w:sz w:val="24"/>
          <w:szCs w:val="24"/>
        </w:rPr>
        <w:t>viena</w:t>
      </w:r>
      <w:proofErr w:type="spellEnd"/>
      <w:r w:rsidRPr="00573DC9">
        <w:rPr>
          <w:i/>
          <w:sz w:val="24"/>
          <w:szCs w:val="24"/>
        </w:rPr>
        <w:t xml:space="preserve"> </w:t>
      </w:r>
      <w:proofErr w:type="spellStart"/>
      <w:r w:rsidRPr="00573DC9">
        <w:rPr>
          <w:i/>
          <w:sz w:val="24"/>
          <w:szCs w:val="24"/>
        </w:rPr>
        <w:t>procenta</w:t>
      </w:r>
      <w:proofErr w:type="spellEnd"/>
      <w:r w:rsidRPr="00573DC9">
        <w:rPr>
          <w:i/>
          <w:sz w:val="24"/>
          <w:szCs w:val="24"/>
        </w:rPr>
        <w:t>)</w:t>
      </w:r>
      <w:r w:rsidRPr="00573DC9">
        <w:rPr>
          <w:sz w:val="24"/>
          <w:szCs w:val="24"/>
        </w:rPr>
        <w:t xml:space="preserve"> </w:t>
      </w:r>
      <w:proofErr w:type="spellStart"/>
      <w:r w:rsidRPr="00573DC9">
        <w:rPr>
          <w:sz w:val="24"/>
          <w:szCs w:val="24"/>
        </w:rPr>
        <w:t>apmērā</w:t>
      </w:r>
      <w:proofErr w:type="spellEnd"/>
      <w:r w:rsidRPr="00573DC9">
        <w:rPr>
          <w:sz w:val="24"/>
          <w:szCs w:val="24"/>
        </w:rPr>
        <w:t xml:space="preserve"> no </w:t>
      </w:r>
      <w:proofErr w:type="spellStart"/>
      <w:r w:rsidRPr="00573DC9">
        <w:rPr>
          <w:sz w:val="24"/>
          <w:szCs w:val="24"/>
        </w:rPr>
        <w:t>neapmaksātās</w:t>
      </w:r>
      <w:proofErr w:type="spellEnd"/>
      <w:r w:rsidRPr="00573DC9">
        <w:rPr>
          <w:sz w:val="24"/>
          <w:szCs w:val="24"/>
        </w:rPr>
        <w:t xml:space="preserve"> </w:t>
      </w:r>
      <w:proofErr w:type="spellStart"/>
      <w:r w:rsidRPr="00573DC9">
        <w:rPr>
          <w:sz w:val="24"/>
          <w:szCs w:val="24"/>
        </w:rPr>
        <w:t>Līgumcenas</w:t>
      </w:r>
      <w:proofErr w:type="spellEnd"/>
      <w:r w:rsidRPr="00573DC9">
        <w:rPr>
          <w:sz w:val="24"/>
          <w:szCs w:val="24"/>
        </w:rPr>
        <w:t xml:space="preserve"> par </w:t>
      </w:r>
      <w:proofErr w:type="spellStart"/>
      <w:r w:rsidRPr="00573DC9">
        <w:rPr>
          <w:sz w:val="24"/>
          <w:szCs w:val="24"/>
        </w:rPr>
        <w:t>katru</w:t>
      </w:r>
      <w:proofErr w:type="spellEnd"/>
      <w:r w:rsidRPr="00573DC9">
        <w:rPr>
          <w:sz w:val="24"/>
          <w:szCs w:val="24"/>
        </w:rPr>
        <w:t xml:space="preserve"> </w:t>
      </w:r>
      <w:proofErr w:type="spellStart"/>
      <w:r w:rsidRPr="00573DC9">
        <w:rPr>
          <w:sz w:val="24"/>
          <w:szCs w:val="24"/>
        </w:rPr>
        <w:t>nokavēto</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bet </w:t>
      </w:r>
      <w:proofErr w:type="spellStart"/>
      <w:r w:rsidRPr="00573DC9">
        <w:rPr>
          <w:sz w:val="24"/>
          <w:szCs w:val="24"/>
        </w:rPr>
        <w:t>kopsummā</w:t>
      </w:r>
      <w:proofErr w:type="spellEnd"/>
      <w:r w:rsidRPr="00573DC9">
        <w:rPr>
          <w:sz w:val="24"/>
          <w:szCs w:val="24"/>
        </w:rPr>
        <w:t xml:space="preserve"> ne </w:t>
      </w:r>
      <w:proofErr w:type="spellStart"/>
      <w:r w:rsidRPr="00573DC9">
        <w:rPr>
          <w:sz w:val="24"/>
          <w:szCs w:val="24"/>
        </w:rPr>
        <w:t>vairāk</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r w:rsidRPr="00573DC9">
        <w:rPr>
          <w:i/>
          <w:sz w:val="24"/>
          <w:szCs w:val="24"/>
        </w:rPr>
        <w:t>10% (</w:t>
      </w:r>
      <w:proofErr w:type="spellStart"/>
      <w:r w:rsidRPr="00573DC9">
        <w:rPr>
          <w:i/>
          <w:sz w:val="24"/>
          <w:szCs w:val="24"/>
        </w:rPr>
        <w:t>desmit</w:t>
      </w:r>
      <w:proofErr w:type="spellEnd"/>
      <w:r w:rsidRPr="00573DC9">
        <w:rPr>
          <w:i/>
          <w:sz w:val="24"/>
          <w:szCs w:val="24"/>
        </w:rPr>
        <w:t xml:space="preserve"> </w:t>
      </w:r>
      <w:proofErr w:type="spellStart"/>
      <w:r w:rsidRPr="00573DC9">
        <w:rPr>
          <w:i/>
          <w:sz w:val="24"/>
          <w:szCs w:val="24"/>
        </w:rPr>
        <w:t>procenti</w:t>
      </w:r>
      <w:proofErr w:type="spellEnd"/>
      <w:r w:rsidRPr="00573DC9">
        <w:rPr>
          <w:i/>
          <w:sz w:val="24"/>
          <w:szCs w:val="24"/>
        </w:rPr>
        <w:t>)</w:t>
      </w:r>
      <w:r w:rsidRPr="00573DC9">
        <w:rPr>
          <w:sz w:val="24"/>
          <w:szCs w:val="24"/>
        </w:rPr>
        <w:t xml:space="preserve"> no </w:t>
      </w:r>
      <w:proofErr w:type="spellStart"/>
      <w:r w:rsidRPr="00573DC9">
        <w:rPr>
          <w:sz w:val="24"/>
          <w:szCs w:val="24"/>
        </w:rPr>
        <w:t>neapmaksātās</w:t>
      </w:r>
      <w:proofErr w:type="spellEnd"/>
      <w:r w:rsidRPr="00573DC9">
        <w:rPr>
          <w:sz w:val="24"/>
          <w:szCs w:val="24"/>
        </w:rPr>
        <w:t xml:space="preserve"> </w:t>
      </w:r>
      <w:proofErr w:type="spellStart"/>
      <w:r w:rsidRPr="00573DC9">
        <w:rPr>
          <w:sz w:val="24"/>
          <w:szCs w:val="24"/>
        </w:rPr>
        <w:t>Līgumcenas</w:t>
      </w:r>
      <w:proofErr w:type="spellEnd"/>
      <w:r w:rsidRPr="00573DC9">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iesniegto</w:t>
      </w:r>
      <w:proofErr w:type="spellEnd"/>
      <w:r w:rsidRPr="00573DC9">
        <w:rPr>
          <w:sz w:val="24"/>
          <w:szCs w:val="24"/>
        </w:rPr>
        <w:t xml:space="preserve"> </w:t>
      </w:r>
      <w:proofErr w:type="spellStart"/>
      <w:r w:rsidRPr="00573DC9">
        <w:rPr>
          <w:sz w:val="24"/>
          <w:szCs w:val="24"/>
        </w:rPr>
        <w:t>rēķinu</w:t>
      </w:r>
      <w:proofErr w:type="spellEnd"/>
      <w:r w:rsidRPr="00573DC9">
        <w:rPr>
          <w:sz w:val="24"/>
          <w:szCs w:val="24"/>
        </w:rPr>
        <w:t>.</w:t>
      </w:r>
    </w:p>
    <w:p w14:paraId="5CD3CEA8" w14:textId="77777777" w:rsidR="006523BF" w:rsidRPr="00573DC9" w:rsidRDefault="006523BF" w:rsidP="007B37C7">
      <w:pPr>
        <w:numPr>
          <w:ilvl w:val="1"/>
          <w:numId w:val="82"/>
        </w:numPr>
        <w:tabs>
          <w:tab w:val="left" w:pos="340"/>
          <w:tab w:val="left" w:pos="540"/>
          <w:tab w:val="left" w:pos="720"/>
        </w:tabs>
        <w:suppressAutoHyphens/>
        <w:autoSpaceDE w:val="0"/>
        <w:ind w:left="0" w:hanging="10"/>
        <w:jc w:val="both"/>
        <w:rPr>
          <w:sz w:val="24"/>
          <w:szCs w:val="24"/>
        </w:rPr>
      </w:pPr>
      <w:r w:rsidRPr="00573DC9">
        <w:rPr>
          <w:sz w:val="24"/>
          <w:szCs w:val="24"/>
        </w:rPr>
        <w:t xml:space="preserve">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nokavējis</w:t>
      </w:r>
      <w:proofErr w:type="spellEnd"/>
      <w:r w:rsidRPr="00573DC9">
        <w:rPr>
          <w:sz w:val="24"/>
          <w:szCs w:val="24"/>
        </w:rPr>
        <w:t xml:space="preserve"> 6.3. </w:t>
      </w:r>
      <w:proofErr w:type="spellStart"/>
      <w:r w:rsidRPr="00573DC9">
        <w:rPr>
          <w:sz w:val="24"/>
          <w:szCs w:val="24"/>
        </w:rPr>
        <w:t>punktā</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7.2.punktā </w:t>
      </w:r>
      <w:proofErr w:type="spellStart"/>
      <w:r w:rsidRPr="00573DC9">
        <w:rPr>
          <w:sz w:val="24"/>
          <w:szCs w:val="24"/>
        </w:rPr>
        <w:t>noteikto</w:t>
      </w:r>
      <w:proofErr w:type="spellEnd"/>
      <w:r w:rsidRPr="00573DC9">
        <w:rPr>
          <w:sz w:val="24"/>
          <w:szCs w:val="24"/>
        </w:rPr>
        <w:t xml:space="preserve"> </w:t>
      </w:r>
      <w:proofErr w:type="spellStart"/>
      <w:r w:rsidRPr="00573DC9">
        <w:rPr>
          <w:sz w:val="24"/>
          <w:szCs w:val="24"/>
        </w:rPr>
        <w:t>termiņu</w:t>
      </w:r>
      <w:proofErr w:type="spellEnd"/>
      <w:r w:rsidRPr="00573DC9">
        <w:rPr>
          <w:sz w:val="24"/>
          <w:szCs w:val="24"/>
        </w:rPr>
        <w:t xml:space="preserve">,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maksā</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līgumsodu</w:t>
      </w:r>
      <w:proofErr w:type="spellEnd"/>
      <w:r w:rsidRPr="00573DC9">
        <w:rPr>
          <w:sz w:val="24"/>
          <w:szCs w:val="24"/>
        </w:rPr>
        <w:t xml:space="preserve"> </w:t>
      </w:r>
      <w:r w:rsidRPr="00573DC9">
        <w:rPr>
          <w:i/>
          <w:sz w:val="24"/>
          <w:szCs w:val="24"/>
        </w:rPr>
        <w:t>50,00 EUR (</w:t>
      </w:r>
      <w:proofErr w:type="spellStart"/>
      <w:r w:rsidRPr="00573DC9">
        <w:rPr>
          <w:i/>
          <w:sz w:val="24"/>
          <w:szCs w:val="24"/>
        </w:rPr>
        <w:t>piecdesmit</w:t>
      </w:r>
      <w:proofErr w:type="spellEnd"/>
      <w:r w:rsidRPr="00573DC9">
        <w:rPr>
          <w:i/>
          <w:sz w:val="24"/>
          <w:szCs w:val="24"/>
        </w:rPr>
        <w:t xml:space="preserve"> euro un 00 </w:t>
      </w:r>
      <w:proofErr w:type="spellStart"/>
      <w:r w:rsidRPr="00573DC9">
        <w:rPr>
          <w:i/>
          <w:sz w:val="24"/>
          <w:szCs w:val="24"/>
        </w:rPr>
        <w:t>centi</w:t>
      </w:r>
      <w:proofErr w:type="spellEnd"/>
      <w:r w:rsidRPr="00573DC9">
        <w:rPr>
          <w:i/>
          <w:sz w:val="24"/>
          <w:szCs w:val="24"/>
        </w:rPr>
        <w:t>)</w:t>
      </w:r>
      <w:r w:rsidRPr="00573DC9">
        <w:rPr>
          <w:sz w:val="24"/>
          <w:szCs w:val="24"/>
        </w:rPr>
        <w:t xml:space="preserve"> </w:t>
      </w:r>
      <w:proofErr w:type="spellStart"/>
      <w:r w:rsidRPr="00573DC9">
        <w:rPr>
          <w:sz w:val="24"/>
          <w:szCs w:val="24"/>
        </w:rPr>
        <w:t>apmērā</w:t>
      </w:r>
      <w:proofErr w:type="spellEnd"/>
      <w:r w:rsidRPr="00573DC9">
        <w:rPr>
          <w:sz w:val="24"/>
          <w:szCs w:val="24"/>
        </w:rPr>
        <w:t xml:space="preserve"> par </w:t>
      </w:r>
      <w:proofErr w:type="spellStart"/>
      <w:r w:rsidRPr="00573DC9">
        <w:rPr>
          <w:sz w:val="24"/>
          <w:szCs w:val="24"/>
        </w:rPr>
        <w:t>katru</w:t>
      </w:r>
      <w:proofErr w:type="spellEnd"/>
      <w:r w:rsidRPr="00573DC9">
        <w:rPr>
          <w:sz w:val="24"/>
          <w:szCs w:val="24"/>
        </w:rPr>
        <w:t xml:space="preserve"> </w:t>
      </w:r>
      <w:proofErr w:type="spellStart"/>
      <w:r w:rsidRPr="00573DC9">
        <w:rPr>
          <w:sz w:val="24"/>
          <w:szCs w:val="24"/>
        </w:rPr>
        <w:t>nokavēto</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bet </w:t>
      </w:r>
      <w:proofErr w:type="spellStart"/>
      <w:r w:rsidRPr="00573DC9">
        <w:rPr>
          <w:sz w:val="24"/>
          <w:szCs w:val="24"/>
        </w:rPr>
        <w:t>kopsummā</w:t>
      </w:r>
      <w:proofErr w:type="spellEnd"/>
      <w:r w:rsidRPr="00573DC9">
        <w:rPr>
          <w:sz w:val="24"/>
          <w:szCs w:val="24"/>
        </w:rPr>
        <w:t xml:space="preserve"> ne </w:t>
      </w:r>
      <w:proofErr w:type="spellStart"/>
      <w:r w:rsidRPr="00573DC9">
        <w:rPr>
          <w:sz w:val="24"/>
          <w:szCs w:val="24"/>
        </w:rPr>
        <w:t>vairāk</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r w:rsidRPr="00573DC9">
        <w:rPr>
          <w:i/>
          <w:sz w:val="24"/>
          <w:szCs w:val="24"/>
        </w:rPr>
        <w:t>10% (</w:t>
      </w:r>
      <w:proofErr w:type="spellStart"/>
      <w:r w:rsidRPr="00573DC9">
        <w:rPr>
          <w:i/>
          <w:sz w:val="24"/>
          <w:szCs w:val="24"/>
        </w:rPr>
        <w:t>desmit</w:t>
      </w:r>
      <w:proofErr w:type="spellEnd"/>
      <w:r w:rsidRPr="00573DC9">
        <w:rPr>
          <w:i/>
          <w:sz w:val="24"/>
          <w:szCs w:val="24"/>
        </w:rPr>
        <w:t xml:space="preserve"> </w:t>
      </w:r>
      <w:proofErr w:type="spellStart"/>
      <w:r w:rsidRPr="00573DC9">
        <w:rPr>
          <w:i/>
          <w:sz w:val="24"/>
          <w:szCs w:val="24"/>
        </w:rPr>
        <w:t>procenti</w:t>
      </w:r>
      <w:proofErr w:type="spellEnd"/>
      <w:r w:rsidRPr="00573DC9">
        <w:rPr>
          <w:i/>
          <w:sz w:val="24"/>
          <w:szCs w:val="24"/>
        </w:rPr>
        <w:t>)</w:t>
      </w:r>
      <w:r w:rsidRPr="00573DC9">
        <w:rPr>
          <w:sz w:val="24"/>
          <w:szCs w:val="24"/>
        </w:rPr>
        <w:t xml:space="preserve"> no </w:t>
      </w:r>
      <w:proofErr w:type="spellStart"/>
      <w:r w:rsidRPr="00573DC9">
        <w:rPr>
          <w:sz w:val="24"/>
          <w:szCs w:val="24"/>
        </w:rPr>
        <w:t>Līgumcenas</w:t>
      </w:r>
      <w:proofErr w:type="spellEnd"/>
      <w:r w:rsidRPr="00573DC9">
        <w:rPr>
          <w:sz w:val="24"/>
          <w:szCs w:val="24"/>
        </w:rPr>
        <w:t xml:space="preserve">. </w:t>
      </w:r>
      <w:proofErr w:type="spellStart"/>
      <w:r w:rsidRPr="00573DC9">
        <w:rPr>
          <w:sz w:val="24"/>
          <w:szCs w:val="24"/>
        </w:rPr>
        <w:t>Turpmākie</w:t>
      </w:r>
      <w:proofErr w:type="spellEnd"/>
      <w:r w:rsidRPr="00573DC9">
        <w:rPr>
          <w:sz w:val="24"/>
          <w:szCs w:val="24"/>
        </w:rPr>
        <w:t xml:space="preserve"> </w:t>
      </w:r>
      <w:proofErr w:type="spellStart"/>
      <w:r w:rsidRPr="00573DC9">
        <w:rPr>
          <w:sz w:val="24"/>
          <w:szCs w:val="24"/>
        </w:rPr>
        <w:t>norēķini</w:t>
      </w:r>
      <w:proofErr w:type="spellEnd"/>
      <w:r w:rsidRPr="00573DC9">
        <w:rPr>
          <w:sz w:val="24"/>
          <w:szCs w:val="24"/>
        </w:rPr>
        <w:t xml:space="preserve"> </w:t>
      </w:r>
      <w:proofErr w:type="spellStart"/>
      <w:r w:rsidRPr="00573DC9">
        <w:rPr>
          <w:sz w:val="24"/>
          <w:szCs w:val="24"/>
        </w:rPr>
        <w:t>starp</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un </w:t>
      </w:r>
      <w:proofErr w:type="spellStart"/>
      <w:r w:rsidRPr="00573DC9">
        <w:rPr>
          <w:sz w:val="24"/>
          <w:szCs w:val="24"/>
        </w:rPr>
        <w:t>Pasūtītāju</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veikti</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līgumsoda</w:t>
      </w:r>
      <w:proofErr w:type="spellEnd"/>
      <w:r w:rsidRPr="00573DC9">
        <w:rPr>
          <w:sz w:val="24"/>
          <w:szCs w:val="24"/>
        </w:rPr>
        <w:t xml:space="preserve"> </w:t>
      </w:r>
      <w:proofErr w:type="spellStart"/>
      <w:r w:rsidRPr="00573DC9">
        <w:rPr>
          <w:sz w:val="24"/>
          <w:szCs w:val="24"/>
        </w:rPr>
        <w:t>nomaksas</w:t>
      </w:r>
      <w:proofErr w:type="spellEnd"/>
      <w:r w:rsidRPr="00573DC9">
        <w:rPr>
          <w:sz w:val="24"/>
          <w:szCs w:val="24"/>
        </w:rPr>
        <w:t>.</w:t>
      </w:r>
    </w:p>
    <w:p w14:paraId="44ABE137" w14:textId="77777777" w:rsidR="006523BF" w:rsidRPr="00573DC9" w:rsidRDefault="006523BF" w:rsidP="007B37C7">
      <w:pPr>
        <w:numPr>
          <w:ilvl w:val="1"/>
          <w:numId w:val="82"/>
        </w:numPr>
        <w:tabs>
          <w:tab w:val="left" w:pos="340"/>
          <w:tab w:val="left" w:pos="540"/>
          <w:tab w:val="left" w:pos="720"/>
        </w:tabs>
        <w:suppressAutoHyphens/>
        <w:autoSpaceDE w:val="0"/>
        <w:ind w:left="0" w:hanging="10"/>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maksā</w:t>
      </w:r>
      <w:proofErr w:type="spellEnd"/>
      <w:r w:rsidRPr="00573DC9">
        <w:rPr>
          <w:sz w:val="24"/>
          <w:szCs w:val="24"/>
        </w:rPr>
        <w:t xml:space="preserve"> </w:t>
      </w:r>
      <w:proofErr w:type="spellStart"/>
      <w:r w:rsidRPr="00573DC9">
        <w:rPr>
          <w:sz w:val="24"/>
          <w:szCs w:val="24"/>
        </w:rPr>
        <w:t>līgumsodu</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r w:rsidRPr="00573DC9">
        <w:rPr>
          <w:i/>
          <w:sz w:val="24"/>
          <w:szCs w:val="24"/>
        </w:rPr>
        <w:t>100,00 EUR (</w:t>
      </w:r>
      <w:proofErr w:type="spellStart"/>
      <w:r w:rsidRPr="00573DC9">
        <w:rPr>
          <w:i/>
          <w:sz w:val="24"/>
          <w:szCs w:val="24"/>
        </w:rPr>
        <w:t>viens</w:t>
      </w:r>
      <w:proofErr w:type="spellEnd"/>
      <w:r w:rsidRPr="00573DC9">
        <w:rPr>
          <w:i/>
          <w:sz w:val="24"/>
          <w:szCs w:val="24"/>
        </w:rPr>
        <w:t xml:space="preserve"> </w:t>
      </w:r>
      <w:proofErr w:type="spellStart"/>
      <w:r w:rsidRPr="00573DC9">
        <w:rPr>
          <w:i/>
          <w:sz w:val="24"/>
          <w:szCs w:val="24"/>
        </w:rPr>
        <w:t>simts</w:t>
      </w:r>
      <w:proofErr w:type="spellEnd"/>
      <w:r w:rsidRPr="00573DC9">
        <w:rPr>
          <w:i/>
          <w:sz w:val="24"/>
          <w:szCs w:val="24"/>
        </w:rPr>
        <w:t xml:space="preserve"> euro)</w:t>
      </w:r>
      <w:r w:rsidRPr="00573DC9">
        <w:rPr>
          <w:sz w:val="24"/>
          <w:szCs w:val="24"/>
        </w:rPr>
        <w:t xml:space="preserve"> </w:t>
      </w:r>
      <w:proofErr w:type="spellStart"/>
      <w:r w:rsidRPr="00573DC9">
        <w:rPr>
          <w:sz w:val="24"/>
          <w:szCs w:val="24"/>
        </w:rPr>
        <w:t>apmērā</w:t>
      </w:r>
      <w:proofErr w:type="spellEnd"/>
      <w:r w:rsidRPr="00573DC9">
        <w:rPr>
          <w:sz w:val="24"/>
          <w:szCs w:val="24"/>
        </w:rPr>
        <w:t xml:space="preserve">, </w:t>
      </w:r>
      <w:proofErr w:type="spellStart"/>
      <w:r w:rsidRPr="00573DC9">
        <w:rPr>
          <w:sz w:val="24"/>
          <w:szCs w:val="24"/>
        </w:rPr>
        <w:t>saskaņā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iesniegto</w:t>
      </w:r>
      <w:proofErr w:type="spellEnd"/>
      <w:r w:rsidRPr="00573DC9">
        <w:rPr>
          <w:sz w:val="24"/>
          <w:szCs w:val="24"/>
        </w:rPr>
        <w:t xml:space="preserve"> </w:t>
      </w:r>
      <w:proofErr w:type="spellStart"/>
      <w:r w:rsidRPr="00573DC9">
        <w:rPr>
          <w:sz w:val="24"/>
          <w:szCs w:val="24"/>
        </w:rPr>
        <w:t>rēķinu</w:t>
      </w:r>
      <w:proofErr w:type="spellEnd"/>
      <w:r w:rsidRPr="00573DC9">
        <w:rPr>
          <w:sz w:val="24"/>
          <w:szCs w:val="24"/>
        </w:rPr>
        <w:t xml:space="preserve">, par </w:t>
      </w:r>
      <w:proofErr w:type="spellStart"/>
      <w:r w:rsidRPr="00573DC9">
        <w:rPr>
          <w:sz w:val="24"/>
          <w:szCs w:val="24"/>
        </w:rPr>
        <w:t>katru</w:t>
      </w:r>
      <w:proofErr w:type="spellEnd"/>
      <w:r w:rsidRPr="00573DC9">
        <w:rPr>
          <w:sz w:val="24"/>
          <w:szCs w:val="24"/>
        </w:rPr>
        <w:t xml:space="preserve"> </w:t>
      </w:r>
      <w:proofErr w:type="spellStart"/>
      <w:r w:rsidRPr="00573DC9">
        <w:rPr>
          <w:sz w:val="24"/>
          <w:szCs w:val="24"/>
        </w:rPr>
        <w:t>reizi</w:t>
      </w:r>
      <w:proofErr w:type="spellEnd"/>
      <w:r w:rsidRPr="00573DC9">
        <w:rPr>
          <w:sz w:val="24"/>
          <w:szCs w:val="24"/>
        </w:rPr>
        <w:t xml:space="preserve">, </w:t>
      </w:r>
      <w:proofErr w:type="spellStart"/>
      <w:r w:rsidRPr="00573DC9">
        <w:rPr>
          <w:sz w:val="24"/>
          <w:szCs w:val="24"/>
        </w:rPr>
        <w:t>kad</w:t>
      </w:r>
      <w:proofErr w:type="spellEnd"/>
      <w:r w:rsidRPr="00573DC9">
        <w:rPr>
          <w:sz w:val="24"/>
          <w:szCs w:val="24"/>
        </w:rPr>
        <w:t xml:space="preserve"> nav </w:t>
      </w:r>
      <w:proofErr w:type="spellStart"/>
      <w:r w:rsidRPr="00573DC9">
        <w:rPr>
          <w:sz w:val="24"/>
          <w:szCs w:val="24"/>
        </w:rPr>
        <w:t>ievērojis</w:t>
      </w:r>
      <w:proofErr w:type="spellEnd"/>
      <w:r w:rsidRPr="00573DC9">
        <w:rPr>
          <w:sz w:val="24"/>
          <w:szCs w:val="24"/>
        </w:rPr>
        <w:t xml:space="preserve"> 7.4.punkta </w:t>
      </w:r>
      <w:proofErr w:type="spellStart"/>
      <w:r w:rsidRPr="00573DC9">
        <w:rPr>
          <w:sz w:val="24"/>
          <w:szCs w:val="24"/>
        </w:rPr>
        <w:t>noteikumus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nav </w:t>
      </w:r>
      <w:proofErr w:type="spellStart"/>
      <w:r w:rsidRPr="00573DC9">
        <w:rPr>
          <w:sz w:val="24"/>
          <w:szCs w:val="24"/>
        </w:rPr>
        <w:t>ieradies</w:t>
      </w:r>
      <w:proofErr w:type="spellEnd"/>
      <w:r w:rsidRPr="00573DC9">
        <w:rPr>
          <w:sz w:val="24"/>
          <w:szCs w:val="24"/>
        </w:rPr>
        <w:t xml:space="preserve"> </w:t>
      </w:r>
      <w:proofErr w:type="spellStart"/>
      <w:r w:rsidRPr="00573DC9">
        <w:rPr>
          <w:sz w:val="24"/>
          <w:szCs w:val="24"/>
        </w:rPr>
        <w:t>būvobjektā</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sapulci</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norādītājā</w:t>
      </w:r>
      <w:proofErr w:type="spellEnd"/>
      <w:r w:rsidRPr="00573DC9">
        <w:rPr>
          <w:sz w:val="24"/>
          <w:szCs w:val="24"/>
        </w:rPr>
        <w:t xml:space="preserve"> </w:t>
      </w:r>
      <w:proofErr w:type="spellStart"/>
      <w:r w:rsidRPr="00573DC9">
        <w:rPr>
          <w:sz w:val="24"/>
          <w:szCs w:val="24"/>
        </w:rPr>
        <w:t>laikā</w:t>
      </w:r>
      <w:proofErr w:type="spellEnd"/>
      <w:r w:rsidRPr="00573DC9">
        <w:rPr>
          <w:sz w:val="24"/>
          <w:szCs w:val="24"/>
        </w:rPr>
        <w:t xml:space="preserve"> </w:t>
      </w:r>
      <w:proofErr w:type="spellStart"/>
      <w:r w:rsidRPr="00573DC9">
        <w:rPr>
          <w:sz w:val="24"/>
          <w:szCs w:val="24"/>
        </w:rPr>
        <w:t>atbilstoši</w:t>
      </w:r>
      <w:proofErr w:type="spellEnd"/>
      <w:r w:rsidRPr="00573DC9">
        <w:rPr>
          <w:sz w:val="24"/>
          <w:szCs w:val="24"/>
        </w:rPr>
        <w:t xml:space="preserve"> 7.7. un 7.8 </w:t>
      </w:r>
      <w:proofErr w:type="spellStart"/>
      <w:r w:rsidRPr="00573DC9">
        <w:rPr>
          <w:sz w:val="24"/>
          <w:szCs w:val="24"/>
        </w:rPr>
        <w:t>punktā</w:t>
      </w:r>
      <w:proofErr w:type="spellEnd"/>
      <w:r w:rsidRPr="00573DC9">
        <w:rPr>
          <w:sz w:val="24"/>
          <w:szCs w:val="24"/>
        </w:rPr>
        <w:t xml:space="preserve"> </w:t>
      </w:r>
      <w:proofErr w:type="spellStart"/>
      <w:r w:rsidRPr="00573DC9">
        <w:rPr>
          <w:sz w:val="24"/>
          <w:szCs w:val="24"/>
        </w:rPr>
        <w:t>noteiktajam</w:t>
      </w:r>
      <w:proofErr w:type="spellEnd"/>
      <w:r w:rsidRPr="00573DC9">
        <w:rPr>
          <w:sz w:val="24"/>
          <w:szCs w:val="24"/>
        </w:rPr>
        <w:t xml:space="preserve">. </w:t>
      </w:r>
      <w:proofErr w:type="spellStart"/>
      <w:r w:rsidRPr="00573DC9">
        <w:rPr>
          <w:sz w:val="24"/>
          <w:szCs w:val="24"/>
        </w:rPr>
        <w:t>Turpmākie</w:t>
      </w:r>
      <w:proofErr w:type="spellEnd"/>
      <w:r w:rsidRPr="00573DC9">
        <w:rPr>
          <w:sz w:val="24"/>
          <w:szCs w:val="24"/>
        </w:rPr>
        <w:t xml:space="preserve"> </w:t>
      </w:r>
      <w:proofErr w:type="spellStart"/>
      <w:r w:rsidRPr="00573DC9">
        <w:rPr>
          <w:sz w:val="24"/>
          <w:szCs w:val="24"/>
        </w:rPr>
        <w:t>norēķini</w:t>
      </w:r>
      <w:proofErr w:type="spellEnd"/>
      <w:r w:rsidRPr="00573DC9">
        <w:rPr>
          <w:sz w:val="24"/>
          <w:szCs w:val="24"/>
        </w:rPr>
        <w:t xml:space="preserve"> </w:t>
      </w:r>
      <w:proofErr w:type="spellStart"/>
      <w:r w:rsidRPr="00573DC9">
        <w:rPr>
          <w:sz w:val="24"/>
          <w:szCs w:val="24"/>
        </w:rPr>
        <w:t>starp</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un </w:t>
      </w:r>
      <w:proofErr w:type="spellStart"/>
      <w:r w:rsidRPr="00573DC9">
        <w:rPr>
          <w:sz w:val="24"/>
          <w:szCs w:val="24"/>
        </w:rPr>
        <w:t>Pasūtītāju</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veikti</w:t>
      </w:r>
      <w:proofErr w:type="spellEnd"/>
      <w:r w:rsidRPr="00573DC9">
        <w:rPr>
          <w:sz w:val="24"/>
          <w:szCs w:val="24"/>
        </w:rPr>
        <w:t xml:space="preserve"> </w:t>
      </w:r>
      <w:proofErr w:type="spellStart"/>
      <w:r w:rsidRPr="00573DC9">
        <w:rPr>
          <w:sz w:val="24"/>
          <w:szCs w:val="24"/>
        </w:rPr>
        <w:t>pēc</w:t>
      </w:r>
      <w:proofErr w:type="spellEnd"/>
      <w:r w:rsidRPr="00573DC9">
        <w:rPr>
          <w:sz w:val="24"/>
          <w:szCs w:val="24"/>
        </w:rPr>
        <w:t xml:space="preserve"> </w:t>
      </w:r>
      <w:proofErr w:type="spellStart"/>
      <w:r w:rsidRPr="00573DC9">
        <w:rPr>
          <w:sz w:val="24"/>
          <w:szCs w:val="24"/>
        </w:rPr>
        <w:t>līgumsoda</w:t>
      </w:r>
      <w:proofErr w:type="spellEnd"/>
      <w:r w:rsidRPr="00573DC9">
        <w:rPr>
          <w:sz w:val="24"/>
          <w:szCs w:val="24"/>
        </w:rPr>
        <w:t xml:space="preserve"> </w:t>
      </w:r>
      <w:proofErr w:type="spellStart"/>
      <w:r w:rsidRPr="00573DC9">
        <w:rPr>
          <w:sz w:val="24"/>
          <w:szCs w:val="24"/>
        </w:rPr>
        <w:t>nomaksas</w:t>
      </w:r>
      <w:proofErr w:type="spellEnd"/>
      <w:r w:rsidRPr="00573DC9">
        <w:rPr>
          <w:sz w:val="24"/>
          <w:szCs w:val="24"/>
        </w:rPr>
        <w:t>.</w:t>
      </w:r>
    </w:p>
    <w:p w14:paraId="10EBE130" w14:textId="77777777" w:rsidR="006523BF" w:rsidRPr="00573DC9" w:rsidRDefault="006523BF" w:rsidP="007B37C7">
      <w:pPr>
        <w:numPr>
          <w:ilvl w:val="1"/>
          <w:numId w:val="82"/>
        </w:numPr>
        <w:tabs>
          <w:tab w:val="left" w:pos="426"/>
        </w:tabs>
        <w:suppressAutoHyphens/>
        <w:autoSpaceDE w:val="0"/>
        <w:ind w:left="0" w:firstLine="0"/>
        <w:jc w:val="both"/>
        <w:rPr>
          <w:sz w:val="24"/>
          <w:szCs w:val="24"/>
        </w:rPr>
      </w:pPr>
      <w:r w:rsidRPr="00573DC9">
        <w:rPr>
          <w:sz w:val="24"/>
          <w:szCs w:val="24"/>
        </w:rPr>
        <w:t xml:space="preserve">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neveic</w:t>
      </w:r>
      <w:proofErr w:type="spellEnd"/>
      <w:r w:rsidRPr="00573DC9">
        <w:rPr>
          <w:sz w:val="24"/>
          <w:szCs w:val="24"/>
        </w:rPr>
        <w:t xml:space="preserve"> </w:t>
      </w:r>
      <w:proofErr w:type="spellStart"/>
      <w:r w:rsidRPr="00573DC9">
        <w:rPr>
          <w:sz w:val="24"/>
          <w:szCs w:val="24"/>
        </w:rPr>
        <w:t>līgumsoda</w:t>
      </w:r>
      <w:proofErr w:type="spellEnd"/>
      <w:r w:rsidRPr="00573DC9">
        <w:rPr>
          <w:sz w:val="24"/>
          <w:szCs w:val="24"/>
        </w:rPr>
        <w:t xml:space="preserve"> </w:t>
      </w:r>
      <w:proofErr w:type="spellStart"/>
      <w:r w:rsidRPr="00573DC9">
        <w:rPr>
          <w:sz w:val="24"/>
          <w:szCs w:val="24"/>
        </w:rPr>
        <w:t>apmaksu</w:t>
      </w:r>
      <w:proofErr w:type="spellEnd"/>
      <w:r w:rsidRPr="00573DC9">
        <w:rPr>
          <w:sz w:val="24"/>
          <w:szCs w:val="24"/>
        </w:rPr>
        <w:t xml:space="preserve"> </w:t>
      </w:r>
      <w:proofErr w:type="spellStart"/>
      <w:r w:rsidRPr="00573DC9">
        <w:rPr>
          <w:sz w:val="24"/>
          <w:szCs w:val="24"/>
        </w:rPr>
        <w:t>rēķinā</w:t>
      </w:r>
      <w:proofErr w:type="spellEnd"/>
      <w:r w:rsidRPr="00573DC9">
        <w:rPr>
          <w:sz w:val="24"/>
          <w:szCs w:val="24"/>
        </w:rPr>
        <w:t xml:space="preserve"> </w:t>
      </w:r>
      <w:proofErr w:type="spellStart"/>
      <w:r w:rsidRPr="00573DC9">
        <w:rPr>
          <w:sz w:val="24"/>
          <w:szCs w:val="24"/>
        </w:rPr>
        <w:t>norādītajā</w:t>
      </w:r>
      <w:proofErr w:type="spellEnd"/>
      <w:r w:rsidRPr="00573DC9">
        <w:rPr>
          <w:sz w:val="24"/>
          <w:szCs w:val="24"/>
        </w:rPr>
        <w:t xml:space="preserve"> </w:t>
      </w:r>
      <w:proofErr w:type="spellStart"/>
      <w:r w:rsidRPr="00573DC9">
        <w:rPr>
          <w:sz w:val="24"/>
          <w:szCs w:val="24"/>
        </w:rPr>
        <w:t>apmaksas</w:t>
      </w:r>
      <w:proofErr w:type="spellEnd"/>
      <w:r w:rsidRPr="00573DC9">
        <w:rPr>
          <w:sz w:val="24"/>
          <w:szCs w:val="24"/>
        </w:rPr>
        <w:t xml:space="preserve"> </w:t>
      </w:r>
      <w:proofErr w:type="spellStart"/>
      <w:r w:rsidRPr="00573DC9">
        <w:rPr>
          <w:sz w:val="24"/>
          <w:szCs w:val="24"/>
        </w:rPr>
        <w:t>termiņā</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w:t>
      </w:r>
      <w:proofErr w:type="spellStart"/>
      <w:r w:rsidRPr="00573DC9">
        <w:rPr>
          <w:sz w:val="24"/>
          <w:szCs w:val="24"/>
        </w:rPr>
        <w:t>ieturēt</w:t>
      </w:r>
      <w:proofErr w:type="spellEnd"/>
      <w:r w:rsidRPr="00573DC9">
        <w:rPr>
          <w:sz w:val="24"/>
          <w:szCs w:val="24"/>
        </w:rPr>
        <w:t xml:space="preserve"> </w:t>
      </w:r>
      <w:proofErr w:type="spellStart"/>
      <w:r w:rsidRPr="00573DC9">
        <w:rPr>
          <w:sz w:val="24"/>
          <w:szCs w:val="24"/>
        </w:rPr>
        <w:t>līgumsodu</w:t>
      </w:r>
      <w:proofErr w:type="spellEnd"/>
      <w:r w:rsidRPr="00573DC9">
        <w:rPr>
          <w:sz w:val="24"/>
          <w:szCs w:val="24"/>
        </w:rPr>
        <w:t xml:space="preserve"> no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pienākošajiem</w:t>
      </w:r>
      <w:proofErr w:type="spellEnd"/>
      <w:r w:rsidRPr="00573DC9">
        <w:rPr>
          <w:sz w:val="24"/>
          <w:szCs w:val="24"/>
        </w:rPr>
        <w:t xml:space="preserve"> </w:t>
      </w:r>
      <w:proofErr w:type="spellStart"/>
      <w:r w:rsidRPr="00573DC9">
        <w:rPr>
          <w:sz w:val="24"/>
          <w:szCs w:val="24"/>
        </w:rPr>
        <w:t>maksājumiem</w:t>
      </w:r>
      <w:proofErr w:type="spellEnd"/>
      <w:r w:rsidRPr="00573DC9">
        <w:rPr>
          <w:sz w:val="24"/>
          <w:szCs w:val="24"/>
        </w:rPr>
        <w:t>.</w:t>
      </w:r>
    </w:p>
    <w:p w14:paraId="442A989F" w14:textId="77777777" w:rsidR="006523BF" w:rsidRPr="00573DC9" w:rsidRDefault="006523BF" w:rsidP="007B37C7">
      <w:pPr>
        <w:numPr>
          <w:ilvl w:val="1"/>
          <w:numId w:val="82"/>
        </w:numPr>
        <w:tabs>
          <w:tab w:val="left" w:pos="340"/>
          <w:tab w:val="left" w:pos="540"/>
          <w:tab w:val="left" w:pos="720"/>
        </w:tabs>
        <w:suppressAutoHyphens/>
        <w:autoSpaceDE w:val="0"/>
        <w:ind w:left="0" w:hanging="10"/>
        <w:jc w:val="both"/>
        <w:rPr>
          <w:sz w:val="24"/>
          <w:szCs w:val="24"/>
        </w:rPr>
      </w:pPr>
      <w:proofErr w:type="spellStart"/>
      <w:r w:rsidRPr="00573DC9">
        <w:rPr>
          <w:sz w:val="24"/>
          <w:szCs w:val="24"/>
        </w:rPr>
        <w:t>Līgumsoda</w:t>
      </w:r>
      <w:proofErr w:type="spellEnd"/>
      <w:r w:rsidRPr="00573DC9">
        <w:rPr>
          <w:sz w:val="24"/>
          <w:szCs w:val="24"/>
        </w:rPr>
        <w:t xml:space="preserve"> </w:t>
      </w:r>
      <w:proofErr w:type="spellStart"/>
      <w:r w:rsidRPr="00573DC9">
        <w:rPr>
          <w:sz w:val="24"/>
          <w:szCs w:val="24"/>
        </w:rPr>
        <w:t>nomaksa</w:t>
      </w:r>
      <w:proofErr w:type="spellEnd"/>
      <w:r w:rsidRPr="00573DC9">
        <w:rPr>
          <w:sz w:val="24"/>
          <w:szCs w:val="24"/>
        </w:rPr>
        <w:t xml:space="preserve"> </w:t>
      </w:r>
      <w:proofErr w:type="spellStart"/>
      <w:r w:rsidRPr="00573DC9">
        <w:rPr>
          <w:sz w:val="24"/>
          <w:szCs w:val="24"/>
        </w:rPr>
        <w:t>neatbrīvo</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no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turpmākas</w:t>
      </w:r>
      <w:proofErr w:type="spellEnd"/>
      <w:r w:rsidRPr="00573DC9">
        <w:rPr>
          <w:sz w:val="24"/>
          <w:szCs w:val="24"/>
        </w:rPr>
        <w:t xml:space="preserve"> </w:t>
      </w:r>
      <w:proofErr w:type="spellStart"/>
      <w:r w:rsidRPr="00573DC9">
        <w:rPr>
          <w:sz w:val="24"/>
          <w:szCs w:val="24"/>
        </w:rPr>
        <w:t>pildīšanas</w:t>
      </w:r>
      <w:proofErr w:type="spellEnd"/>
      <w:r w:rsidRPr="00573DC9">
        <w:rPr>
          <w:sz w:val="24"/>
          <w:szCs w:val="24"/>
        </w:rPr>
        <w:t>.</w:t>
      </w:r>
    </w:p>
    <w:p w14:paraId="312DEFB8" w14:textId="77777777" w:rsidR="006523BF" w:rsidRPr="00573DC9" w:rsidRDefault="006523BF" w:rsidP="006523BF">
      <w:pPr>
        <w:autoSpaceDE w:val="0"/>
        <w:ind w:left="180"/>
        <w:jc w:val="both"/>
        <w:rPr>
          <w:b/>
          <w:sz w:val="24"/>
          <w:szCs w:val="24"/>
        </w:rPr>
      </w:pPr>
    </w:p>
    <w:p w14:paraId="4A522528" w14:textId="77777777" w:rsidR="006523BF" w:rsidRPr="00573DC9" w:rsidRDefault="006523BF" w:rsidP="006523BF">
      <w:pPr>
        <w:tabs>
          <w:tab w:val="left" w:pos="340"/>
        </w:tabs>
        <w:autoSpaceDE w:val="0"/>
        <w:ind w:left="360"/>
        <w:jc w:val="center"/>
        <w:rPr>
          <w:b/>
          <w:bCs/>
          <w:sz w:val="24"/>
          <w:szCs w:val="24"/>
        </w:rPr>
      </w:pPr>
      <w:r w:rsidRPr="00573DC9">
        <w:rPr>
          <w:b/>
          <w:bCs/>
          <w:sz w:val="24"/>
          <w:szCs w:val="24"/>
        </w:rPr>
        <w:t xml:space="preserve">9. </w:t>
      </w:r>
      <w:proofErr w:type="spellStart"/>
      <w:r w:rsidRPr="00573DC9">
        <w:rPr>
          <w:b/>
          <w:bCs/>
          <w:sz w:val="24"/>
          <w:szCs w:val="24"/>
        </w:rPr>
        <w:t>Nepārvarama</w:t>
      </w:r>
      <w:proofErr w:type="spellEnd"/>
      <w:r w:rsidRPr="00573DC9">
        <w:rPr>
          <w:b/>
          <w:bCs/>
          <w:sz w:val="24"/>
          <w:szCs w:val="24"/>
        </w:rPr>
        <w:t xml:space="preserve"> </w:t>
      </w:r>
      <w:proofErr w:type="spellStart"/>
      <w:r w:rsidRPr="00573DC9">
        <w:rPr>
          <w:b/>
          <w:bCs/>
          <w:sz w:val="24"/>
          <w:szCs w:val="24"/>
        </w:rPr>
        <w:t>vara</w:t>
      </w:r>
      <w:proofErr w:type="spellEnd"/>
    </w:p>
    <w:p w14:paraId="4C685C07" w14:textId="77777777" w:rsidR="006523BF" w:rsidRPr="00573DC9" w:rsidRDefault="006523BF" w:rsidP="007B37C7">
      <w:pPr>
        <w:pStyle w:val="Komentrateksts"/>
        <w:numPr>
          <w:ilvl w:val="1"/>
          <w:numId w:val="83"/>
        </w:numPr>
        <w:tabs>
          <w:tab w:val="left" w:pos="426"/>
        </w:tabs>
        <w:suppressAutoHyphens/>
        <w:ind w:left="0" w:firstLine="0"/>
        <w:jc w:val="both"/>
        <w:rPr>
          <w:sz w:val="24"/>
          <w:szCs w:val="24"/>
          <w:lang w:val="lv-LV"/>
        </w:rPr>
      </w:pPr>
      <w:r w:rsidRPr="00573DC9">
        <w:rPr>
          <w:sz w:val="24"/>
          <w:szCs w:val="24"/>
          <w:lang w:val="lv-LV"/>
        </w:rPr>
        <w:t xml:space="preserve">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proofErr w:type="spellStart"/>
      <w:r w:rsidRPr="00573DC9">
        <w:rPr>
          <w:sz w:val="24"/>
          <w:szCs w:val="24"/>
          <w:lang w:val="lv-LV"/>
        </w:rPr>
        <w:t>utml</w:t>
      </w:r>
      <w:proofErr w:type="spellEnd"/>
      <w:r w:rsidRPr="00573DC9">
        <w:rPr>
          <w:sz w:val="24"/>
          <w:szCs w:val="24"/>
          <w:lang w:val="lv-LV"/>
        </w:rPr>
        <w:t>.), ugunsgrēkus, jebkāda veida karadarbību, epidēmiju, okupāciju, terora aktus, blokādes, embargo), ja tie tiešā veidā ietekmējuši Pusi, kura atsaucas uz nepārvaramu varu.</w:t>
      </w:r>
    </w:p>
    <w:p w14:paraId="5A9F52FB" w14:textId="77777777" w:rsidR="006523BF" w:rsidRPr="00573DC9" w:rsidRDefault="006523BF" w:rsidP="006523BF">
      <w:pPr>
        <w:pStyle w:val="Komentrateksts"/>
        <w:tabs>
          <w:tab w:val="left" w:pos="426"/>
        </w:tabs>
        <w:jc w:val="both"/>
        <w:rPr>
          <w:sz w:val="24"/>
          <w:szCs w:val="24"/>
          <w:lang w:val="lv-LV"/>
        </w:rPr>
      </w:pPr>
      <w:r w:rsidRPr="00573DC9">
        <w:rPr>
          <w:sz w:val="24"/>
          <w:szCs w:val="24"/>
          <w:lang w:val="lv-LV"/>
        </w:rPr>
        <w:t>9.2. 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2D3F4A3E" w14:textId="77777777" w:rsidR="006523BF" w:rsidRPr="00573DC9" w:rsidRDefault="006523BF" w:rsidP="006523BF">
      <w:pPr>
        <w:pStyle w:val="Komentrateksts"/>
        <w:tabs>
          <w:tab w:val="left" w:pos="426"/>
        </w:tabs>
        <w:jc w:val="both"/>
        <w:rPr>
          <w:sz w:val="24"/>
          <w:szCs w:val="24"/>
          <w:lang w:val="lv-LV"/>
        </w:rPr>
      </w:pPr>
      <w:r w:rsidRPr="00573DC9">
        <w:rPr>
          <w:sz w:val="24"/>
          <w:szCs w:val="24"/>
          <w:lang w:val="lv-LV"/>
        </w:rPr>
        <w:t xml:space="preserve">9.3. Ja nepārvaramas varas apstākļi turpinās ilgāk kā 30 (trīsdesmit) dienas, jebkurai Pusei ir tiesības vienpusēji atkāpties no šā Līguma, par to </w:t>
      </w:r>
      <w:proofErr w:type="spellStart"/>
      <w:r w:rsidRPr="00573DC9">
        <w:rPr>
          <w:sz w:val="24"/>
          <w:szCs w:val="24"/>
          <w:lang w:val="lv-LV"/>
        </w:rPr>
        <w:t>rakstveidā</w:t>
      </w:r>
      <w:proofErr w:type="spellEnd"/>
      <w:r w:rsidRPr="00573DC9">
        <w:rPr>
          <w:sz w:val="24"/>
          <w:szCs w:val="24"/>
          <w:lang w:val="lv-LV"/>
        </w:rPr>
        <w:t xml:space="preserve"> informējot otru Pusi. Šādā gadījumā Puses vienojas par savstarpējo norēķinu apmēru un to segšanas kārtību.</w:t>
      </w:r>
    </w:p>
    <w:p w14:paraId="700FE4F1" w14:textId="77777777" w:rsidR="006523BF" w:rsidRPr="00573DC9" w:rsidRDefault="006523BF" w:rsidP="006523BF">
      <w:pPr>
        <w:pStyle w:val="Komentrateksts"/>
        <w:tabs>
          <w:tab w:val="left" w:pos="426"/>
        </w:tabs>
        <w:jc w:val="both"/>
        <w:rPr>
          <w:sz w:val="24"/>
          <w:szCs w:val="24"/>
          <w:lang w:val="lv-LV"/>
        </w:rPr>
      </w:pPr>
      <w:r w:rsidRPr="00573DC9">
        <w:rPr>
          <w:sz w:val="24"/>
          <w:szCs w:val="24"/>
          <w:lang w:val="lv-LV"/>
        </w:rPr>
        <w:t xml:space="preserve">9.4. 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w:t>
      </w:r>
      <w:proofErr w:type="spellStart"/>
      <w:r w:rsidRPr="00573DC9">
        <w:rPr>
          <w:sz w:val="24"/>
          <w:szCs w:val="24"/>
          <w:lang w:val="lv-LV"/>
        </w:rPr>
        <w:t>utml</w:t>
      </w:r>
      <w:proofErr w:type="spellEnd"/>
      <w:r w:rsidRPr="00573DC9">
        <w:rPr>
          <w:sz w:val="24"/>
          <w:szCs w:val="24"/>
          <w:lang w:val="lv-LV"/>
        </w:rPr>
        <w:t>. apstākļi (ja vien minētās problēmas neizriet tieši no nepārvaramas varas).</w:t>
      </w:r>
    </w:p>
    <w:p w14:paraId="2CCEE923" w14:textId="77777777" w:rsidR="006523BF" w:rsidRPr="00573DC9" w:rsidRDefault="006523BF" w:rsidP="007B37C7">
      <w:pPr>
        <w:numPr>
          <w:ilvl w:val="0"/>
          <w:numId w:val="83"/>
        </w:numPr>
        <w:tabs>
          <w:tab w:val="left" w:pos="0"/>
        </w:tabs>
        <w:suppressAutoHyphens/>
        <w:autoSpaceDE w:val="0"/>
        <w:jc w:val="center"/>
        <w:rPr>
          <w:b/>
          <w:bCs/>
          <w:sz w:val="24"/>
          <w:szCs w:val="24"/>
        </w:rPr>
      </w:pPr>
      <w:proofErr w:type="spellStart"/>
      <w:r w:rsidRPr="00573DC9">
        <w:rPr>
          <w:b/>
          <w:bCs/>
          <w:sz w:val="24"/>
          <w:szCs w:val="24"/>
        </w:rPr>
        <w:t>Konfidencialitāte</w:t>
      </w:r>
      <w:proofErr w:type="spellEnd"/>
    </w:p>
    <w:p w14:paraId="18D2B9A9" w14:textId="77777777" w:rsidR="006523BF" w:rsidRPr="00573DC9" w:rsidRDefault="006523BF" w:rsidP="007B37C7">
      <w:pPr>
        <w:numPr>
          <w:ilvl w:val="1"/>
          <w:numId w:val="83"/>
        </w:numPr>
        <w:tabs>
          <w:tab w:val="left" w:pos="0"/>
          <w:tab w:val="left" w:pos="567"/>
        </w:tabs>
        <w:suppressAutoHyphens/>
        <w:autoSpaceDE w:val="0"/>
        <w:ind w:left="0" w:firstLine="0"/>
        <w:jc w:val="both"/>
        <w:rPr>
          <w:sz w:val="24"/>
          <w:szCs w:val="24"/>
        </w:rPr>
      </w:pP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apņemas</w:t>
      </w:r>
      <w:proofErr w:type="spellEnd"/>
      <w:r w:rsidRPr="00573DC9">
        <w:rPr>
          <w:sz w:val="24"/>
          <w:szCs w:val="24"/>
        </w:rPr>
        <w:t xml:space="preserve"> </w:t>
      </w:r>
      <w:proofErr w:type="spellStart"/>
      <w:r w:rsidRPr="00573DC9">
        <w:rPr>
          <w:sz w:val="24"/>
          <w:szCs w:val="24"/>
        </w:rPr>
        <w:t>aizsargāt</w:t>
      </w:r>
      <w:proofErr w:type="spellEnd"/>
      <w:r w:rsidRPr="00573DC9">
        <w:rPr>
          <w:sz w:val="24"/>
          <w:szCs w:val="24"/>
        </w:rPr>
        <w:t xml:space="preserve">, </w:t>
      </w:r>
      <w:proofErr w:type="spellStart"/>
      <w:r w:rsidRPr="00573DC9">
        <w:rPr>
          <w:sz w:val="24"/>
          <w:szCs w:val="24"/>
        </w:rPr>
        <w:t>neizplatīt</w:t>
      </w:r>
      <w:proofErr w:type="spellEnd"/>
      <w:r w:rsidRPr="00573DC9">
        <w:rPr>
          <w:sz w:val="24"/>
          <w:szCs w:val="24"/>
        </w:rPr>
        <w:t xml:space="preserve"> un bez </w:t>
      </w:r>
      <w:proofErr w:type="spellStart"/>
      <w:r w:rsidRPr="00573DC9">
        <w:rPr>
          <w:sz w:val="24"/>
          <w:szCs w:val="24"/>
        </w:rPr>
        <w:t>iepriekšējas</w:t>
      </w:r>
      <w:proofErr w:type="spellEnd"/>
      <w:r w:rsidRPr="00573DC9">
        <w:rPr>
          <w:sz w:val="24"/>
          <w:szCs w:val="24"/>
        </w:rPr>
        <w:t xml:space="preserve"> </w:t>
      </w:r>
      <w:proofErr w:type="spellStart"/>
      <w:r w:rsidRPr="00573DC9">
        <w:rPr>
          <w:sz w:val="24"/>
          <w:szCs w:val="24"/>
        </w:rPr>
        <w:t>savstarpējas</w:t>
      </w:r>
      <w:proofErr w:type="spellEnd"/>
      <w:r w:rsidRPr="00573DC9">
        <w:rPr>
          <w:sz w:val="24"/>
          <w:szCs w:val="24"/>
        </w:rPr>
        <w:t xml:space="preserve"> </w:t>
      </w:r>
      <w:proofErr w:type="spellStart"/>
      <w:r w:rsidRPr="00573DC9">
        <w:rPr>
          <w:sz w:val="24"/>
          <w:szCs w:val="24"/>
        </w:rPr>
        <w:t>rakstiskas</w:t>
      </w:r>
      <w:proofErr w:type="spellEnd"/>
      <w:r w:rsidRPr="00573DC9">
        <w:rPr>
          <w:sz w:val="24"/>
          <w:szCs w:val="24"/>
        </w:rPr>
        <w:t xml:space="preserve"> </w:t>
      </w:r>
      <w:proofErr w:type="spellStart"/>
      <w:r w:rsidRPr="00573DC9">
        <w:rPr>
          <w:sz w:val="24"/>
          <w:szCs w:val="24"/>
        </w:rPr>
        <w:t>saskaņošanas</w:t>
      </w:r>
      <w:proofErr w:type="spellEnd"/>
      <w:r w:rsidRPr="00573DC9">
        <w:rPr>
          <w:sz w:val="24"/>
          <w:szCs w:val="24"/>
        </w:rPr>
        <w:t xml:space="preserve"> </w:t>
      </w:r>
      <w:proofErr w:type="spellStart"/>
      <w:r w:rsidRPr="00573DC9">
        <w:rPr>
          <w:sz w:val="24"/>
          <w:szCs w:val="24"/>
        </w:rPr>
        <w:t>neizpaust</w:t>
      </w:r>
      <w:proofErr w:type="spellEnd"/>
      <w:r w:rsidRPr="00573DC9">
        <w:rPr>
          <w:sz w:val="24"/>
          <w:szCs w:val="24"/>
        </w:rPr>
        <w:t xml:space="preserve"> </w:t>
      </w:r>
      <w:proofErr w:type="spellStart"/>
      <w:r w:rsidRPr="00573DC9">
        <w:rPr>
          <w:sz w:val="24"/>
          <w:szCs w:val="24"/>
        </w:rPr>
        <w:t>trešajām</w:t>
      </w:r>
      <w:proofErr w:type="spellEnd"/>
      <w:r w:rsidRPr="00573DC9">
        <w:rPr>
          <w:sz w:val="24"/>
          <w:szCs w:val="24"/>
        </w:rPr>
        <w:t xml:space="preserve"> </w:t>
      </w:r>
      <w:proofErr w:type="spellStart"/>
      <w:r w:rsidRPr="00573DC9">
        <w:rPr>
          <w:sz w:val="24"/>
          <w:szCs w:val="24"/>
        </w:rPr>
        <w:t>personām</w:t>
      </w:r>
      <w:proofErr w:type="spellEnd"/>
      <w:r w:rsidRPr="00573DC9">
        <w:rPr>
          <w:sz w:val="24"/>
          <w:szCs w:val="24"/>
        </w:rPr>
        <w:t xml:space="preserve"> </w:t>
      </w:r>
      <w:proofErr w:type="spellStart"/>
      <w:r w:rsidRPr="00573DC9">
        <w:rPr>
          <w:sz w:val="24"/>
          <w:szCs w:val="24"/>
        </w:rPr>
        <w:t>konfidenciālu</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w:t>
      </w:r>
      <w:proofErr w:type="spellStart"/>
      <w:r w:rsidRPr="00573DC9">
        <w:rPr>
          <w:sz w:val="24"/>
          <w:szCs w:val="24"/>
        </w:rPr>
        <w:t>pilnīgi</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daļēji</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citu</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w:t>
      </w:r>
      <w:proofErr w:type="spellStart"/>
      <w:r w:rsidRPr="00573DC9">
        <w:rPr>
          <w:sz w:val="24"/>
          <w:szCs w:val="24"/>
        </w:rPr>
        <w:t>saistītu</w:t>
      </w:r>
      <w:proofErr w:type="spellEnd"/>
      <w:r w:rsidRPr="00573DC9">
        <w:rPr>
          <w:sz w:val="24"/>
          <w:szCs w:val="24"/>
        </w:rPr>
        <w:t xml:space="preserve"> </w:t>
      </w:r>
      <w:proofErr w:type="spellStart"/>
      <w:r w:rsidRPr="00573DC9">
        <w:rPr>
          <w:sz w:val="24"/>
          <w:szCs w:val="24"/>
        </w:rPr>
        <w:t>dokumentu</w:t>
      </w:r>
      <w:proofErr w:type="spellEnd"/>
      <w:r w:rsidRPr="00573DC9">
        <w:rPr>
          <w:sz w:val="24"/>
          <w:szCs w:val="24"/>
        </w:rPr>
        <w:t xml:space="preserve"> </w:t>
      </w:r>
      <w:proofErr w:type="spellStart"/>
      <w:r w:rsidRPr="00573DC9">
        <w:rPr>
          <w:sz w:val="24"/>
          <w:szCs w:val="24"/>
        </w:rPr>
        <w:t>saturu</w:t>
      </w:r>
      <w:proofErr w:type="spellEnd"/>
      <w:r w:rsidRPr="00573DC9">
        <w:rPr>
          <w:sz w:val="24"/>
          <w:szCs w:val="24"/>
        </w:rPr>
        <w:t xml:space="preserve">, </w:t>
      </w:r>
      <w:proofErr w:type="spellStart"/>
      <w:r w:rsidRPr="00573DC9">
        <w:rPr>
          <w:sz w:val="24"/>
          <w:szCs w:val="24"/>
        </w:rPr>
        <w:t>Pušu</w:t>
      </w:r>
      <w:proofErr w:type="spellEnd"/>
      <w:r w:rsidRPr="00573DC9">
        <w:rPr>
          <w:sz w:val="24"/>
          <w:szCs w:val="24"/>
        </w:rPr>
        <w:t xml:space="preserve"> </w:t>
      </w:r>
      <w:proofErr w:type="spellStart"/>
      <w:r w:rsidRPr="00573DC9">
        <w:rPr>
          <w:sz w:val="24"/>
          <w:szCs w:val="24"/>
        </w:rPr>
        <w:t>finansiālo</w:t>
      </w:r>
      <w:proofErr w:type="spellEnd"/>
      <w:r w:rsidRPr="00573DC9">
        <w:rPr>
          <w:sz w:val="24"/>
          <w:szCs w:val="24"/>
        </w:rPr>
        <w:t xml:space="preserve"> </w:t>
      </w:r>
      <w:proofErr w:type="spellStart"/>
      <w:r w:rsidRPr="00573DC9">
        <w:rPr>
          <w:sz w:val="24"/>
          <w:szCs w:val="24"/>
        </w:rPr>
        <w:t>situāciju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finanšu</w:t>
      </w:r>
      <w:proofErr w:type="spellEnd"/>
      <w:r w:rsidRPr="00573DC9">
        <w:rPr>
          <w:sz w:val="24"/>
          <w:szCs w:val="24"/>
        </w:rPr>
        <w:t xml:space="preserve"> </w:t>
      </w:r>
      <w:proofErr w:type="spellStart"/>
      <w:r w:rsidRPr="00573DC9">
        <w:rPr>
          <w:sz w:val="24"/>
          <w:szCs w:val="24"/>
        </w:rPr>
        <w:t>avotiem</w:t>
      </w:r>
      <w:proofErr w:type="spellEnd"/>
      <w:r w:rsidRPr="00573DC9">
        <w:rPr>
          <w:sz w:val="24"/>
          <w:szCs w:val="24"/>
        </w:rPr>
        <w:t xml:space="preserve">, </w:t>
      </w:r>
      <w:proofErr w:type="spellStart"/>
      <w:r w:rsidRPr="00573DC9">
        <w:rPr>
          <w:sz w:val="24"/>
          <w:szCs w:val="24"/>
        </w:rPr>
        <w:t>vadības</w:t>
      </w:r>
      <w:proofErr w:type="spellEnd"/>
      <w:r w:rsidRPr="00573DC9">
        <w:rPr>
          <w:sz w:val="24"/>
          <w:szCs w:val="24"/>
        </w:rPr>
        <w:t xml:space="preserve"> </w:t>
      </w:r>
      <w:proofErr w:type="spellStart"/>
      <w:r w:rsidRPr="00573DC9">
        <w:rPr>
          <w:sz w:val="24"/>
          <w:szCs w:val="24"/>
        </w:rPr>
        <w:t>sistēmu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saimnieciskajām</w:t>
      </w:r>
      <w:proofErr w:type="spellEnd"/>
      <w:r w:rsidRPr="00573DC9">
        <w:rPr>
          <w:sz w:val="24"/>
          <w:szCs w:val="24"/>
        </w:rPr>
        <w:t xml:space="preserve"> </w:t>
      </w:r>
      <w:proofErr w:type="spellStart"/>
      <w:r w:rsidRPr="00573DC9">
        <w:rPr>
          <w:sz w:val="24"/>
          <w:szCs w:val="24"/>
        </w:rPr>
        <w:t>darbībām</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tehniska</w:t>
      </w:r>
      <w:proofErr w:type="spellEnd"/>
      <w:r w:rsidRPr="00573DC9">
        <w:rPr>
          <w:sz w:val="24"/>
          <w:szCs w:val="24"/>
        </w:rPr>
        <w:t xml:space="preserve">, </w:t>
      </w:r>
      <w:proofErr w:type="spellStart"/>
      <w:r w:rsidRPr="00573DC9">
        <w:rPr>
          <w:sz w:val="24"/>
          <w:szCs w:val="24"/>
        </w:rPr>
        <w:t>komerciāla</w:t>
      </w:r>
      <w:proofErr w:type="spellEnd"/>
      <w:r w:rsidRPr="00573DC9">
        <w:rPr>
          <w:sz w:val="24"/>
          <w:szCs w:val="24"/>
        </w:rPr>
        <w:t xml:space="preserve"> un </w:t>
      </w:r>
      <w:proofErr w:type="spellStart"/>
      <w:r w:rsidRPr="00573DC9">
        <w:rPr>
          <w:sz w:val="24"/>
          <w:szCs w:val="24"/>
        </w:rPr>
        <w:t>jebkāda</w:t>
      </w:r>
      <w:proofErr w:type="spellEnd"/>
      <w:r w:rsidRPr="00573DC9">
        <w:rPr>
          <w:sz w:val="24"/>
          <w:szCs w:val="24"/>
        </w:rPr>
        <w:t xml:space="preserve"> </w:t>
      </w:r>
      <w:proofErr w:type="spellStart"/>
      <w:r w:rsidRPr="00573DC9">
        <w:rPr>
          <w:sz w:val="24"/>
          <w:szCs w:val="24"/>
        </w:rPr>
        <w:t>cita</w:t>
      </w:r>
      <w:proofErr w:type="spellEnd"/>
      <w:r w:rsidRPr="00573DC9">
        <w:rPr>
          <w:sz w:val="24"/>
          <w:szCs w:val="24"/>
        </w:rPr>
        <w:t xml:space="preserve"> </w:t>
      </w:r>
      <w:proofErr w:type="spellStart"/>
      <w:r w:rsidRPr="00573DC9">
        <w:rPr>
          <w:sz w:val="24"/>
          <w:szCs w:val="24"/>
        </w:rPr>
        <w:t>rakstura</w:t>
      </w:r>
      <w:proofErr w:type="spellEnd"/>
      <w:r w:rsidRPr="00573DC9">
        <w:rPr>
          <w:sz w:val="24"/>
          <w:szCs w:val="24"/>
        </w:rPr>
        <w:t xml:space="preserve"> </w:t>
      </w:r>
      <w:proofErr w:type="spellStart"/>
      <w:r w:rsidRPr="00573DC9">
        <w:rPr>
          <w:sz w:val="24"/>
          <w:szCs w:val="24"/>
        </w:rPr>
        <w:t>informācija</w:t>
      </w:r>
      <w:proofErr w:type="spellEnd"/>
      <w:r w:rsidRPr="00573DC9">
        <w:rPr>
          <w:sz w:val="24"/>
          <w:szCs w:val="24"/>
        </w:rPr>
        <w:t xml:space="preserve"> par </w:t>
      </w:r>
      <w:proofErr w:type="spellStart"/>
      <w:r w:rsidRPr="00573DC9">
        <w:rPr>
          <w:sz w:val="24"/>
          <w:szCs w:val="24"/>
        </w:rPr>
        <w:t>otras</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darbību</w:t>
      </w:r>
      <w:proofErr w:type="spellEnd"/>
      <w:r w:rsidRPr="00573DC9">
        <w:rPr>
          <w:sz w:val="24"/>
          <w:szCs w:val="24"/>
        </w:rPr>
        <w:t xml:space="preserve">), kas </w:t>
      </w:r>
      <w:proofErr w:type="spellStart"/>
      <w:r w:rsidRPr="00573DC9">
        <w:rPr>
          <w:sz w:val="24"/>
          <w:szCs w:val="24"/>
        </w:rPr>
        <w:t>kļuvusi</w:t>
      </w:r>
      <w:proofErr w:type="spellEnd"/>
      <w:r w:rsidRPr="00573DC9">
        <w:rPr>
          <w:sz w:val="24"/>
          <w:szCs w:val="24"/>
        </w:rPr>
        <w:t xml:space="preserve"> </w:t>
      </w:r>
      <w:proofErr w:type="spellStart"/>
      <w:r w:rsidRPr="00573DC9">
        <w:rPr>
          <w:sz w:val="24"/>
          <w:szCs w:val="24"/>
        </w:rPr>
        <w:t>tām</w:t>
      </w:r>
      <w:proofErr w:type="spellEnd"/>
      <w:r w:rsidRPr="00573DC9">
        <w:rPr>
          <w:sz w:val="24"/>
          <w:szCs w:val="24"/>
        </w:rPr>
        <w:t xml:space="preserve"> </w:t>
      </w:r>
      <w:proofErr w:type="spellStart"/>
      <w:r w:rsidRPr="00573DC9">
        <w:rPr>
          <w:sz w:val="24"/>
          <w:szCs w:val="24"/>
        </w:rPr>
        <w:t>pieejama</w:t>
      </w:r>
      <w:proofErr w:type="spellEnd"/>
      <w:r w:rsidRPr="00573DC9">
        <w:rPr>
          <w:sz w:val="24"/>
          <w:szCs w:val="24"/>
        </w:rPr>
        <w:t xml:space="preserve"> </w:t>
      </w:r>
      <w:proofErr w:type="spellStart"/>
      <w:r w:rsidRPr="00573DC9">
        <w:rPr>
          <w:sz w:val="24"/>
          <w:szCs w:val="24"/>
        </w:rPr>
        <w:t>līgumsaistību</w:t>
      </w:r>
      <w:proofErr w:type="spellEnd"/>
      <w:r w:rsidRPr="00573DC9">
        <w:rPr>
          <w:sz w:val="24"/>
          <w:szCs w:val="24"/>
        </w:rPr>
        <w:t xml:space="preserve"> </w:t>
      </w:r>
      <w:proofErr w:type="spellStart"/>
      <w:r w:rsidRPr="00573DC9">
        <w:rPr>
          <w:sz w:val="24"/>
          <w:szCs w:val="24"/>
        </w:rPr>
        <w:t>izpildes</w:t>
      </w:r>
      <w:proofErr w:type="spellEnd"/>
      <w:r w:rsidRPr="00573DC9">
        <w:rPr>
          <w:sz w:val="24"/>
          <w:szCs w:val="24"/>
        </w:rPr>
        <w:t xml:space="preserve"> </w:t>
      </w:r>
      <w:proofErr w:type="spellStart"/>
      <w:r w:rsidRPr="00573DC9">
        <w:rPr>
          <w:sz w:val="24"/>
          <w:szCs w:val="24"/>
        </w:rPr>
        <w:t>gaitā</w:t>
      </w:r>
      <w:proofErr w:type="spellEnd"/>
      <w:r w:rsidRPr="00573DC9">
        <w:rPr>
          <w:sz w:val="24"/>
          <w:szCs w:val="24"/>
        </w:rPr>
        <w:t xml:space="preserve">, </w:t>
      </w:r>
      <w:proofErr w:type="spellStart"/>
      <w:r w:rsidRPr="00573DC9">
        <w:rPr>
          <w:sz w:val="24"/>
          <w:szCs w:val="24"/>
        </w:rPr>
        <w:t>izņemot</w:t>
      </w:r>
      <w:proofErr w:type="spellEnd"/>
      <w:r w:rsidRPr="00573DC9">
        <w:rPr>
          <w:sz w:val="24"/>
          <w:szCs w:val="24"/>
        </w:rPr>
        <w:t xml:space="preserve"> </w:t>
      </w:r>
      <w:proofErr w:type="spellStart"/>
      <w:r w:rsidRPr="00573DC9">
        <w:rPr>
          <w:sz w:val="24"/>
          <w:szCs w:val="24"/>
        </w:rPr>
        <w:t>Latvijas</w:t>
      </w:r>
      <w:proofErr w:type="spellEnd"/>
      <w:r w:rsidRPr="00573DC9">
        <w:rPr>
          <w:sz w:val="24"/>
          <w:szCs w:val="24"/>
        </w:rPr>
        <w:t xml:space="preserve"> </w:t>
      </w:r>
      <w:proofErr w:type="spellStart"/>
      <w:r w:rsidRPr="00573DC9">
        <w:rPr>
          <w:sz w:val="24"/>
          <w:szCs w:val="24"/>
        </w:rPr>
        <w:t>Republikas</w:t>
      </w:r>
      <w:proofErr w:type="spellEnd"/>
      <w:r w:rsidRPr="00573DC9">
        <w:rPr>
          <w:sz w:val="24"/>
          <w:szCs w:val="24"/>
        </w:rPr>
        <w:t xml:space="preserve"> </w:t>
      </w:r>
      <w:proofErr w:type="spellStart"/>
      <w:r w:rsidRPr="00573DC9">
        <w:rPr>
          <w:sz w:val="24"/>
          <w:szCs w:val="24"/>
        </w:rPr>
        <w:t>normatīvajos</w:t>
      </w:r>
      <w:proofErr w:type="spellEnd"/>
      <w:r w:rsidRPr="00573DC9">
        <w:rPr>
          <w:sz w:val="24"/>
          <w:szCs w:val="24"/>
        </w:rPr>
        <w:t xml:space="preserve"> </w:t>
      </w:r>
      <w:proofErr w:type="spellStart"/>
      <w:r w:rsidRPr="00573DC9">
        <w:rPr>
          <w:sz w:val="24"/>
          <w:szCs w:val="24"/>
        </w:rPr>
        <w:t>aktos</w:t>
      </w:r>
      <w:proofErr w:type="spellEnd"/>
      <w:r w:rsidRPr="00573DC9">
        <w:rPr>
          <w:sz w:val="24"/>
          <w:szCs w:val="24"/>
        </w:rPr>
        <w:t xml:space="preserve"> </w:t>
      </w:r>
      <w:proofErr w:type="spellStart"/>
      <w:r w:rsidRPr="00573DC9">
        <w:rPr>
          <w:sz w:val="24"/>
          <w:szCs w:val="24"/>
        </w:rPr>
        <w:t>paredzētos</w:t>
      </w:r>
      <w:proofErr w:type="spellEnd"/>
      <w:r w:rsidRPr="00573DC9">
        <w:rPr>
          <w:sz w:val="24"/>
          <w:szCs w:val="24"/>
        </w:rPr>
        <w:t xml:space="preserve"> </w:t>
      </w:r>
      <w:proofErr w:type="spellStart"/>
      <w:r w:rsidRPr="00573DC9">
        <w:rPr>
          <w:sz w:val="24"/>
          <w:szCs w:val="24"/>
        </w:rPr>
        <w:t>gadījumus</w:t>
      </w:r>
      <w:proofErr w:type="spellEnd"/>
      <w:r w:rsidRPr="00573DC9">
        <w:rPr>
          <w:sz w:val="24"/>
          <w:szCs w:val="24"/>
        </w:rPr>
        <w:t>.</w:t>
      </w:r>
    </w:p>
    <w:p w14:paraId="672948FB" w14:textId="77777777" w:rsidR="006523BF" w:rsidRPr="00573DC9" w:rsidRDefault="006523BF" w:rsidP="006523BF">
      <w:pPr>
        <w:tabs>
          <w:tab w:val="left" w:pos="567"/>
        </w:tabs>
        <w:autoSpaceDE w:val="0"/>
        <w:jc w:val="both"/>
        <w:rPr>
          <w:sz w:val="24"/>
          <w:szCs w:val="24"/>
        </w:rPr>
      </w:pPr>
      <w:r w:rsidRPr="00573DC9">
        <w:rPr>
          <w:sz w:val="24"/>
          <w:szCs w:val="24"/>
        </w:rPr>
        <w:t xml:space="preserve">10.2. </w:t>
      </w:r>
      <w:proofErr w:type="spellStart"/>
      <w:r w:rsidRPr="00573DC9">
        <w:rPr>
          <w:sz w:val="24"/>
          <w:szCs w:val="24"/>
        </w:rPr>
        <w:t>Pusēm</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tiesības</w:t>
      </w:r>
      <w:proofErr w:type="spellEnd"/>
      <w:r w:rsidRPr="00573DC9">
        <w:rPr>
          <w:sz w:val="24"/>
          <w:szCs w:val="24"/>
        </w:rPr>
        <w:t xml:space="preserve"> </w:t>
      </w:r>
      <w:proofErr w:type="spellStart"/>
      <w:r w:rsidRPr="00573DC9">
        <w:rPr>
          <w:sz w:val="24"/>
          <w:szCs w:val="24"/>
        </w:rPr>
        <w:t>sniegt</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w:t>
      </w:r>
      <w:proofErr w:type="spellStart"/>
      <w:r w:rsidRPr="00573DC9">
        <w:rPr>
          <w:sz w:val="24"/>
          <w:szCs w:val="24"/>
        </w:rPr>
        <w:t>saviem</w:t>
      </w:r>
      <w:proofErr w:type="spellEnd"/>
      <w:r w:rsidRPr="00573DC9">
        <w:rPr>
          <w:sz w:val="24"/>
          <w:szCs w:val="24"/>
        </w:rPr>
        <w:t xml:space="preserve"> </w:t>
      </w:r>
      <w:proofErr w:type="spellStart"/>
      <w:r w:rsidRPr="00573DC9">
        <w:rPr>
          <w:sz w:val="24"/>
          <w:szCs w:val="24"/>
        </w:rPr>
        <w:t>apakšuzņēmējiem</w:t>
      </w:r>
      <w:proofErr w:type="spellEnd"/>
      <w:r w:rsidRPr="00573DC9">
        <w:rPr>
          <w:sz w:val="24"/>
          <w:szCs w:val="24"/>
        </w:rPr>
        <w:t xml:space="preserve">, </w:t>
      </w:r>
      <w:proofErr w:type="spellStart"/>
      <w:r w:rsidRPr="00573DC9">
        <w:rPr>
          <w:sz w:val="24"/>
          <w:szCs w:val="24"/>
        </w:rPr>
        <w:t>piegādātājiem</w:t>
      </w:r>
      <w:proofErr w:type="spellEnd"/>
      <w:r w:rsidRPr="00573DC9">
        <w:rPr>
          <w:sz w:val="24"/>
          <w:szCs w:val="24"/>
        </w:rPr>
        <w:t xml:space="preserve">, </w:t>
      </w:r>
      <w:proofErr w:type="spellStart"/>
      <w:r w:rsidRPr="00573DC9">
        <w:rPr>
          <w:sz w:val="24"/>
          <w:szCs w:val="24"/>
        </w:rPr>
        <w:t>darbiniekiem</w:t>
      </w:r>
      <w:proofErr w:type="spellEnd"/>
      <w:r w:rsidRPr="00573DC9">
        <w:rPr>
          <w:sz w:val="24"/>
          <w:szCs w:val="24"/>
        </w:rPr>
        <w:t xml:space="preserve"> un </w:t>
      </w:r>
      <w:proofErr w:type="spellStart"/>
      <w:r w:rsidRPr="00573DC9">
        <w:rPr>
          <w:sz w:val="24"/>
          <w:szCs w:val="24"/>
        </w:rPr>
        <w:t>pārstāvjiem</w:t>
      </w:r>
      <w:proofErr w:type="spellEnd"/>
      <w:r w:rsidRPr="00573DC9">
        <w:rPr>
          <w:sz w:val="24"/>
          <w:szCs w:val="24"/>
        </w:rPr>
        <w:t xml:space="preserve">, ja </w:t>
      </w:r>
      <w:proofErr w:type="spellStart"/>
      <w:r w:rsidRPr="00573DC9">
        <w:rPr>
          <w:sz w:val="24"/>
          <w:szCs w:val="24"/>
        </w:rPr>
        <w:t>tām</w:t>
      </w:r>
      <w:proofErr w:type="spellEnd"/>
      <w:r w:rsidRPr="00573DC9">
        <w:rPr>
          <w:sz w:val="24"/>
          <w:szCs w:val="24"/>
        </w:rPr>
        <w:t xml:space="preserve"> </w:t>
      </w:r>
      <w:proofErr w:type="spellStart"/>
      <w:r w:rsidRPr="00573DC9">
        <w:rPr>
          <w:sz w:val="24"/>
          <w:szCs w:val="24"/>
        </w:rPr>
        <w:t>šī</w:t>
      </w:r>
      <w:proofErr w:type="spellEnd"/>
      <w:r w:rsidRPr="00573DC9">
        <w:rPr>
          <w:sz w:val="24"/>
          <w:szCs w:val="24"/>
        </w:rPr>
        <w:t xml:space="preserve"> </w:t>
      </w:r>
      <w:proofErr w:type="spellStart"/>
      <w:r w:rsidRPr="00573DC9">
        <w:rPr>
          <w:sz w:val="24"/>
          <w:szCs w:val="24"/>
        </w:rPr>
        <w:t>informācija</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nepieciešama</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izpildei</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apņemas</w:t>
      </w:r>
      <w:proofErr w:type="spellEnd"/>
      <w:r w:rsidRPr="00573DC9">
        <w:rPr>
          <w:sz w:val="24"/>
          <w:szCs w:val="24"/>
        </w:rPr>
        <w:t xml:space="preserve"> </w:t>
      </w:r>
      <w:proofErr w:type="spellStart"/>
      <w:r w:rsidRPr="00573DC9">
        <w:rPr>
          <w:sz w:val="24"/>
          <w:szCs w:val="24"/>
        </w:rPr>
        <w:t>nodrošināt</w:t>
      </w:r>
      <w:proofErr w:type="spellEnd"/>
      <w:r w:rsidRPr="00573DC9">
        <w:rPr>
          <w:sz w:val="24"/>
          <w:szCs w:val="24"/>
        </w:rPr>
        <w:t xml:space="preserve"> </w:t>
      </w:r>
      <w:proofErr w:type="spellStart"/>
      <w:r w:rsidRPr="00573DC9">
        <w:rPr>
          <w:sz w:val="24"/>
          <w:szCs w:val="24"/>
        </w:rPr>
        <w:t>minētās</w:t>
      </w:r>
      <w:proofErr w:type="spellEnd"/>
      <w:r w:rsidRPr="00573DC9">
        <w:rPr>
          <w:sz w:val="24"/>
          <w:szCs w:val="24"/>
        </w:rPr>
        <w:t xml:space="preserve"> </w:t>
      </w:r>
      <w:proofErr w:type="spellStart"/>
      <w:r w:rsidRPr="00573DC9">
        <w:rPr>
          <w:sz w:val="24"/>
          <w:szCs w:val="24"/>
        </w:rPr>
        <w:t>informācijas</w:t>
      </w:r>
      <w:proofErr w:type="spellEnd"/>
      <w:r w:rsidRPr="00573DC9">
        <w:rPr>
          <w:sz w:val="24"/>
          <w:szCs w:val="24"/>
        </w:rPr>
        <w:t xml:space="preserve"> </w:t>
      </w:r>
      <w:proofErr w:type="spellStart"/>
      <w:r w:rsidRPr="00573DC9">
        <w:rPr>
          <w:sz w:val="24"/>
          <w:szCs w:val="24"/>
        </w:rPr>
        <w:t>neizpaušanu</w:t>
      </w:r>
      <w:proofErr w:type="spellEnd"/>
      <w:r w:rsidRPr="00573DC9">
        <w:rPr>
          <w:sz w:val="24"/>
          <w:szCs w:val="24"/>
        </w:rPr>
        <w:t xml:space="preserve"> no </w:t>
      </w:r>
      <w:proofErr w:type="spellStart"/>
      <w:r w:rsidRPr="00573DC9">
        <w:rPr>
          <w:sz w:val="24"/>
          <w:szCs w:val="24"/>
        </w:rPr>
        <w:t>darbinieku</w:t>
      </w:r>
      <w:proofErr w:type="spellEnd"/>
      <w:r w:rsidRPr="00573DC9">
        <w:rPr>
          <w:sz w:val="24"/>
          <w:szCs w:val="24"/>
        </w:rPr>
        <w:t xml:space="preserve">, </w:t>
      </w:r>
      <w:proofErr w:type="spellStart"/>
      <w:r w:rsidRPr="00573DC9">
        <w:rPr>
          <w:sz w:val="24"/>
          <w:szCs w:val="24"/>
        </w:rPr>
        <w:t>apakšuzņēmēju</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trešo</w:t>
      </w:r>
      <w:proofErr w:type="spellEnd"/>
      <w:r w:rsidRPr="00573DC9">
        <w:rPr>
          <w:sz w:val="24"/>
          <w:szCs w:val="24"/>
        </w:rPr>
        <w:t xml:space="preserve"> </w:t>
      </w:r>
      <w:proofErr w:type="spellStart"/>
      <w:r w:rsidRPr="00573DC9">
        <w:rPr>
          <w:sz w:val="24"/>
          <w:szCs w:val="24"/>
        </w:rPr>
        <w:t>personu</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kas </w:t>
      </w:r>
      <w:proofErr w:type="spellStart"/>
      <w:r w:rsidRPr="00573DC9">
        <w:rPr>
          <w:sz w:val="24"/>
          <w:szCs w:val="24"/>
        </w:rPr>
        <w:t>piedalās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izpildīšanā</w:t>
      </w:r>
      <w:proofErr w:type="spellEnd"/>
      <w:r w:rsidRPr="00573DC9">
        <w:rPr>
          <w:sz w:val="24"/>
          <w:szCs w:val="24"/>
        </w:rPr>
        <w:t>.</w:t>
      </w:r>
    </w:p>
    <w:p w14:paraId="35E1B50D" w14:textId="77777777" w:rsidR="006523BF" w:rsidRPr="00573DC9" w:rsidRDefault="006523BF" w:rsidP="006523BF">
      <w:pPr>
        <w:tabs>
          <w:tab w:val="left" w:pos="567"/>
        </w:tabs>
        <w:autoSpaceDE w:val="0"/>
        <w:jc w:val="both"/>
        <w:rPr>
          <w:sz w:val="24"/>
          <w:szCs w:val="24"/>
        </w:rPr>
      </w:pPr>
      <w:r w:rsidRPr="00573DC9">
        <w:rPr>
          <w:sz w:val="24"/>
          <w:szCs w:val="24"/>
        </w:rPr>
        <w:t xml:space="preserve">10.3.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savstarpēji</w:t>
      </w:r>
      <w:proofErr w:type="spellEnd"/>
      <w:r w:rsidRPr="00573DC9">
        <w:rPr>
          <w:sz w:val="24"/>
          <w:szCs w:val="24"/>
        </w:rPr>
        <w:t xml:space="preserve"> </w:t>
      </w:r>
      <w:proofErr w:type="spellStart"/>
      <w:r w:rsidRPr="00573DC9">
        <w:rPr>
          <w:sz w:val="24"/>
          <w:szCs w:val="24"/>
        </w:rPr>
        <w:t>atbildīgas</w:t>
      </w:r>
      <w:proofErr w:type="spellEnd"/>
      <w:r w:rsidRPr="00573DC9">
        <w:rPr>
          <w:sz w:val="24"/>
          <w:szCs w:val="24"/>
        </w:rPr>
        <w:t xml:space="preserve"> par </w:t>
      </w:r>
      <w:proofErr w:type="spellStart"/>
      <w:r w:rsidRPr="00573DC9">
        <w:rPr>
          <w:sz w:val="24"/>
          <w:szCs w:val="24"/>
        </w:rPr>
        <w:t>Līgumā</w:t>
      </w:r>
      <w:proofErr w:type="spellEnd"/>
      <w:r w:rsidRPr="00573DC9">
        <w:rPr>
          <w:sz w:val="24"/>
          <w:szCs w:val="24"/>
        </w:rPr>
        <w:t xml:space="preserve"> </w:t>
      </w:r>
      <w:proofErr w:type="spellStart"/>
      <w:r w:rsidRPr="00573DC9">
        <w:rPr>
          <w:sz w:val="24"/>
          <w:szCs w:val="24"/>
        </w:rPr>
        <w:t>paredzēto</w:t>
      </w:r>
      <w:proofErr w:type="spellEnd"/>
      <w:r w:rsidRPr="00573DC9">
        <w:rPr>
          <w:sz w:val="24"/>
          <w:szCs w:val="24"/>
        </w:rPr>
        <w:t xml:space="preserve"> </w:t>
      </w:r>
      <w:proofErr w:type="spellStart"/>
      <w:r w:rsidRPr="00573DC9">
        <w:rPr>
          <w:sz w:val="24"/>
          <w:szCs w:val="24"/>
        </w:rPr>
        <w:t>konfidencialitātes</w:t>
      </w:r>
      <w:proofErr w:type="spellEnd"/>
      <w:r w:rsidRPr="00573DC9">
        <w:rPr>
          <w:sz w:val="24"/>
          <w:szCs w:val="24"/>
        </w:rPr>
        <w:t xml:space="preserve"> </w:t>
      </w:r>
      <w:proofErr w:type="spellStart"/>
      <w:r w:rsidRPr="00573DC9">
        <w:rPr>
          <w:sz w:val="24"/>
          <w:szCs w:val="24"/>
        </w:rPr>
        <w:t>noteikumu</w:t>
      </w:r>
      <w:proofErr w:type="spellEnd"/>
      <w:r w:rsidRPr="00573DC9">
        <w:rPr>
          <w:sz w:val="24"/>
          <w:szCs w:val="24"/>
        </w:rPr>
        <w:t xml:space="preserve"> </w:t>
      </w:r>
      <w:proofErr w:type="spellStart"/>
      <w:r w:rsidRPr="00573DC9">
        <w:rPr>
          <w:sz w:val="24"/>
          <w:szCs w:val="24"/>
        </w:rPr>
        <w:t>pārkāpšanu</w:t>
      </w:r>
      <w:proofErr w:type="spellEnd"/>
      <w:r w:rsidRPr="00573DC9">
        <w:rPr>
          <w:sz w:val="24"/>
          <w:szCs w:val="24"/>
        </w:rPr>
        <w:t>.</w:t>
      </w:r>
    </w:p>
    <w:p w14:paraId="2EEB94D5" w14:textId="77777777" w:rsidR="006523BF" w:rsidRPr="00573DC9" w:rsidRDefault="006523BF" w:rsidP="006523BF">
      <w:pPr>
        <w:tabs>
          <w:tab w:val="left" w:pos="567"/>
        </w:tabs>
        <w:autoSpaceDE w:val="0"/>
        <w:jc w:val="both"/>
        <w:rPr>
          <w:sz w:val="24"/>
          <w:szCs w:val="24"/>
        </w:rPr>
      </w:pPr>
      <w:r w:rsidRPr="00573DC9">
        <w:rPr>
          <w:sz w:val="24"/>
          <w:szCs w:val="24"/>
        </w:rPr>
        <w:t xml:space="preserve">10.4. </w:t>
      </w:r>
      <w:proofErr w:type="spellStart"/>
      <w:r w:rsidRPr="00573DC9">
        <w:rPr>
          <w:sz w:val="24"/>
          <w:szCs w:val="24"/>
        </w:rPr>
        <w:t>Līguma</w:t>
      </w:r>
      <w:proofErr w:type="spellEnd"/>
      <w:r w:rsidRPr="00573DC9">
        <w:rPr>
          <w:sz w:val="24"/>
          <w:szCs w:val="24"/>
        </w:rPr>
        <w:t xml:space="preserve"> 10.sadaļā </w:t>
      </w:r>
      <w:proofErr w:type="spellStart"/>
      <w:r w:rsidRPr="00573DC9">
        <w:rPr>
          <w:sz w:val="24"/>
          <w:szCs w:val="24"/>
        </w:rPr>
        <w:t>minētajiem</w:t>
      </w:r>
      <w:proofErr w:type="spellEnd"/>
      <w:r w:rsidRPr="00573DC9">
        <w:rPr>
          <w:sz w:val="24"/>
          <w:szCs w:val="24"/>
        </w:rPr>
        <w:t xml:space="preserve"> </w:t>
      </w:r>
      <w:proofErr w:type="spellStart"/>
      <w:r w:rsidRPr="00573DC9">
        <w:rPr>
          <w:sz w:val="24"/>
          <w:szCs w:val="24"/>
        </w:rPr>
        <w:t>noteikumiem</w:t>
      </w:r>
      <w:proofErr w:type="spellEnd"/>
      <w:r w:rsidRPr="00573DC9">
        <w:rPr>
          <w:sz w:val="24"/>
          <w:szCs w:val="24"/>
        </w:rPr>
        <w:t xml:space="preserve"> nav </w:t>
      </w:r>
      <w:proofErr w:type="spellStart"/>
      <w:r w:rsidRPr="00573DC9">
        <w:rPr>
          <w:sz w:val="24"/>
          <w:szCs w:val="24"/>
        </w:rPr>
        <w:t>laika</w:t>
      </w:r>
      <w:proofErr w:type="spellEnd"/>
      <w:r w:rsidRPr="00573DC9">
        <w:rPr>
          <w:sz w:val="24"/>
          <w:szCs w:val="24"/>
        </w:rPr>
        <w:t xml:space="preserve"> </w:t>
      </w:r>
      <w:proofErr w:type="spellStart"/>
      <w:r w:rsidRPr="00573DC9">
        <w:rPr>
          <w:sz w:val="24"/>
          <w:szCs w:val="24"/>
        </w:rPr>
        <w:t>ierobežojuma</w:t>
      </w:r>
      <w:proofErr w:type="spellEnd"/>
      <w:r w:rsidRPr="00573DC9">
        <w:rPr>
          <w:sz w:val="24"/>
          <w:szCs w:val="24"/>
        </w:rPr>
        <w:t xml:space="preserve"> un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tiem</w:t>
      </w:r>
      <w:proofErr w:type="spellEnd"/>
      <w:r w:rsidRPr="00573DC9">
        <w:rPr>
          <w:sz w:val="24"/>
          <w:szCs w:val="24"/>
        </w:rPr>
        <w:t xml:space="preserve"> </w:t>
      </w:r>
      <w:proofErr w:type="spellStart"/>
      <w:r w:rsidRPr="00573DC9">
        <w:rPr>
          <w:sz w:val="24"/>
          <w:szCs w:val="24"/>
        </w:rPr>
        <w:t>neattiecas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darbības</w:t>
      </w:r>
      <w:proofErr w:type="spellEnd"/>
      <w:r w:rsidRPr="00573DC9">
        <w:rPr>
          <w:sz w:val="24"/>
          <w:szCs w:val="24"/>
        </w:rPr>
        <w:t xml:space="preserve"> </w:t>
      </w:r>
      <w:proofErr w:type="spellStart"/>
      <w:r w:rsidRPr="00573DC9">
        <w:rPr>
          <w:sz w:val="24"/>
          <w:szCs w:val="24"/>
        </w:rPr>
        <w:t>termiņš</w:t>
      </w:r>
      <w:proofErr w:type="spellEnd"/>
      <w:r w:rsidRPr="00573DC9">
        <w:rPr>
          <w:sz w:val="24"/>
          <w:szCs w:val="24"/>
        </w:rPr>
        <w:t>.</w:t>
      </w:r>
    </w:p>
    <w:p w14:paraId="1EB97271" w14:textId="77777777" w:rsidR="006523BF" w:rsidRPr="00573DC9" w:rsidRDefault="006523BF" w:rsidP="006523BF">
      <w:pPr>
        <w:autoSpaceDE w:val="0"/>
        <w:ind w:left="7"/>
        <w:jc w:val="center"/>
        <w:rPr>
          <w:b/>
          <w:bCs/>
          <w:sz w:val="24"/>
          <w:szCs w:val="24"/>
        </w:rPr>
      </w:pPr>
      <w:r w:rsidRPr="00573DC9">
        <w:rPr>
          <w:b/>
          <w:bCs/>
          <w:sz w:val="24"/>
          <w:szCs w:val="24"/>
        </w:rPr>
        <w:t xml:space="preserve">11. </w:t>
      </w:r>
      <w:proofErr w:type="spellStart"/>
      <w:r w:rsidRPr="00573DC9">
        <w:rPr>
          <w:b/>
          <w:bCs/>
          <w:sz w:val="24"/>
          <w:szCs w:val="24"/>
        </w:rPr>
        <w:t>Pārstāvji</w:t>
      </w:r>
      <w:proofErr w:type="spellEnd"/>
      <w:r w:rsidRPr="00573DC9">
        <w:rPr>
          <w:b/>
          <w:bCs/>
          <w:sz w:val="24"/>
          <w:szCs w:val="24"/>
        </w:rPr>
        <w:t xml:space="preserve"> un </w:t>
      </w:r>
      <w:proofErr w:type="spellStart"/>
      <w:r w:rsidRPr="00573DC9">
        <w:rPr>
          <w:b/>
          <w:bCs/>
          <w:sz w:val="24"/>
          <w:szCs w:val="24"/>
        </w:rPr>
        <w:t>kontaktinformācija</w:t>
      </w:r>
      <w:proofErr w:type="spellEnd"/>
    </w:p>
    <w:p w14:paraId="4B682255" w14:textId="77777777" w:rsidR="006523BF" w:rsidRPr="00573DC9" w:rsidRDefault="006523BF" w:rsidP="007B37C7">
      <w:pPr>
        <w:numPr>
          <w:ilvl w:val="1"/>
          <w:numId w:val="84"/>
        </w:numPr>
        <w:tabs>
          <w:tab w:val="left" w:pos="435"/>
          <w:tab w:val="left" w:pos="540"/>
        </w:tabs>
        <w:suppressAutoHyphens/>
        <w:autoSpaceDE w:val="0"/>
        <w:ind w:left="-20" w:firstLine="0"/>
        <w:jc w:val="both"/>
        <w:rPr>
          <w:sz w:val="24"/>
          <w:szCs w:val="24"/>
        </w:rPr>
      </w:pP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pārstāvis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saistītu</w:t>
      </w:r>
      <w:proofErr w:type="spellEnd"/>
      <w:r w:rsidRPr="00573DC9">
        <w:rPr>
          <w:sz w:val="24"/>
          <w:szCs w:val="24"/>
        </w:rPr>
        <w:t xml:space="preserve"> </w:t>
      </w:r>
      <w:proofErr w:type="spellStart"/>
      <w:r w:rsidRPr="00573DC9">
        <w:rPr>
          <w:sz w:val="24"/>
          <w:szCs w:val="24"/>
        </w:rPr>
        <w:t>jautājumu</w:t>
      </w:r>
      <w:proofErr w:type="spellEnd"/>
      <w:r w:rsidRPr="00573DC9">
        <w:rPr>
          <w:sz w:val="24"/>
          <w:szCs w:val="24"/>
        </w:rPr>
        <w:t xml:space="preserve"> </w:t>
      </w:r>
      <w:proofErr w:type="spellStart"/>
      <w:r w:rsidRPr="00573DC9">
        <w:rPr>
          <w:sz w:val="24"/>
          <w:szCs w:val="24"/>
        </w:rPr>
        <w:t>risināšanā</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attiecībā</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darbu</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:____</w:t>
      </w:r>
    </w:p>
    <w:p w14:paraId="74F9E314" w14:textId="77777777" w:rsidR="006523BF" w:rsidRPr="00573DC9" w:rsidRDefault="006523BF" w:rsidP="007B37C7">
      <w:pPr>
        <w:numPr>
          <w:ilvl w:val="1"/>
          <w:numId w:val="84"/>
        </w:numPr>
        <w:tabs>
          <w:tab w:val="left" w:pos="435"/>
          <w:tab w:val="left" w:pos="540"/>
        </w:tabs>
        <w:suppressAutoHyphens/>
        <w:autoSpaceDE w:val="0"/>
        <w:ind w:left="-20" w:firstLine="0"/>
        <w:jc w:val="both"/>
        <w:rPr>
          <w:sz w:val="24"/>
          <w:szCs w:val="24"/>
        </w:rPr>
      </w:pP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pārstāvis</w:t>
      </w:r>
      <w:proofErr w:type="spellEnd"/>
      <w:r w:rsidRPr="00573DC9">
        <w:rPr>
          <w:sz w:val="24"/>
          <w:szCs w:val="24"/>
        </w:rPr>
        <w:t xml:space="preserve"> – </w:t>
      </w:r>
      <w:proofErr w:type="spellStart"/>
      <w:r w:rsidRPr="00573DC9">
        <w:rPr>
          <w:sz w:val="24"/>
          <w:szCs w:val="24"/>
        </w:rPr>
        <w:t>atbildīgais</w:t>
      </w:r>
      <w:proofErr w:type="spellEnd"/>
      <w:r w:rsidRPr="00573DC9">
        <w:rPr>
          <w:sz w:val="24"/>
          <w:szCs w:val="24"/>
        </w:rPr>
        <w:t xml:space="preserve"> </w:t>
      </w:r>
      <w:proofErr w:type="spellStart"/>
      <w:r w:rsidRPr="00573DC9">
        <w:rPr>
          <w:sz w:val="24"/>
          <w:szCs w:val="24"/>
        </w:rPr>
        <w:t>autoruzraugs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šo</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saistītu</w:t>
      </w:r>
      <w:proofErr w:type="spellEnd"/>
      <w:r w:rsidRPr="00573DC9">
        <w:rPr>
          <w:sz w:val="24"/>
          <w:szCs w:val="24"/>
        </w:rPr>
        <w:t xml:space="preserve"> </w:t>
      </w:r>
      <w:proofErr w:type="spellStart"/>
      <w:r w:rsidRPr="00573DC9">
        <w:rPr>
          <w:sz w:val="24"/>
          <w:szCs w:val="24"/>
        </w:rPr>
        <w:t>jautājumu</w:t>
      </w:r>
      <w:proofErr w:type="spellEnd"/>
      <w:r w:rsidRPr="00573DC9">
        <w:rPr>
          <w:sz w:val="24"/>
          <w:szCs w:val="24"/>
        </w:rPr>
        <w:t xml:space="preserve"> </w:t>
      </w:r>
      <w:proofErr w:type="spellStart"/>
      <w:r w:rsidRPr="00573DC9">
        <w:rPr>
          <w:sz w:val="24"/>
          <w:szCs w:val="24"/>
        </w:rPr>
        <w:t>risināšanā</w:t>
      </w:r>
      <w:proofErr w:type="spellEnd"/>
      <w:r w:rsidRPr="00573DC9">
        <w:rPr>
          <w:sz w:val="24"/>
          <w:szCs w:val="24"/>
        </w:rPr>
        <w:t xml:space="preserve">, </w:t>
      </w:r>
      <w:proofErr w:type="spellStart"/>
      <w:r w:rsidRPr="00573DC9">
        <w:rPr>
          <w:sz w:val="24"/>
          <w:szCs w:val="24"/>
        </w:rPr>
        <w:t>kā</w:t>
      </w:r>
      <w:proofErr w:type="spellEnd"/>
      <w:r w:rsidRPr="00573DC9">
        <w:rPr>
          <w:sz w:val="24"/>
          <w:szCs w:val="24"/>
        </w:rPr>
        <w:t xml:space="preserve"> </w:t>
      </w:r>
      <w:proofErr w:type="spellStart"/>
      <w:r w:rsidRPr="00573DC9">
        <w:rPr>
          <w:sz w:val="24"/>
          <w:szCs w:val="24"/>
        </w:rPr>
        <w:t>arī</w:t>
      </w:r>
      <w:proofErr w:type="spellEnd"/>
      <w:r w:rsidRPr="00573DC9">
        <w:rPr>
          <w:sz w:val="24"/>
          <w:szCs w:val="24"/>
        </w:rPr>
        <w:t xml:space="preserve"> </w:t>
      </w:r>
      <w:proofErr w:type="spellStart"/>
      <w:r w:rsidRPr="00573DC9">
        <w:rPr>
          <w:sz w:val="24"/>
          <w:szCs w:val="24"/>
        </w:rPr>
        <w:t>attiecībā</w:t>
      </w:r>
      <w:proofErr w:type="spellEnd"/>
      <w:r w:rsidRPr="00573DC9">
        <w:rPr>
          <w:sz w:val="24"/>
          <w:szCs w:val="24"/>
        </w:rPr>
        <w:t xml:space="preserve"> </w:t>
      </w:r>
      <w:proofErr w:type="spellStart"/>
      <w:r w:rsidRPr="00573DC9">
        <w:rPr>
          <w:sz w:val="24"/>
          <w:szCs w:val="24"/>
        </w:rPr>
        <w:t>uz</w:t>
      </w:r>
      <w:proofErr w:type="spellEnd"/>
      <w:r w:rsidRPr="00573DC9">
        <w:rPr>
          <w:sz w:val="24"/>
          <w:szCs w:val="24"/>
        </w:rPr>
        <w:t xml:space="preserve"> </w:t>
      </w:r>
      <w:proofErr w:type="spellStart"/>
      <w:r w:rsidRPr="00573DC9">
        <w:rPr>
          <w:sz w:val="24"/>
          <w:szCs w:val="24"/>
        </w:rPr>
        <w:t>darbu</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 xml:space="preserve"> un </w:t>
      </w:r>
      <w:proofErr w:type="spellStart"/>
      <w:r w:rsidRPr="00573DC9">
        <w:rPr>
          <w:sz w:val="24"/>
          <w:szCs w:val="24"/>
        </w:rPr>
        <w:t>pabeigšanu</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_____</w:t>
      </w:r>
    </w:p>
    <w:p w14:paraId="31896C0E" w14:textId="77777777" w:rsidR="006523BF" w:rsidRPr="00573DC9" w:rsidRDefault="006523BF" w:rsidP="007B37C7">
      <w:pPr>
        <w:numPr>
          <w:ilvl w:val="1"/>
          <w:numId w:val="84"/>
        </w:numPr>
        <w:tabs>
          <w:tab w:val="left" w:pos="435"/>
          <w:tab w:val="left" w:pos="540"/>
        </w:tabs>
        <w:suppressAutoHyphens/>
        <w:autoSpaceDE w:val="0"/>
        <w:ind w:left="-20" w:firstLine="0"/>
        <w:jc w:val="both"/>
        <w:rPr>
          <w:sz w:val="24"/>
          <w:szCs w:val="24"/>
        </w:rPr>
      </w:pP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iepriekš</w:t>
      </w:r>
      <w:proofErr w:type="spellEnd"/>
      <w:r w:rsidRPr="00573DC9">
        <w:rPr>
          <w:sz w:val="24"/>
          <w:szCs w:val="24"/>
        </w:rPr>
        <w:t xml:space="preserve"> </w:t>
      </w:r>
      <w:proofErr w:type="spellStart"/>
      <w:r w:rsidRPr="00573DC9">
        <w:rPr>
          <w:sz w:val="24"/>
          <w:szCs w:val="24"/>
        </w:rPr>
        <w:t>saskaņojot</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Pasūtītāju</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tiesības</w:t>
      </w:r>
      <w:proofErr w:type="spellEnd"/>
      <w:r w:rsidRPr="00573DC9">
        <w:rPr>
          <w:sz w:val="24"/>
          <w:szCs w:val="24"/>
        </w:rPr>
        <w:t xml:space="preserve"> </w:t>
      </w:r>
      <w:proofErr w:type="spellStart"/>
      <w:r w:rsidRPr="00573DC9">
        <w:rPr>
          <w:sz w:val="24"/>
          <w:szCs w:val="24"/>
        </w:rPr>
        <w:t>nomainīt</w:t>
      </w:r>
      <w:proofErr w:type="spellEnd"/>
      <w:r w:rsidRPr="00573DC9">
        <w:rPr>
          <w:sz w:val="24"/>
          <w:szCs w:val="24"/>
        </w:rPr>
        <w:t xml:space="preserve">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pārstāvi</w:t>
      </w:r>
      <w:proofErr w:type="spellEnd"/>
      <w:r w:rsidRPr="00573DC9">
        <w:rPr>
          <w:sz w:val="24"/>
          <w:szCs w:val="24"/>
        </w:rPr>
        <w:t xml:space="preserve"> - </w:t>
      </w:r>
      <w:proofErr w:type="spellStart"/>
      <w:r w:rsidRPr="00573DC9">
        <w:rPr>
          <w:sz w:val="24"/>
          <w:szCs w:val="24"/>
        </w:rPr>
        <w:t>atbildīgo</w:t>
      </w:r>
      <w:proofErr w:type="spellEnd"/>
      <w:r w:rsidRPr="00573DC9">
        <w:rPr>
          <w:sz w:val="24"/>
          <w:szCs w:val="24"/>
        </w:rPr>
        <w:t xml:space="preserve"> </w:t>
      </w:r>
      <w:proofErr w:type="spellStart"/>
      <w:r w:rsidRPr="00573DC9">
        <w:rPr>
          <w:sz w:val="24"/>
          <w:szCs w:val="24"/>
        </w:rPr>
        <w:t>autoruzraugu</w:t>
      </w:r>
      <w:proofErr w:type="spellEnd"/>
      <w:r w:rsidRPr="00573DC9">
        <w:rPr>
          <w:sz w:val="24"/>
          <w:szCs w:val="24"/>
        </w:rPr>
        <w:t xml:space="preserve">, </w:t>
      </w:r>
      <w:proofErr w:type="spellStart"/>
      <w:r w:rsidRPr="00573DC9">
        <w:rPr>
          <w:sz w:val="24"/>
          <w:szCs w:val="24"/>
        </w:rPr>
        <w:t>ievērojot</w:t>
      </w:r>
      <w:proofErr w:type="spellEnd"/>
      <w:r w:rsidRPr="00573DC9">
        <w:rPr>
          <w:sz w:val="24"/>
          <w:szCs w:val="24"/>
        </w:rPr>
        <w:t xml:space="preserve"> </w:t>
      </w:r>
      <w:proofErr w:type="spellStart"/>
      <w:r w:rsidRPr="00573DC9">
        <w:rPr>
          <w:sz w:val="24"/>
          <w:szCs w:val="24"/>
        </w:rPr>
        <w:t>Publisko</w:t>
      </w:r>
      <w:proofErr w:type="spellEnd"/>
      <w:r w:rsidRPr="00573DC9">
        <w:rPr>
          <w:sz w:val="24"/>
          <w:szCs w:val="24"/>
        </w:rPr>
        <w:t xml:space="preserve"> </w:t>
      </w:r>
      <w:proofErr w:type="spellStart"/>
      <w:r w:rsidRPr="00573DC9">
        <w:rPr>
          <w:sz w:val="24"/>
          <w:szCs w:val="24"/>
        </w:rPr>
        <w:t>iepirkumu</w:t>
      </w:r>
      <w:proofErr w:type="spellEnd"/>
      <w:r w:rsidRPr="00573DC9">
        <w:rPr>
          <w:sz w:val="24"/>
          <w:szCs w:val="24"/>
        </w:rPr>
        <w:t xml:space="preserve"> </w:t>
      </w:r>
      <w:proofErr w:type="spellStart"/>
      <w:r w:rsidRPr="00573DC9">
        <w:rPr>
          <w:sz w:val="24"/>
          <w:szCs w:val="24"/>
        </w:rPr>
        <w:t>likuma</w:t>
      </w:r>
      <w:proofErr w:type="spellEnd"/>
      <w:r w:rsidRPr="00573DC9">
        <w:rPr>
          <w:sz w:val="24"/>
          <w:szCs w:val="24"/>
        </w:rPr>
        <w:t xml:space="preserve"> </w:t>
      </w:r>
      <w:proofErr w:type="spellStart"/>
      <w:r w:rsidRPr="00573DC9">
        <w:rPr>
          <w:sz w:val="24"/>
          <w:szCs w:val="24"/>
        </w:rPr>
        <w:t>nosacījumus</w:t>
      </w:r>
      <w:proofErr w:type="spellEnd"/>
      <w:r w:rsidRPr="00573DC9">
        <w:rPr>
          <w:sz w:val="24"/>
          <w:szCs w:val="24"/>
        </w:rPr>
        <w:t xml:space="preserve">. </w:t>
      </w:r>
    </w:p>
    <w:p w14:paraId="00031D3F" w14:textId="77777777" w:rsidR="006523BF" w:rsidRPr="00573DC9" w:rsidRDefault="006523BF" w:rsidP="006523BF">
      <w:pPr>
        <w:autoSpaceDE w:val="0"/>
        <w:rPr>
          <w:sz w:val="24"/>
          <w:szCs w:val="24"/>
        </w:rPr>
      </w:pPr>
    </w:p>
    <w:p w14:paraId="1285AA4B" w14:textId="77777777" w:rsidR="006523BF" w:rsidRPr="00573DC9" w:rsidRDefault="006523BF" w:rsidP="006523BF">
      <w:pPr>
        <w:tabs>
          <w:tab w:val="left" w:pos="0"/>
          <w:tab w:val="left" w:pos="435"/>
        </w:tabs>
        <w:autoSpaceDE w:val="0"/>
        <w:jc w:val="center"/>
        <w:rPr>
          <w:b/>
          <w:bCs/>
          <w:sz w:val="24"/>
          <w:szCs w:val="24"/>
        </w:rPr>
      </w:pPr>
      <w:r w:rsidRPr="00573DC9">
        <w:rPr>
          <w:b/>
          <w:bCs/>
          <w:sz w:val="24"/>
          <w:szCs w:val="24"/>
        </w:rPr>
        <w:t xml:space="preserve">12. </w:t>
      </w:r>
      <w:proofErr w:type="spellStart"/>
      <w:r w:rsidRPr="00573DC9">
        <w:rPr>
          <w:b/>
          <w:bCs/>
          <w:sz w:val="24"/>
          <w:szCs w:val="24"/>
        </w:rPr>
        <w:t>Strīdi</w:t>
      </w:r>
      <w:proofErr w:type="spellEnd"/>
    </w:p>
    <w:p w14:paraId="2CE2BFC3" w14:textId="77777777" w:rsidR="006523BF" w:rsidRPr="00573DC9" w:rsidRDefault="006523BF" w:rsidP="006523BF">
      <w:pPr>
        <w:autoSpaceDE w:val="0"/>
        <w:ind w:left="7"/>
        <w:jc w:val="both"/>
        <w:rPr>
          <w:bCs/>
          <w:sz w:val="24"/>
          <w:szCs w:val="24"/>
        </w:rPr>
      </w:pPr>
      <w:r w:rsidRPr="00573DC9">
        <w:rPr>
          <w:sz w:val="24"/>
          <w:szCs w:val="24"/>
        </w:rPr>
        <w:t xml:space="preserve">12.1.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apņemas</w:t>
      </w:r>
      <w:proofErr w:type="spellEnd"/>
      <w:r w:rsidRPr="00573DC9">
        <w:rPr>
          <w:sz w:val="24"/>
          <w:szCs w:val="24"/>
        </w:rPr>
        <w:t xml:space="preserve"> </w:t>
      </w:r>
      <w:proofErr w:type="spellStart"/>
      <w:r w:rsidRPr="00573DC9">
        <w:rPr>
          <w:sz w:val="24"/>
          <w:szCs w:val="24"/>
        </w:rPr>
        <w:t>veikt</w:t>
      </w:r>
      <w:proofErr w:type="spellEnd"/>
      <w:r w:rsidRPr="00573DC9">
        <w:rPr>
          <w:sz w:val="24"/>
          <w:szCs w:val="24"/>
        </w:rPr>
        <w:t xml:space="preserve"> </w:t>
      </w:r>
      <w:proofErr w:type="spellStart"/>
      <w:r w:rsidRPr="00573DC9">
        <w:rPr>
          <w:sz w:val="24"/>
          <w:szCs w:val="24"/>
        </w:rPr>
        <w:t>visus</w:t>
      </w:r>
      <w:proofErr w:type="spellEnd"/>
      <w:r w:rsidRPr="00573DC9">
        <w:rPr>
          <w:sz w:val="24"/>
          <w:szCs w:val="24"/>
        </w:rPr>
        <w:t xml:space="preserve"> </w:t>
      </w:r>
      <w:proofErr w:type="spellStart"/>
      <w:r w:rsidRPr="00573DC9">
        <w:rPr>
          <w:sz w:val="24"/>
          <w:szCs w:val="24"/>
        </w:rPr>
        <w:t>nepieciešamos</w:t>
      </w:r>
      <w:proofErr w:type="spellEnd"/>
      <w:r w:rsidRPr="00573DC9">
        <w:rPr>
          <w:sz w:val="24"/>
          <w:szCs w:val="24"/>
        </w:rPr>
        <w:t xml:space="preserve"> </w:t>
      </w:r>
      <w:proofErr w:type="spellStart"/>
      <w:r w:rsidRPr="00573DC9">
        <w:rPr>
          <w:sz w:val="24"/>
          <w:szCs w:val="24"/>
        </w:rPr>
        <w:t>pasākumus</w:t>
      </w:r>
      <w:proofErr w:type="spellEnd"/>
      <w:r w:rsidRPr="00573DC9">
        <w:rPr>
          <w:sz w:val="24"/>
          <w:szCs w:val="24"/>
        </w:rPr>
        <w:t xml:space="preserve">, </w:t>
      </w:r>
      <w:proofErr w:type="spellStart"/>
      <w:r w:rsidRPr="00573DC9">
        <w:rPr>
          <w:sz w:val="24"/>
          <w:szCs w:val="24"/>
        </w:rPr>
        <w:t>lai</w:t>
      </w:r>
      <w:proofErr w:type="spellEnd"/>
      <w:r w:rsidRPr="00573DC9">
        <w:rPr>
          <w:sz w:val="24"/>
          <w:szCs w:val="24"/>
        </w:rPr>
        <w:t xml:space="preserve"> </w:t>
      </w:r>
      <w:proofErr w:type="spellStart"/>
      <w:r w:rsidRPr="00573DC9">
        <w:rPr>
          <w:sz w:val="24"/>
          <w:szCs w:val="24"/>
        </w:rPr>
        <w:t>pārrunu</w:t>
      </w:r>
      <w:proofErr w:type="spellEnd"/>
      <w:r w:rsidRPr="00573DC9">
        <w:rPr>
          <w:sz w:val="24"/>
          <w:szCs w:val="24"/>
        </w:rPr>
        <w:t xml:space="preserve"> </w:t>
      </w:r>
      <w:proofErr w:type="spellStart"/>
      <w:r w:rsidRPr="00573DC9">
        <w:rPr>
          <w:sz w:val="24"/>
          <w:szCs w:val="24"/>
        </w:rPr>
        <w:t>kārtībā</w:t>
      </w:r>
      <w:proofErr w:type="spellEnd"/>
      <w:r w:rsidRPr="00573DC9">
        <w:rPr>
          <w:sz w:val="24"/>
          <w:szCs w:val="24"/>
        </w:rPr>
        <w:t xml:space="preserve"> </w:t>
      </w:r>
      <w:proofErr w:type="spellStart"/>
      <w:r w:rsidRPr="00573DC9">
        <w:rPr>
          <w:sz w:val="24"/>
          <w:szCs w:val="24"/>
        </w:rPr>
        <w:t>atrisinātu</w:t>
      </w:r>
      <w:proofErr w:type="spellEnd"/>
      <w:r w:rsidRPr="00573DC9">
        <w:rPr>
          <w:sz w:val="24"/>
          <w:szCs w:val="24"/>
        </w:rPr>
        <w:t xml:space="preserve"> </w:t>
      </w:r>
      <w:proofErr w:type="spellStart"/>
      <w:r w:rsidRPr="00573DC9">
        <w:rPr>
          <w:sz w:val="24"/>
          <w:szCs w:val="24"/>
        </w:rPr>
        <w:t>visus</w:t>
      </w:r>
      <w:proofErr w:type="spellEnd"/>
      <w:r w:rsidRPr="00573DC9">
        <w:rPr>
          <w:sz w:val="24"/>
          <w:szCs w:val="24"/>
        </w:rPr>
        <w:t xml:space="preserve"> </w:t>
      </w:r>
      <w:proofErr w:type="spellStart"/>
      <w:r w:rsidRPr="00573DC9">
        <w:rPr>
          <w:sz w:val="24"/>
          <w:szCs w:val="24"/>
        </w:rPr>
        <w:t>strīdus</w:t>
      </w:r>
      <w:proofErr w:type="spellEnd"/>
      <w:r w:rsidRPr="00573DC9">
        <w:rPr>
          <w:sz w:val="24"/>
          <w:szCs w:val="24"/>
        </w:rPr>
        <w:t xml:space="preserve">, kas </w:t>
      </w:r>
      <w:proofErr w:type="spellStart"/>
      <w:r w:rsidRPr="00573DC9">
        <w:rPr>
          <w:sz w:val="24"/>
          <w:szCs w:val="24"/>
        </w:rPr>
        <w:t>radušies</w:t>
      </w:r>
      <w:proofErr w:type="spellEnd"/>
      <w:r w:rsidRPr="00573DC9">
        <w:rPr>
          <w:sz w:val="24"/>
          <w:szCs w:val="24"/>
        </w:rPr>
        <w:t xml:space="preserve"> </w:t>
      </w:r>
      <w:proofErr w:type="spellStart"/>
      <w:r w:rsidRPr="00573DC9">
        <w:rPr>
          <w:sz w:val="24"/>
          <w:szCs w:val="24"/>
        </w:rPr>
        <w:t>saistībā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Strīdus</w:t>
      </w:r>
      <w:proofErr w:type="spellEnd"/>
      <w:r w:rsidRPr="00573DC9">
        <w:rPr>
          <w:sz w:val="24"/>
          <w:szCs w:val="24"/>
        </w:rPr>
        <w:t xml:space="preserve"> un </w:t>
      </w:r>
      <w:proofErr w:type="spellStart"/>
      <w:r w:rsidRPr="00573DC9">
        <w:rPr>
          <w:sz w:val="24"/>
          <w:szCs w:val="24"/>
        </w:rPr>
        <w:t>domstarpības</w:t>
      </w:r>
      <w:proofErr w:type="spellEnd"/>
      <w:r w:rsidRPr="00573DC9">
        <w:rPr>
          <w:sz w:val="24"/>
          <w:szCs w:val="24"/>
        </w:rPr>
        <w:t xml:space="preserve">, </w:t>
      </w:r>
      <w:proofErr w:type="spellStart"/>
      <w:r w:rsidRPr="00573DC9">
        <w:rPr>
          <w:sz w:val="24"/>
          <w:szCs w:val="24"/>
        </w:rPr>
        <w:t>kuras</w:t>
      </w:r>
      <w:proofErr w:type="spellEnd"/>
      <w:r w:rsidRPr="00573DC9">
        <w:rPr>
          <w:sz w:val="24"/>
          <w:szCs w:val="24"/>
        </w:rPr>
        <w:t xml:space="preserve"> </w:t>
      </w:r>
      <w:proofErr w:type="spellStart"/>
      <w:r w:rsidRPr="00573DC9">
        <w:rPr>
          <w:sz w:val="24"/>
          <w:szCs w:val="24"/>
        </w:rPr>
        <w:t>neizdodas</w:t>
      </w:r>
      <w:proofErr w:type="spellEnd"/>
      <w:r w:rsidRPr="00573DC9">
        <w:rPr>
          <w:sz w:val="24"/>
          <w:szCs w:val="24"/>
        </w:rPr>
        <w:t xml:space="preserve"> </w:t>
      </w:r>
      <w:proofErr w:type="spellStart"/>
      <w:r w:rsidRPr="00573DC9">
        <w:rPr>
          <w:sz w:val="24"/>
          <w:szCs w:val="24"/>
        </w:rPr>
        <w:t>atrisināt</w:t>
      </w:r>
      <w:proofErr w:type="spellEnd"/>
      <w:r w:rsidRPr="00573DC9">
        <w:rPr>
          <w:sz w:val="24"/>
          <w:szCs w:val="24"/>
        </w:rPr>
        <w:t xml:space="preserve"> </w:t>
      </w:r>
      <w:proofErr w:type="spellStart"/>
      <w:r w:rsidRPr="00573DC9">
        <w:rPr>
          <w:sz w:val="24"/>
          <w:szCs w:val="24"/>
        </w:rPr>
        <w:t>savstarpējo</w:t>
      </w:r>
      <w:proofErr w:type="spellEnd"/>
      <w:r w:rsidRPr="00573DC9">
        <w:rPr>
          <w:sz w:val="24"/>
          <w:szCs w:val="24"/>
        </w:rPr>
        <w:t xml:space="preserve"> </w:t>
      </w:r>
      <w:proofErr w:type="spellStart"/>
      <w:r w:rsidRPr="00573DC9">
        <w:rPr>
          <w:sz w:val="24"/>
          <w:szCs w:val="24"/>
        </w:rPr>
        <w:t>pārrunu</w:t>
      </w:r>
      <w:proofErr w:type="spellEnd"/>
      <w:r w:rsidRPr="00573DC9">
        <w:rPr>
          <w:sz w:val="24"/>
          <w:szCs w:val="24"/>
        </w:rPr>
        <w:t xml:space="preserve"> </w:t>
      </w:r>
      <w:proofErr w:type="spellStart"/>
      <w:r w:rsidRPr="00573DC9">
        <w:rPr>
          <w:sz w:val="24"/>
          <w:szCs w:val="24"/>
        </w:rPr>
        <w:t>ceļā</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risina</w:t>
      </w:r>
      <w:proofErr w:type="spellEnd"/>
      <w:r w:rsidRPr="00573DC9">
        <w:rPr>
          <w:sz w:val="24"/>
          <w:szCs w:val="24"/>
        </w:rPr>
        <w:t xml:space="preserve"> </w:t>
      </w:r>
      <w:proofErr w:type="spellStart"/>
      <w:r w:rsidRPr="00573DC9">
        <w:rPr>
          <w:sz w:val="24"/>
          <w:szCs w:val="24"/>
        </w:rPr>
        <w:t>Latvijas</w:t>
      </w:r>
      <w:proofErr w:type="spellEnd"/>
      <w:r w:rsidRPr="00573DC9">
        <w:rPr>
          <w:sz w:val="24"/>
          <w:szCs w:val="24"/>
        </w:rPr>
        <w:t xml:space="preserve"> </w:t>
      </w:r>
      <w:proofErr w:type="spellStart"/>
      <w:r w:rsidRPr="00573DC9">
        <w:rPr>
          <w:rFonts w:eastAsia="Arial"/>
          <w:sz w:val="24"/>
          <w:szCs w:val="24"/>
        </w:rPr>
        <w:t>Republikas</w:t>
      </w:r>
      <w:proofErr w:type="spellEnd"/>
      <w:r w:rsidRPr="00573DC9">
        <w:rPr>
          <w:rFonts w:eastAsia="Arial"/>
          <w:sz w:val="24"/>
          <w:szCs w:val="24"/>
        </w:rPr>
        <w:t xml:space="preserve"> </w:t>
      </w:r>
      <w:proofErr w:type="spellStart"/>
      <w:r w:rsidRPr="00573DC9">
        <w:rPr>
          <w:rFonts w:eastAsia="Arial"/>
          <w:sz w:val="24"/>
          <w:szCs w:val="24"/>
        </w:rPr>
        <w:t>tiesā</w:t>
      </w:r>
      <w:proofErr w:type="spellEnd"/>
      <w:r w:rsidRPr="00573DC9">
        <w:rPr>
          <w:rFonts w:eastAsia="Arial"/>
          <w:sz w:val="24"/>
          <w:szCs w:val="24"/>
        </w:rPr>
        <w:t xml:space="preserve"> </w:t>
      </w:r>
      <w:proofErr w:type="spellStart"/>
      <w:r w:rsidRPr="00573DC9">
        <w:rPr>
          <w:rFonts w:eastAsia="Arial"/>
          <w:sz w:val="24"/>
          <w:szCs w:val="24"/>
        </w:rPr>
        <w:t>Civilprocesa</w:t>
      </w:r>
      <w:proofErr w:type="spellEnd"/>
      <w:r w:rsidRPr="00573DC9">
        <w:rPr>
          <w:rFonts w:eastAsia="Arial"/>
          <w:sz w:val="24"/>
          <w:szCs w:val="24"/>
        </w:rPr>
        <w:t xml:space="preserve"> </w:t>
      </w:r>
      <w:proofErr w:type="spellStart"/>
      <w:r w:rsidRPr="00573DC9">
        <w:rPr>
          <w:rFonts w:eastAsia="Arial"/>
          <w:sz w:val="24"/>
          <w:szCs w:val="24"/>
        </w:rPr>
        <w:t>likumā</w:t>
      </w:r>
      <w:proofErr w:type="spellEnd"/>
      <w:r w:rsidRPr="00573DC9">
        <w:rPr>
          <w:rFonts w:eastAsia="Arial"/>
          <w:sz w:val="24"/>
          <w:szCs w:val="24"/>
        </w:rPr>
        <w:t xml:space="preserve"> </w:t>
      </w:r>
      <w:proofErr w:type="spellStart"/>
      <w:r w:rsidRPr="00573DC9">
        <w:rPr>
          <w:rFonts w:eastAsia="Arial"/>
          <w:sz w:val="24"/>
          <w:szCs w:val="24"/>
        </w:rPr>
        <w:t>noteiktajā</w:t>
      </w:r>
      <w:proofErr w:type="spellEnd"/>
      <w:r w:rsidRPr="00573DC9">
        <w:rPr>
          <w:rFonts w:eastAsia="Arial"/>
          <w:sz w:val="24"/>
          <w:szCs w:val="24"/>
        </w:rPr>
        <w:t xml:space="preserve"> </w:t>
      </w:r>
      <w:proofErr w:type="spellStart"/>
      <w:r w:rsidRPr="00573DC9">
        <w:rPr>
          <w:rFonts w:eastAsia="Arial"/>
          <w:sz w:val="24"/>
          <w:szCs w:val="24"/>
        </w:rPr>
        <w:t>kārtībā</w:t>
      </w:r>
      <w:proofErr w:type="spellEnd"/>
      <w:r w:rsidRPr="00573DC9">
        <w:rPr>
          <w:rFonts w:eastAsia="Arial"/>
          <w:sz w:val="24"/>
          <w:szCs w:val="24"/>
        </w:rPr>
        <w:t xml:space="preserve">, </w:t>
      </w:r>
      <w:proofErr w:type="spellStart"/>
      <w:r w:rsidRPr="00573DC9">
        <w:rPr>
          <w:rFonts w:eastAsia="Arial"/>
          <w:sz w:val="24"/>
          <w:szCs w:val="24"/>
        </w:rPr>
        <w:t>ievērojot</w:t>
      </w:r>
      <w:proofErr w:type="spellEnd"/>
      <w:r w:rsidRPr="00573DC9">
        <w:rPr>
          <w:rFonts w:eastAsia="Arial"/>
          <w:sz w:val="24"/>
          <w:szCs w:val="24"/>
        </w:rPr>
        <w:t xml:space="preserve"> </w:t>
      </w:r>
      <w:proofErr w:type="spellStart"/>
      <w:r w:rsidRPr="00573DC9">
        <w:rPr>
          <w:rFonts w:eastAsia="Arial"/>
          <w:sz w:val="24"/>
          <w:szCs w:val="24"/>
        </w:rPr>
        <w:t>Līguma</w:t>
      </w:r>
      <w:proofErr w:type="spellEnd"/>
      <w:r w:rsidRPr="00573DC9">
        <w:rPr>
          <w:rFonts w:eastAsia="Arial"/>
          <w:sz w:val="24"/>
          <w:szCs w:val="24"/>
        </w:rPr>
        <w:t xml:space="preserve"> </w:t>
      </w:r>
      <w:proofErr w:type="spellStart"/>
      <w:r w:rsidRPr="00573DC9">
        <w:rPr>
          <w:rFonts w:eastAsia="Arial"/>
          <w:sz w:val="24"/>
          <w:szCs w:val="24"/>
        </w:rPr>
        <w:t>noteikumus</w:t>
      </w:r>
      <w:proofErr w:type="spellEnd"/>
      <w:r w:rsidRPr="00573DC9">
        <w:rPr>
          <w:rFonts w:eastAsia="Arial"/>
          <w:sz w:val="24"/>
          <w:szCs w:val="24"/>
        </w:rPr>
        <w:t xml:space="preserve"> un </w:t>
      </w:r>
      <w:proofErr w:type="spellStart"/>
      <w:r w:rsidRPr="00573DC9">
        <w:rPr>
          <w:rFonts w:eastAsia="Arial"/>
          <w:sz w:val="24"/>
          <w:szCs w:val="24"/>
        </w:rPr>
        <w:t>Latvijas</w:t>
      </w:r>
      <w:proofErr w:type="spellEnd"/>
      <w:r w:rsidRPr="00573DC9">
        <w:rPr>
          <w:rFonts w:eastAsia="Arial"/>
          <w:sz w:val="24"/>
          <w:szCs w:val="24"/>
        </w:rPr>
        <w:t xml:space="preserve"> </w:t>
      </w:r>
      <w:proofErr w:type="spellStart"/>
      <w:r w:rsidRPr="00573DC9">
        <w:rPr>
          <w:rFonts w:eastAsia="Arial"/>
          <w:sz w:val="24"/>
          <w:szCs w:val="24"/>
        </w:rPr>
        <w:t>Republikā</w:t>
      </w:r>
      <w:proofErr w:type="spellEnd"/>
      <w:r w:rsidRPr="00573DC9">
        <w:rPr>
          <w:rFonts w:eastAsia="Arial"/>
          <w:sz w:val="24"/>
          <w:szCs w:val="24"/>
        </w:rPr>
        <w:t xml:space="preserve"> </w:t>
      </w:r>
      <w:proofErr w:type="spellStart"/>
      <w:r w:rsidRPr="00573DC9">
        <w:rPr>
          <w:rFonts w:eastAsia="Arial"/>
          <w:sz w:val="24"/>
          <w:szCs w:val="24"/>
        </w:rPr>
        <w:t>spēkā</w:t>
      </w:r>
      <w:proofErr w:type="spellEnd"/>
      <w:r w:rsidRPr="00573DC9">
        <w:rPr>
          <w:rFonts w:eastAsia="Arial"/>
          <w:sz w:val="24"/>
          <w:szCs w:val="24"/>
        </w:rPr>
        <w:t xml:space="preserve"> </w:t>
      </w:r>
      <w:proofErr w:type="spellStart"/>
      <w:r w:rsidRPr="00573DC9">
        <w:rPr>
          <w:rFonts w:eastAsia="Arial"/>
          <w:sz w:val="24"/>
          <w:szCs w:val="24"/>
        </w:rPr>
        <w:t>esošos</w:t>
      </w:r>
      <w:proofErr w:type="spellEnd"/>
      <w:r w:rsidRPr="00573DC9">
        <w:rPr>
          <w:rFonts w:eastAsia="Arial"/>
          <w:sz w:val="24"/>
          <w:szCs w:val="24"/>
        </w:rPr>
        <w:t xml:space="preserve"> </w:t>
      </w:r>
      <w:proofErr w:type="spellStart"/>
      <w:r w:rsidRPr="00573DC9">
        <w:rPr>
          <w:rFonts w:eastAsia="Arial"/>
          <w:sz w:val="24"/>
          <w:szCs w:val="24"/>
        </w:rPr>
        <w:t>normatīvos</w:t>
      </w:r>
      <w:proofErr w:type="spellEnd"/>
      <w:r w:rsidRPr="00573DC9">
        <w:rPr>
          <w:rFonts w:eastAsia="Arial"/>
          <w:sz w:val="24"/>
          <w:szCs w:val="24"/>
        </w:rPr>
        <w:t xml:space="preserve"> </w:t>
      </w:r>
      <w:proofErr w:type="spellStart"/>
      <w:r w:rsidRPr="00573DC9">
        <w:rPr>
          <w:rFonts w:eastAsia="Arial"/>
          <w:sz w:val="24"/>
          <w:szCs w:val="24"/>
        </w:rPr>
        <w:t>aktus</w:t>
      </w:r>
      <w:proofErr w:type="spellEnd"/>
      <w:r w:rsidRPr="00573DC9">
        <w:rPr>
          <w:rFonts w:eastAsia="Arial"/>
          <w:sz w:val="24"/>
          <w:szCs w:val="24"/>
        </w:rPr>
        <w:t>.</w:t>
      </w:r>
    </w:p>
    <w:p w14:paraId="11E36C34" w14:textId="77777777" w:rsidR="006523BF" w:rsidRPr="00573DC9" w:rsidRDefault="006523BF" w:rsidP="006523BF">
      <w:pPr>
        <w:autoSpaceDE w:val="0"/>
        <w:rPr>
          <w:sz w:val="24"/>
          <w:szCs w:val="24"/>
        </w:rPr>
      </w:pPr>
    </w:p>
    <w:p w14:paraId="5CBAC63E" w14:textId="77777777" w:rsidR="006523BF" w:rsidRPr="00573DC9" w:rsidRDefault="006523BF" w:rsidP="007B37C7">
      <w:pPr>
        <w:numPr>
          <w:ilvl w:val="0"/>
          <w:numId w:val="85"/>
        </w:numPr>
        <w:tabs>
          <w:tab w:val="left" w:pos="0"/>
        </w:tabs>
        <w:suppressAutoHyphens/>
        <w:autoSpaceDE w:val="0"/>
        <w:jc w:val="center"/>
        <w:rPr>
          <w:b/>
          <w:bCs/>
          <w:sz w:val="24"/>
          <w:szCs w:val="24"/>
        </w:rPr>
      </w:pPr>
      <w:proofErr w:type="spellStart"/>
      <w:r w:rsidRPr="00573DC9">
        <w:rPr>
          <w:b/>
          <w:bCs/>
          <w:sz w:val="24"/>
          <w:szCs w:val="24"/>
        </w:rPr>
        <w:t>Līguma</w:t>
      </w:r>
      <w:proofErr w:type="spellEnd"/>
      <w:r w:rsidRPr="00573DC9">
        <w:rPr>
          <w:b/>
          <w:bCs/>
          <w:sz w:val="24"/>
          <w:szCs w:val="24"/>
        </w:rPr>
        <w:t xml:space="preserve"> </w:t>
      </w:r>
      <w:proofErr w:type="spellStart"/>
      <w:r w:rsidRPr="00573DC9">
        <w:rPr>
          <w:b/>
          <w:bCs/>
          <w:sz w:val="24"/>
          <w:szCs w:val="24"/>
        </w:rPr>
        <w:t>grozījumi</w:t>
      </w:r>
      <w:proofErr w:type="spellEnd"/>
      <w:r w:rsidRPr="00573DC9">
        <w:rPr>
          <w:b/>
          <w:bCs/>
          <w:sz w:val="24"/>
          <w:szCs w:val="24"/>
        </w:rPr>
        <w:t xml:space="preserve"> un </w:t>
      </w:r>
      <w:proofErr w:type="spellStart"/>
      <w:r w:rsidRPr="00573DC9">
        <w:rPr>
          <w:b/>
          <w:bCs/>
          <w:sz w:val="24"/>
          <w:szCs w:val="24"/>
        </w:rPr>
        <w:t>izbeigšana</w:t>
      </w:r>
      <w:proofErr w:type="spellEnd"/>
    </w:p>
    <w:p w14:paraId="04541553" w14:textId="77777777" w:rsidR="006523BF" w:rsidRPr="00573DC9" w:rsidRDefault="006523BF" w:rsidP="007B37C7">
      <w:pPr>
        <w:numPr>
          <w:ilvl w:val="1"/>
          <w:numId w:val="85"/>
        </w:numPr>
        <w:tabs>
          <w:tab w:val="left" w:pos="570"/>
        </w:tabs>
        <w:suppressAutoHyphens/>
        <w:autoSpaceDE w:val="0"/>
        <w:jc w:val="both"/>
        <w:rPr>
          <w:sz w:val="24"/>
          <w:szCs w:val="24"/>
        </w:rPr>
      </w:pPr>
      <w:proofErr w:type="spellStart"/>
      <w:r w:rsidRPr="00573DC9">
        <w:rPr>
          <w:sz w:val="24"/>
          <w:szCs w:val="24"/>
        </w:rPr>
        <w:t>Līgumu</w:t>
      </w:r>
      <w:proofErr w:type="spellEnd"/>
      <w:r w:rsidRPr="00573DC9">
        <w:rPr>
          <w:sz w:val="24"/>
          <w:szCs w:val="24"/>
        </w:rPr>
        <w:t xml:space="preserve"> var </w:t>
      </w:r>
      <w:proofErr w:type="spellStart"/>
      <w:r w:rsidRPr="00573DC9">
        <w:rPr>
          <w:sz w:val="24"/>
          <w:szCs w:val="24"/>
        </w:rPr>
        <w:t>grozīt</w:t>
      </w:r>
      <w:proofErr w:type="spellEnd"/>
      <w:r w:rsidRPr="00573DC9">
        <w:rPr>
          <w:sz w:val="24"/>
          <w:szCs w:val="24"/>
        </w:rPr>
        <w:t xml:space="preserve"> </w:t>
      </w:r>
      <w:proofErr w:type="spellStart"/>
      <w:r w:rsidRPr="00573DC9">
        <w:rPr>
          <w:sz w:val="24"/>
          <w:szCs w:val="24"/>
        </w:rPr>
        <w:t>vienīgi</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Pušu</w:t>
      </w:r>
      <w:proofErr w:type="spellEnd"/>
      <w:r w:rsidRPr="00573DC9">
        <w:rPr>
          <w:sz w:val="24"/>
          <w:szCs w:val="24"/>
        </w:rPr>
        <w:t xml:space="preserve"> </w:t>
      </w:r>
      <w:proofErr w:type="spellStart"/>
      <w:r w:rsidRPr="00573DC9">
        <w:rPr>
          <w:sz w:val="24"/>
          <w:szCs w:val="24"/>
        </w:rPr>
        <w:t>savstarpēju</w:t>
      </w:r>
      <w:proofErr w:type="spellEnd"/>
      <w:r w:rsidRPr="00573DC9">
        <w:rPr>
          <w:sz w:val="24"/>
          <w:szCs w:val="24"/>
        </w:rPr>
        <w:t xml:space="preserve"> </w:t>
      </w:r>
      <w:proofErr w:type="spellStart"/>
      <w:r w:rsidRPr="00573DC9">
        <w:rPr>
          <w:sz w:val="24"/>
          <w:szCs w:val="24"/>
        </w:rPr>
        <w:t>vienošanos</w:t>
      </w:r>
      <w:proofErr w:type="spellEnd"/>
      <w:r w:rsidRPr="00573DC9">
        <w:rPr>
          <w:sz w:val="24"/>
          <w:szCs w:val="24"/>
        </w:rPr>
        <w:t xml:space="preserve">. </w:t>
      </w:r>
      <w:proofErr w:type="spellStart"/>
      <w:r w:rsidRPr="00573DC9">
        <w:rPr>
          <w:sz w:val="24"/>
          <w:szCs w:val="24"/>
        </w:rPr>
        <w:t>Šādi</w:t>
      </w:r>
      <w:proofErr w:type="spellEnd"/>
      <w:r w:rsidRPr="00573DC9">
        <w:rPr>
          <w:sz w:val="24"/>
          <w:szCs w:val="24"/>
        </w:rPr>
        <w:t xml:space="preserve"> </w:t>
      </w:r>
      <w:proofErr w:type="spellStart"/>
      <w:r w:rsidRPr="00573DC9">
        <w:rPr>
          <w:sz w:val="24"/>
          <w:szCs w:val="24"/>
        </w:rPr>
        <w:t>grozījumi</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jāveic</w:t>
      </w:r>
      <w:proofErr w:type="spellEnd"/>
      <w:r w:rsidRPr="00573DC9">
        <w:rPr>
          <w:sz w:val="24"/>
          <w:szCs w:val="24"/>
        </w:rPr>
        <w:t xml:space="preserve"> </w:t>
      </w:r>
      <w:proofErr w:type="spellStart"/>
      <w:r w:rsidRPr="00573DC9">
        <w:rPr>
          <w:sz w:val="24"/>
          <w:szCs w:val="24"/>
        </w:rPr>
        <w:t>rakstiski</w:t>
      </w:r>
      <w:proofErr w:type="spellEnd"/>
      <w:r w:rsidRPr="00573DC9">
        <w:rPr>
          <w:sz w:val="24"/>
          <w:szCs w:val="24"/>
        </w:rPr>
        <w:t>.</w:t>
      </w:r>
    </w:p>
    <w:p w14:paraId="28C2D663" w14:textId="77777777" w:rsidR="006523BF" w:rsidRPr="00573DC9" w:rsidRDefault="006523BF" w:rsidP="007B37C7">
      <w:pPr>
        <w:numPr>
          <w:ilvl w:val="1"/>
          <w:numId w:val="85"/>
        </w:numPr>
        <w:tabs>
          <w:tab w:val="left" w:pos="570"/>
        </w:tabs>
        <w:suppressAutoHyphens/>
        <w:autoSpaceDE w:val="0"/>
        <w:ind w:left="-14"/>
        <w:jc w:val="both"/>
        <w:rPr>
          <w:sz w:val="24"/>
          <w:szCs w:val="24"/>
        </w:rPr>
      </w:pP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w:t>
      </w:r>
      <w:proofErr w:type="spellStart"/>
      <w:r w:rsidRPr="00573DC9">
        <w:rPr>
          <w:sz w:val="24"/>
          <w:szCs w:val="24"/>
        </w:rPr>
        <w:t>vienpusēji</w:t>
      </w:r>
      <w:proofErr w:type="spellEnd"/>
      <w:r w:rsidRPr="00573DC9">
        <w:rPr>
          <w:sz w:val="24"/>
          <w:szCs w:val="24"/>
        </w:rPr>
        <w:t xml:space="preserve"> </w:t>
      </w:r>
      <w:proofErr w:type="spellStart"/>
      <w:r w:rsidRPr="00573DC9">
        <w:rPr>
          <w:sz w:val="24"/>
          <w:szCs w:val="24"/>
        </w:rPr>
        <w:t>izbeigt</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par to </w:t>
      </w:r>
      <w:proofErr w:type="spellStart"/>
      <w:r w:rsidRPr="00573DC9">
        <w:rPr>
          <w:sz w:val="24"/>
          <w:szCs w:val="24"/>
        </w:rPr>
        <w:t>informējot</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w:t>
      </w:r>
      <w:r w:rsidRPr="00573DC9">
        <w:rPr>
          <w:i/>
          <w:sz w:val="24"/>
          <w:szCs w:val="24"/>
        </w:rPr>
        <w:t>15 (</w:t>
      </w:r>
      <w:proofErr w:type="spellStart"/>
      <w:r w:rsidRPr="00573DC9">
        <w:rPr>
          <w:i/>
          <w:sz w:val="24"/>
          <w:szCs w:val="24"/>
        </w:rPr>
        <w:t>piecpadsmit</w:t>
      </w:r>
      <w:proofErr w:type="spellEnd"/>
      <w:r w:rsidRPr="00573DC9">
        <w:rPr>
          <w:i/>
          <w:sz w:val="24"/>
          <w:szCs w:val="24"/>
        </w:rPr>
        <w:t>)</w:t>
      </w:r>
      <w:r w:rsidRPr="00573DC9">
        <w:rPr>
          <w:sz w:val="24"/>
          <w:szCs w:val="24"/>
        </w:rPr>
        <w:t xml:space="preserve"> </w:t>
      </w:r>
      <w:proofErr w:type="spellStart"/>
      <w:r w:rsidRPr="00573DC9">
        <w:rPr>
          <w:sz w:val="24"/>
          <w:szCs w:val="24"/>
        </w:rPr>
        <w:t>dienas</w:t>
      </w:r>
      <w:proofErr w:type="spellEnd"/>
      <w:r w:rsidRPr="00573DC9">
        <w:rPr>
          <w:sz w:val="24"/>
          <w:szCs w:val="24"/>
        </w:rPr>
        <w:t xml:space="preserve"> </w:t>
      </w:r>
      <w:proofErr w:type="spellStart"/>
      <w:r w:rsidRPr="00573DC9">
        <w:rPr>
          <w:sz w:val="24"/>
          <w:szCs w:val="24"/>
        </w:rPr>
        <w:t>iepriekš</w:t>
      </w:r>
      <w:proofErr w:type="spellEnd"/>
      <w:r w:rsidRPr="00573DC9">
        <w:rPr>
          <w:sz w:val="24"/>
          <w:szCs w:val="24"/>
        </w:rPr>
        <w:t>, ja:</w:t>
      </w:r>
    </w:p>
    <w:p w14:paraId="55A76782" w14:textId="77777777" w:rsidR="006523BF" w:rsidRPr="00573DC9" w:rsidRDefault="006523BF" w:rsidP="007B37C7">
      <w:pPr>
        <w:numPr>
          <w:ilvl w:val="2"/>
          <w:numId w:val="85"/>
        </w:numPr>
        <w:tabs>
          <w:tab w:val="clear" w:pos="0"/>
          <w:tab w:val="num" w:pos="567"/>
        </w:tabs>
        <w:suppressAutoHyphens/>
        <w:autoSpaceDE w:val="0"/>
        <w:ind w:left="284"/>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neievēro</w:t>
      </w:r>
      <w:proofErr w:type="spellEnd"/>
      <w:r w:rsidRPr="00573DC9">
        <w:rPr>
          <w:sz w:val="24"/>
          <w:szCs w:val="24"/>
        </w:rPr>
        <w:t xml:space="preserve"> </w:t>
      </w:r>
      <w:proofErr w:type="spellStart"/>
      <w:r w:rsidRPr="00573DC9">
        <w:rPr>
          <w:sz w:val="24"/>
          <w:szCs w:val="24"/>
        </w:rPr>
        <w:t>šī</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nosacījumus</w:t>
      </w:r>
      <w:proofErr w:type="spellEnd"/>
      <w:r w:rsidRPr="00573DC9">
        <w:rPr>
          <w:sz w:val="24"/>
          <w:szCs w:val="24"/>
        </w:rPr>
        <w:t xml:space="preserve">. </w:t>
      </w:r>
    </w:p>
    <w:p w14:paraId="123AD460" w14:textId="77777777" w:rsidR="006523BF" w:rsidRPr="00573DC9" w:rsidRDefault="006523BF" w:rsidP="007B37C7">
      <w:pPr>
        <w:numPr>
          <w:ilvl w:val="2"/>
          <w:numId w:val="85"/>
        </w:numPr>
        <w:tabs>
          <w:tab w:val="clear" w:pos="0"/>
          <w:tab w:val="left" w:pos="568"/>
          <w:tab w:val="num" w:pos="851"/>
        </w:tabs>
        <w:suppressAutoHyphens/>
        <w:autoSpaceDE w:val="0"/>
        <w:ind w:left="284"/>
        <w:jc w:val="both"/>
        <w:rPr>
          <w:sz w:val="24"/>
          <w:szCs w:val="24"/>
        </w:rPr>
      </w:pPr>
      <w:proofErr w:type="spellStart"/>
      <w:r w:rsidRPr="00573DC9">
        <w:rPr>
          <w:iCs/>
          <w:color w:val="000000"/>
          <w:sz w:val="24"/>
          <w:szCs w:val="24"/>
          <w:shd w:val="clear" w:color="auto" w:fill="FFFFFF"/>
        </w:rPr>
        <w:t>Līgumu</w:t>
      </w:r>
      <w:proofErr w:type="spellEnd"/>
      <w:r w:rsidRPr="00573DC9">
        <w:rPr>
          <w:iCs/>
          <w:color w:val="000000"/>
          <w:sz w:val="24"/>
          <w:szCs w:val="24"/>
          <w:shd w:val="clear" w:color="auto" w:fill="FFFFFF"/>
        </w:rPr>
        <w:t xml:space="preserve"> nav </w:t>
      </w:r>
      <w:proofErr w:type="spellStart"/>
      <w:r w:rsidRPr="00573DC9">
        <w:rPr>
          <w:iCs/>
          <w:color w:val="000000"/>
          <w:sz w:val="24"/>
          <w:szCs w:val="24"/>
          <w:shd w:val="clear" w:color="auto" w:fill="FFFFFF"/>
        </w:rPr>
        <w:t>iespējams</w:t>
      </w:r>
      <w:proofErr w:type="spellEnd"/>
      <w:r w:rsidRPr="00573DC9">
        <w:rPr>
          <w:iCs/>
          <w:color w:val="000000"/>
          <w:sz w:val="24"/>
          <w:szCs w:val="24"/>
          <w:shd w:val="clear" w:color="auto" w:fill="FFFFFF"/>
        </w:rPr>
        <w:t xml:space="preserve"> </w:t>
      </w:r>
      <w:proofErr w:type="spellStart"/>
      <w:r w:rsidRPr="00573DC9">
        <w:rPr>
          <w:iCs/>
          <w:color w:val="000000"/>
          <w:sz w:val="24"/>
          <w:szCs w:val="24"/>
          <w:shd w:val="clear" w:color="auto" w:fill="FFFFFF"/>
        </w:rPr>
        <w:t>izpildīt</w:t>
      </w:r>
      <w:proofErr w:type="spellEnd"/>
      <w:r w:rsidRPr="00573DC9">
        <w:rPr>
          <w:iCs/>
          <w:color w:val="000000"/>
          <w:sz w:val="24"/>
          <w:szCs w:val="24"/>
          <w:shd w:val="clear" w:color="auto" w:fill="FFFFFF"/>
        </w:rPr>
        <w:t xml:space="preserve"> </w:t>
      </w:r>
      <w:proofErr w:type="spellStart"/>
      <w:r w:rsidRPr="00573DC9">
        <w:rPr>
          <w:iCs/>
          <w:color w:val="000000"/>
          <w:sz w:val="24"/>
          <w:szCs w:val="24"/>
          <w:shd w:val="clear" w:color="auto" w:fill="FFFFFF"/>
        </w:rPr>
        <w:t>tādēļ</w:t>
      </w:r>
      <w:proofErr w:type="spellEnd"/>
      <w:r w:rsidRPr="00573DC9">
        <w:rPr>
          <w:iCs/>
          <w:color w:val="000000"/>
          <w:sz w:val="24"/>
          <w:szCs w:val="24"/>
          <w:shd w:val="clear" w:color="auto" w:fill="FFFFFF"/>
        </w:rPr>
        <w:t xml:space="preserve">, ka </w:t>
      </w:r>
      <w:proofErr w:type="spellStart"/>
      <w:r w:rsidRPr="00573DC9">
        <w:rPr>
          <w:iCs/>
          <w:color w:val="000000"/>
          <w:sz w:val="24"/>
          <w:szCs w:val="24"/>
          <w:shd w:val="clear" w:color="auto" w:fill="FFFFFF"/>
        </w:rPr>
        <w:t>Līguma</w:t>
      </w:r>
      <w:proofErr w:type="spellEnd"/>
      <w:r w:rsidRPr="00573DC9">
        <w:rPr>
          <w:iCs/>
          <w:color w:val="000000"/>
          <w:sz w:val="24"/>
          <w:szCs w:val="24"/>
          <w:shd w:val="clear" w:color="auto" w:fill="FFFFFF"/>
        </w:rPr>
        <w:t xml:space="preserve"> </w:t>
      </w:r>
      <w:proofErr w:type="spellStart"/>
      <w:r w:rsidRPr="00573DC9">
        <w:rPr>
          <w:iCs/>
          <w:color w:val="000000"/>
          <w:sz w:val="24"/>
          <w:szCs w:val="24"/>
          <w:shd w:val="clear" w:color="auto" w:fill="FFFFFF"/>
        </w:rPr>
        <w:t>izpildes</w:t>
      </w:r>
      <w:proofErr w:type="spellEnd"/>
      <w:r w:rsidRPr="00573DC9">
        <w:rPr>
          <w:iCs/>
          <w:color w:val="000000"/>
          <w:sz w:val="24"/>
          <w:szCs w:val="24"/>
          <w:shd w:val="clear" w:color="auto" w:fill="FFFFFF"/>
        </w:rPr>
        <w:t xml:space="preserve"> </w:t>
      </w:r>
      <w:proofErr w:type="spellStart"/>
      <w:r w:rsidRPr="00573DC9">
        <w:rPr>
          <w:iCs/>
          <w:color w:val="000000"/>
          <w:sz w:val="24"/>
          <w:szCs w:val="24"/>
          <w:shd w:val="clear" w:color="auto" w:fill="FFFFFF"/>
        </w:rPr>
        <w:t>laikā</w:t>
      </w:r>
      <w:proofErr w:type="spellEnd"/>
      <w:r w:rsidRPr="00573DC9">
        <w:rPr>
          <w:iCs/>
          <w:color w:val="000000"/>
          <w:sz w:val="24"/>
          <w:szCs w:val="24"/>
          <w:shd w:val="clear" w:color="auto" w:fill="FFFFFF"/>
        </w:rPr>
        <w:t xml:space="preserve"> </w:t>
      </w:r>
      <w:proofErr w:type="spellStart"/>
      <w:r w:rsidRPr="00573DC9">
        <w:rPr>
          <w:sz w:val="24"/>
          <w:szCs w:val="24"/>
        </w:rPr>
        <w:t>Izpildītājam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valdes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padomes</w:t>
      </w:r>
      <w:proofErr w:type="spellEnd"/>
      <w:r w:rsidRPr="00573DC9">
        <w:rPr>
          <w:sz w:val="24"/>
          <w:szCs w:val="24"/>
        </w:rPr>
        <w:t xml:space="preserve"> </w:t>
      </w:r>
      <w:proofErr w:type="spellStart"/>
      <w:r w:rsidRPr="00573DC9">
        <w:rPr>
          <w:sz w:val="24"/>
          <w:szCs w:val="24"/>
        </w:rPr>
        <w:t>loceklim</w:t>
      </w:r>
      <w:proofErr w:type="spellEnd"/>
      <w:r w:rsidRPr="00573DC9">
        <w:rPr>
          <w:sz w:val="24"/>
          <w:szCs w:val="24"/>
        </w:rPr>
        <w:t xml:space="preserve">, </w:t>
      </w:r>
      <w:proofErr w:type="spellStart"/>
      <w:r w:rsidRPr="00573DC9">
        <w:rPr>
          <w:sz w:val="24"/>
          <w:szCs w:val="24"/>
        </w:rPr>
        <w:t>patieso</w:t>
      </w:r>
      <w:proofErr w:type="spellEnd"/>
      <w:r w:rsidRPr="00573DC9">
        <w:rPr>
          <w:sz w:val="24"/>
          <w:szCs w:val="24"/>
        </w:rPr>
        <w:t xml:space="preserve"> </w:t>
      </w:r>
      <w:proofErr w:type="spellStart"/>
      <w:r w:rsidRPr="00573DC9">
        <w:rPr>
          <w:sz w:val="24"/>
          <w:szCs w:val="24"/>
        </w:rPr>
        <w:t>labuma</w:t>
      </w:r>
      <w:proofErr w:type="spellEnd"/>
      <w:r w:rsidRPr="00573DC9">
        <w:rPr>
          <w:sz w:val="24"/>
          <w:szCs w:val="24"/>
        </w:rPr>
        <w:t xml:space="preserve"> </w:t>
      </w:r>
      <w:proofErr w:type="spellStart"/>
      <w:r w:rsidRPr="00573DC9">
        <w:rPr>
          <w:sz w:val="24"/>
          <w:szCs w:val="24"/>
        </w:rPr>
        <w:t>guvējam</w:t>
      </w:r>
      <w:proofErr w:type="spellEnd"/>
      <w:r w:rsidRPr="00573DC9">
        <w:rPr>
          <w:sz w:val="24"/>
          <w:szCs w:val="24"/>
        </w:rPr>
        <w:t xml:space="preserve">, </w:t>
      </w:r>
      <w:proofErr w:type="spellStart"/>
      <w:r w:rsidRPr="00573DC9">
        <w:rPr>
          <w:sz w:val="24"/>
          <w:szCs w:val="24"/>
        </w:rPr>
        <w:t>pārstāvēttiesīgajai</w:t>
      </w:r>
      <w:proofErr w:type="spellEnd"/>
      <w:r w:rsidRPr="00573DC9">
        <w:rPr>
          <w:sz w:val="24"/>
          <w:szCs w:val="24"/>
        </w:rPr>
        <w:t xml:space="preserve"> </w:t>
      </w:r>
      <w:proofErr w:type="spellStart"/>
      <w:r w:rsidRPr="00573DC9">
        <w:rPr>
          <w:sz w:val="24"/>
          <w:szCs w:val="24"/>
        </w:rPr>
        <w:t>personai</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prokūristam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personai</w:t>
      </w:r>
      <w:proofErr w:type="spellEnd"/>
      <w:r w:rsidRPr="00573DC9">
        <w:rPr>
          <w:sz w:val="24"/>
          <w:szCs w:val="24"/>
        </w:rPr>
        <w:t xml:space="preserve">, </w:t>
      </w:r>
      <w:proofErr w:type="spellStart"/>
      <w:r w:rsidRPr="00573DC9">
        <w:rPr>
          <w:sz w:val="24"/>
          <w:szCs w:val="24"/>
        </w:rPr>
        <w:t>kura</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pilnvarota</w:t>
      </w:r>
      <w:proofErr w:type="spellEnd"/>
      <w:r w:rsidRPr="00573DC9">
        <w:rPr>
          <w:sz w:val="24"/>
          <w:szCs w:val="24"/>
        </w:rPr>
        <w:t xml:space="preserve"> </w:t>
      </w:r>
      <w:proofErr w:type="spellStart"/>
      <w:r w:rsidRPr="00573DC9">
        <w:rPr>
          <w:sz w:val="24"/>
          <w:szCs w:val="24"/>
        </w:rPr>
        <w:t>pārstāvēt</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w:t>
      </w:r>
      <w:proofErr w:type="spellStart"/>
      <w:r w:rsidRPr="00573DC9">
        <w:rPr>
          <w:sz w:val="24"/>
          <w:szCs w:val="24"/>
        </w:rPr>
        <w:t>darbībās</w:t>
      </w:r>
      <w:proofErr w:type="spellEnd"/>
      <w:r w:rsidRPr="00573DC9">
        <w:rPr>
          <w:sz w:val="24"/>
          <w:szCs w:val="24"/>
        </w:rPr>
        <w:t xml:space="preserve">, kas </w:t>
      </w:r>
      <w:proofErr w:type="spellStart"/>
      <w:r w:rsidRPr="00573DC9">
        <w:rPr>
          <w:sz w:val="24"/>
          <w:szCs w:val="24"/>
        </w:rPr>
        <w:t>saistītas</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filiāli</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personālsabiedrības</w:t>
      </w:r>
      <w:proofErr w:type="spellEnd"/>
      <w:r w:rsidRPr="00573DC9">
        <w:rPr>
          <w:sz w:val="24"/>
          <w:szCs w:val="24"/>
        </w:rPr>
        <w:t xml:space="preserve"> </w:t>
      </w:r>
      <w:proofErr w:type="spellStart"/>
      <w:r w:rsidRPr="00573DC9">
        <w:rPr>
          <w:sz w:val="24"/>
          <w:szCs w:val="24"/>
        </w:rPr>
        <w:t>biedram</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valdes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padomes</w:t>
      </w:r>
      <w:proofErr w:type="spellEnd"/>
      <w:r w:rsidRPr="00573DC9">
        <w:rPr>
          <w:sz w:val="24"/>
          <w:szCs w:val="24"/>
        </w:rPr>
        <w:t xml:space="preserve"> </w:t>
      </w:r>
      <w:proofErr w:type="spellStart"/>
      <w:r w:rsidRPr="00573DC9">
        <w:rPr>
          <w:sz w:val="24"/>
          <w:szCs w:val="24"/>
        </w:rPr>
        <w:t>loceklim</w:t>
      </w:r>
      <w:proofErr w:type="spellEnd"/>
      <w:r w:rsidRPr="00573DC9">
        <w:rPr>
          <w:sz w:val="24"/>
          <w:szCs w:val="24"/>
        </w:rPr>
        <w:t xml:space="preserve">, </w:t>
      </w:r>
      <w:proofErr w:type="spellStart"/>
      <w:r w:rsidRPr="00573DC9">
        <w:rPr>
          <w:sz w:val="24"/>
          <w:szCs w:val="24"/>
        </w:rPr>
        <w:t>patiesā</w:t>
      </w:r>
      <w:proofErr w:type="spellEnd"/>
      <w:r w:rsidRPr="00573DC9">
        <w:rPr>
          <w:sz w:val="24"/>
          <w:szCs w:val="24"/>
        </w:rPr>
        <w:t xml:space="preserve"> </w:t>
      </w:r>
      <w:proofErr w:type="spellStart"/>
      <w:r w:rsidRPr="00573DC9">
        <w:rPr>
          <w:sz w:val="24"/>
          <w:szCs w:val="24"/>
        </w:rPr>
        <w:t>labuma</w:t>
      </w:r>
      <w:proofErr w:type="spellEnd"/>
      <w:r w:rsidRPr="00573DC9">
        <w:rPr>
          <w:sz w:val="24"/>
          <w:szCs w:val="24"/>
        </w:rPr>
        <w:t xml:space="preserve"> </w:t>
      </w:r>
      <w:proofErr w:type="spellStart"/>
      <w:r w:rsidRPr="00573DC9">
        <w:rPr>
          <w:sz w:val="24"/>
          <w:szCs w:val="24"/>
        </w:rPr>
        <w:t>guvējam</w:t>
      </w:r>
      <w:proofErr w:type="spellEnd"/>
      <w:r w:rsidRPr="00573DC9">
        <w:rPr>
          <w:sz w:val="24"/>
          <w:szCs w:val="24"/>
        </w:rPr>
        <w:t xml:space="preserve">, </w:t>
      </w:r>
      <w:proofErr w:type="spellStart"/>
      <w:r w:rsidRPr="00573DC9">
        <w:rPr>
          <w:sz w:val="24"/>
          <w:szCs w:val="24"/>
        </w:rPr>
        <w:t>pārstāvēttiesīgajai</w:t>
      </w:r>
      <w:proofErr w:type="spellEnd"/>
      <w:r w:rsidRPr="00573DC9">
        <w:rPr>
          <w:sz w:val="24"/>
          <w:szCs w:val="24"/>
        </w:rPr>
        <w:t xml:space="preserve"> </w:t>
      </w:r>
      <w:proofErr w:type="spellStart"/>
      <w:r w:rsidRPr="00573DC9">
        <w:rPr>
          <w:sz w:val="24"/>
          <w:szCs w:val="24"/>
        </w:rPr>
        <w:t>personai</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prokūristam</w:t>
      </w:r>
      <w:proofErr w:type="spellEnd"/>
      <w:r w:rsidRPr="00573DC9">
        <w:rPr>
          <w:sz w:val="24"/>
          <w:szCs w:val="24"/>
        </w:rPr>
        <w:t xml:space="preserve">, ja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personālsabiedrība</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noteiktas</w:t>
      </w:r>
      <w:proofErr w:type="spellEnd"/>
      <w:r w:rsidRPr="00573DC9">
        <w:rPr>
          <w:sz w:val="24"/>
          <w:szCs w:val="24"/>
        </w:rPr>
        <w:t xml:space="preserve"> </w:t>
      </w:r>
      <w:proofErr w:type="spellStart"/>
      <w:r w:rsidRPr="00573DC9">
        <w:rPr>
          <w:sz w:val="24"/>
          <w:szCs w:val="24"/>
        </w:rPr>
        <w:t>starptautiskās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nacionālās</w:t>
      </w:r>
      <w:proofErr w:type="spellEnd"/>
      <w:r w:rsidRPr="00573DC9">
        <w:rPr>
          <w:sz w:val="24"/>
          <w:szCs w:val="24"/>
        </w:rPr>
        <w:t xml:space="preserve"> </w:t>
      </w:r>
      <w:proofErr w:type="spellStart"/>
      <w:r w:rsidRPr="00573DC9">
        <w:rPr>
          <w:sz w:val="24"/>
          <w:szCs w:val="24"/>
        </w:rPr>
        <w:t>sankcijas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būtiskas</w:t>
      </w:r>
      <w:proofErr w:type="spellEnd"/>
      <w:r w:rsidRPr="00573DC9">
        <w:rPr>
          <w:sz w:val="24"/>
          <w:szCs w:val="24"/>
        </w:rPr>
        <w:t xml:space="preserve"> </w:t>
      </w:r>
      <w:proofErr w:type="spellStart"/>
      <w:r w:rsidRPr="00573DC9">
        <w:rPr>
          <w:sz w:val="24"/>
          <w:szCs w:val="24"/>
        </w:rPr>
        <w:t>finanšu</w:t>
      </w:r>
      <w:proofErr w:type="spellEnd"/>
      <w:r w:rsidRPr="00573DC9">
        <w:rPr>
          <w:sz w:val="24"/>
          <w:szCs w:val="24"/>
        </w:rPr>
        <w:t xml:space="preserve"> un </w:t>
      </w:r>
      <w:proofErr w:type="spellStart"/>
      <w:r w:rsidRPr="00573DC9">
        <w:rPr>
          <w:sz w:val="24"/>
          <w:szCs w:val="24"/>
        </w:rPr>
        <w:t>kapitāla</w:t>
      </w:r>
      <w:proofErr w:type="spellEnd"/>
      <w:r w:rsidRPr="00573DC9">
        <w:rPr>
          <w:sz w:val="24"/>
          <w:szCs w:val="24"/>
        </w:rPr>
        <w:t xml:space="preserve"> </w:t>
      </w:r>
      <w:proofErr w:type="spellStart"/>
      <w:r w:rsidRPr="00573DC9">
        <w:rPr>
          <w:sz w:val="24"/>
          <w:szCs w:val="24"/>
        </w:rPr>
        <w:t>tirgus</w:t>
      </w:r>
      <w:proofErr w:type="spellEnd"/>
      <w:r w:rsidRPr="00573DC9">
        <w:rPr>
          <w:sz w:val="24"/>
          <w:szCs w:val="24"/>
        </w:rPr>
        <w:t xml:space="preserve"> </w:t>
      </w:r>
      <w:proofErr w:type="spellStart"/>
      <w:r w:rsidRPr="00573DC9">
        <w:rPr>
          <w:sz w:val="24"/>
          <w:szCs w:val="24"/>
        </w:rPr>
        <w:t>intereses</w:t>
      </w:r>
      <w:proofErr w:type="spellEnd"/>
      <w:r w:rsidRPr="00573DC9">
        <w:rPr>
          <w:sz w:val="24"/>
          <w:szCs w:val="24"/>
        </w:rPr>
        <w:t xml:space="preserve"> </w:t>
      </w:r>
      <w:proofErr w:type="spellStart"/>
      <w:r w:rsidRPr="00573DC9">
        <w:rPr>
          <w:sz w:val="24"/>
          <w:szCs w:val="24"/>
        </w:rPr>
        <w:t>ietekmējošas</w:t>
      </w:r>
      <w:proofErr w:type="spellEnd"/>
      <w:r w:rsidRPr="00573DC9">
        <w:rPr>
          <w:sz w:val="24"/>
          <w:szCs w:val="24"/>
        </w:rPr>
        <w:t xml:space="preserve"> </w:t>
      </w:r>
      <w:proofErr w:type="spellStart"/>
      <w:r w:rsidRPr="00573DC9">
        <w:rPr>
          <w:sz w:val="24"/>
          <w:szCs w:val="24"/>
        </w:rPr>
        <w:t>Eiropas</w:t>
      </w:r>
      <w:proofErr w:type="spellEnd"/>
      <w:r w:rsidRPr="00573DC9">
        <w:rPr>
          <w:sz w:val="24"/>
          <w:szCs w:val="24"/>
        </w:rPr>
        <w:t xml:space="preserve"> </w:t>
      </w:r>
      <w:proofErr w:type="spellStart"/>
      <w:r w:rsidRPr="00573DC9">
        <w:rPr>
          <w:sz w:val="24"/>
          <w:szCs w:val="24"/>
        </w:rPr>
        <w:t>Savienības</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Ziemeļatlantijas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organizācijas</w:t>
      </w:r>
      <w:proofErr w:type="spellEnd"/>
      <w:r w:rsidRPr="00573DC9">
        <w:rPr>
          <w:sz w:val="24"/>
          <w:szCs w:val="24"/>
        </w:rPr>
        <w:t xml:space="preserve"> </w:t>
      </w:r>
      <w:proofErr w:type="spellStart"/>
      <w:r w:rsidRPr="00573DC9">
        <w:rPr>
          <w:sz w:val="24"/>
          <w:szCs w:val="24"/>
        </w:rPr>
        <w:t>dalībvalsts</w:t>
      </w:r>
      <w:proofErr w:type="spellEnd"/>
      <w:r w:rsidRPr="00573DC9">
        <w:rPr>
          <w:sz w:val="24"/>
          <w:szCs w:val="24"/>
        </w:rPr>
        <w:t xml:space="preserve"> </w:t>
      </w:r>
      <w:proofErr w:type="spellStart"/>
      <w:r w:rsidRPr="00573DC9">
        <w:rPr>
          <w:sz w:val="24"/>
          <w:szCs w:val="24"/>
        </w:rPr>
        <w:t>sankcijas</w:t>
      </w:r>
      <w:proofErr w:type="spellEnd"/>
      <w:r w:rsidRPr="00573DC9">
        <w:rPr>
          <w:sz w:val="24"/>
          <w:szCs w:val="24"/>
        </w:rPr>
        <w:t xml:space="preserve">, </w:t>
      </w:r>
      <w:proofErr w:type="spellStart"/>
      <w:r w:rsidRPr="00573DC9">
        <w:rPr>
          <w:sz w:val="24"/>
          <w:szCs w:val="24"/>
        </w:rPr>
        <w:t>kuras</w:t>
      </w:r>
      <w:proofErr w:type="spellEnd"/>
      <w:r w:rsidRPr="00573DC9">
        <w:rPr>
          <w:sz w:val="24"/>
          <w:szCs w:val="24"/>
        </w:rPr>
        <w:t xml:space="preserve"> </w:t>
      </w:r>
      <w:proofErr w:type="spellStart"/>
      <w:r w:rsidRPr="00573DC9">
        <w:rPr>
          <w:sz w:val="24"/>
          <w:szCs w:val="24"/>
        </w:rPr>
        <w:t>ietekmē</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w:t>
      </w:r>
    </w:p>
    <w:p w14:paraId="75F21ACC" w14:textId="77777777" w:rsidR="006523BF" w:rsidRPr="00573DC9" w:rsidRDefault="006523BF" w:rsidP="007B37C7">
      <w:pPr>
        <w:numPr>
          <w:ilvl w:val="1"/>
          <w:numId w:val="85"/>
        </w:numPr>
        <w:tabs>
          <w:tab w:val="clear" w:pos="0"/>
          <w:tab w:val="num" w:pos="567"/>
        </w:tabs>
        <w:suppressAutoHyphens/>
        <w:autoSpaceDE w:val="0"/>
        <w:ind w:left="-14"/>
        <w:jc w:val="both"/>
        <w:rPr>
          <w:sz w:val="24"/>
          <w:szCs w:val="24"/>
        </w:rPr>
      </w:pPr>
      <w:proofErr w:type="spellStart"/>
      <w:r w:rsidRPr="00573DC9">
        <w:rPr>
          <w:sz w:val="24"/>
          <w:szCs w:val="24"/>
        </w:rPr>
        <w:t>Gadījumā</w:t>
      </w:r>
      <w:proofErr w:type="spellEnd"/>
      <w:r w:rsidRPr="00573DC9">
        <w:rPr>
          <w:sz w:val="24"/>
          <w:szCs w:val="24"/>
        </w:rPr>
        <w:t xml:space="preserve">, ja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13.2.punktā </w:t>
      </w:r>
      <w:proofErr w:type="spellStart"/>
      <w:r w:rsidRPr="00573DC9">
        <w:rPr>
          <w:sz w:val="24"/>
          <w:szCs w:val="24"/>
        </w:rPr>
        <w:t>noteiktajā</w:t>
      </w:r>
      <w:proofErr w:type="spellEnd"/>
      <w:r w:rsidRPr="00573DC9">
        <w:rPr>
          <w:sz w:val="24"/>
          <w:szCs w:val="24"/>
        </w:rPr>
        <w:t xml:space="preserve"> </w:t>
      </w:r>
      <w:proofErr w:type="spellStart"/>
      <w:r w:rsidRPr="00573DC9">
        <w:rPr>
          <w:sz w:val="24"/>
          <w:szCs w:val="24"/>
        </w:rPr>
        <w:t>gadījumā</w:t>
      </w:r>
      <w:proofErr w:type="spellEnd"/>
      <w:r w:rsidRPr="00573DC9">
        <w:rPr>
          <w:sz w:val="24"/>
          <w:szCs w:val="24"/>
        </w:rPr>
        <w:t xml:space="preserve"> </w:t>
      </w:r>
      <w:proofErr w:type="spellStart"/>
      <w:r w:rsidRPr="00573DC9">
        <w:rPr>
          <w:sz w:val="24"/>
          <w:szCs w:val="24"/>
        </w:rPr>
        <w:t>izbeidz</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bez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piekrišanas</w:t>
      </w:r>
      <w:proofErr w:type="spellEnd"/>
      <w:r w:rsidRPr="00573DC9">
        <w:rPr>
          <w:sz w:val="24"/>
          <w:szCs w:val="24"/>
        </w:rPr>
        <w:t xml:space="preserve"> </w:t>
      </w:r>
      <w:proofErr w:type="spellStart"/>
      <w:r w:rsidRPr="00573DC9">
        <w:rPr>
          <w:sz w:val="24"/>
          <w:szCs w:val="24"/>
        </w:rPr>
        <w:t>izvēlēties</w:t>
      </w:r>
      <w:proofErr w:type="spellEnd"/>
      <w:r w:rsidRPr="00573DC9">
        <w:rPr>
          <w:sz w:val="24"/>
          <w:szCs w:val="24"/>
        </w:rPr>
        <w:t xml:space="preserve"> </w:t>
      </w:r>
      <w:proofErr w:type="spellStart"/>
      <w:r w:rsidRPr="00573DC9">
        <w:rPr>
          <w:sz w:val="24"/>
          <w:szCs w:val="24"/>
        </w:rPr>
        <w:t>citu</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w:t>
      </w:r>
      <w:proofErr w:type="spellStart"/>
      <w:r w:rsidRPr="00573DC9">
        <w:rPr>
          <w:sz w:val="24"/>
          <w:szCs w:val="24"/>
        </w:rPr>
        <w:t>autoruzraudzības</w:t>
      </w:r>
      <w:proofErr w:type="spellEnd"/>
      <w:r w:rsidRPr="00573DC9">
        <w:rPr>
          <w:sz w:val="24"/>
          <w:szCs w:val="24"/>
        </w:rPr>
        <w:t xml:space="preserve"> </w:t>
      </w:r>
      <w:proofErr w:type="spellStart"/>
      <w:r w:rsidRPr="00573DC9">
        <w:rPr>
          <w:sz w:val="24"/>
          <w:szCs w:val="24"/>
        </w:rPr>
        <w:t>veikšanai</w:t>
      </w:r>
      <w:proofErr w:type="spellEnd"/>
      <w:r w:rsidRPr="00573DC9">
        <w:rPr>
          <w:sz w:val="24"/>
          <w:szCs w:val="24"/>
        </w:rPr>
        <w:t xml:space="preserve">, bet </w:t>
      </w: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apmaksā</w:t>
      </w:r>
      <w:proofErr w:type="spellEnd"/>
      <w:r w:rsidRPr="00573DC9">
        <w:rPr>
          <w:sz w:val="24"/>
          <w:szCs w:val="24"/>
        </w:rPr>
        <w:t xml:space="preserve"> </w:t>
      </w:r>
      <w:proofErr w:type="spellStart"/>
      <w:r w:rsidRPr="00573DC9">
        <w:rPr>
          <w:sz w:val="24"/>
          <w:szCs w:val="24"/>
        </w:rPr>
        <w:t>visus</w:t>
      </w:r>
      <w:proofErr w:type="spellEnd"/>
      <w:r w:rsidRPr="00573DC9">
        <w:rPr>
          <w:sz w:val="24"/>
          <w:szCs w:val="24"/>
        </w:rPr>
        <w:t xml:space="preserve"> </w:t>
      </w:r>
      <w:proofErr w:type="spellStart"/>
      <w:r w:rsidRPr="00573DC9">
        <w:rPr>
          <w:sz w:val="24"/>
          <w:szCs w:val="24"/>
        </w:rPr>
        <w:t>zaudējumus</w:t>
      </w:r>
      <w:proofErr w:type="spellEnd"/>
      <w:r w:rsidRPr="00573DC9">
        <w:rPr>
          <w:sz w:val="24"/>
          <w:szCs w:val="24"/>
        </w:rPr>
        <w:t xml:space="preserve"> un </w:t>
      </w:r>
      <w:proofErr w:type="spellStart"/>
      <w:r w:rsidRPr="00573DC9">
        <w:rPr>
          <w:sz w:val="24"/>
          <w:szCs w:val="24"/>
        </w:rPr>
        <w:t>papildu</w:t>
      </w:r>
      <w:proofErr w:type="spellEnd"/>
      <w:r w:rsidRPr="00573DC9">
        <w:rPr>
          <w:sz w:val="24"/>
          <w:szCs w:val="24"/>
        </w:rPr>
        <w:t xml:space="preserve"> </w:t>
      </w:r>
      <w:proofErr w:type="spellStart"/>
      <w:r w:rsidRPr="00573DC9">
        <w:rPr>
          <w:sz w:val="24"/>
          <w:szCs w:val="24"/>
        </w:rPr>
        <w:t>izmaksas</w:t>
      </w:r>
      <w:proofErr w:type="spellEnd"/>
      <w:r w:rsidRPr="00573DC9">
        <w:rPr>
          <w:sz w:val="24"/>
          <w:szCs w:val="24"/>
        </w:rPr>
        <w:t xml:space="preserve">, kas </w:t>
      </w:r>
      <w:proofErr w:type="spellStart"/>
      <w:r w:rsidRPr="00573DC9">
        <w:rPr>
          <w:sz w:val="24"/>
          <w:szCs w:val="24"/>
        </w:rPr>
        <w:t>radušās</w:t>
      </w:r>
      <w:proofErr w:type="spellEnd"/>
      <w:r w:rsidRPr="00573DC9">
        <w:rPr>
          <w:sz w:val="24"/>
          <w:szCs w:val="24"/>
        </w:rPr>
        <w:t xml:space="preserve"> </w:t>
      </w:r>
      <w:proofErr w:type="spellStart"/>
      <w:r w:rsidRPr="00573DC9">
        <w:rPr>
          <w:sz w:val="24"/>
          <w:szCs w:val="24"/>
        </w:rPr>
        <w:t>Pasūtītājam</w:t>
      </w:r>
      <w:proofErr w:type="spellEnd"/>
      <w:r w:rsidRPr="00573DC9">
        <w:rPr>
          <w:sz w:val="24"/>
          <w:szCs w:val="24"/>
        </w:rPr>
        <w:t xml:space="preserve">, </w:t>
      </w:r>
      <w:proofErr w:type="spellStart"/>
      <w:r w:rsidRPr="00573DC9">
        <w:rPr>
          <w:sz w:val="24"/>
          <w:szCs w:val="24"/>
        </w:rPr>
        <w:t>slēdzot</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citu</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w:t>
      </w:r>
    </w:p>
    <w:p w14:paraId="63FAFF97" w14:textId="77777777" w:rsidR="006523BF" w:rsidRPr="00573DC9" w:rsidRDefault="006523BF" w:rsidP="007B37C7">
      <w:pPr>
        <w:numPr>
          <w:ilvl w:val="1"/>
          <w:numId w:val="85"/>
        </w:numPr>
        <w:tabs>
          <w:tab w:val="left" w:pos="570"/>
        </w:tabs>
        <w:suppressAutoHyphens/>
        <w:autoSpaceDE w:val="0"/>
        <w:ind w:left="-14"/>
        <w:jc w:val="both"/>
        <w:rPr>
          <w:sz w:val="24"/>
          <w:szCs w:val="24"/>
        </w:rPr>
      </w:pPr>
      <w:proofErr w:type="spellStart"/>
      <w:r w:rsidRPr="00573DC9">
        <w:rPr>
          <w:sz w:val="24"/>
          <w:szCs w:val="24"/>
        </w:rPr>
        <w:t>Izpildītājs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tiesīgs</w:t>
      </w:r>
      <w:proofErr w:type="spellEnd"/>
      <w:r w:rsidRPr="00573DC9">
        <w:rPr>
          <w:sz w:val="24"/>
          <w:szCs w:val="24"/>
        </w:rPr>
        <w:t xml:space="preserve"> </w:t>
      </w:r>
      <w:proofErr w:type="spellStart"/>
      <w:r w:rsidRPr="00573DC9">
        <w:rPr>
          <w:sz w:val="24"/>
          <w:szCs w:val="24"/>
        </w:rPr>
        <w:t>vienpusēji</w:t>
      </w:r>
      <w:proofErr w:type="spellEnd"/>
      <w:r w:rsidRPr="00573DC9">
        <w:rPr>
          <w:sz w:val="24"/>
          <w:szCs w:val="24"/>
        </w:rPr>
        <w:t xml:space="preserve"> </w:t>
      </w:r>
      <w:proofErr w:type="spellStart"/>
      <w:r w:rsidRPr="00573DC9">
        <w:rPr>
          <w:sz w:val="24"/>
          <w:szCs w:val="24"/>
        </w:rPr>
        <w:t>izbeigt</w:t>
      </w:r>
      <w:proofErr w:type="spellEnd"/>
      <w:r w:rsidRPr="00573DC9">
        <w:rPr>
          <w:sz w:val="24"/>
          <w:szCs w:val="24"/>
        </w:rPr>
        <w:t xml:space="preserve"> </w:t>
      </w:r>
      <w:proofErr w:type="spellStart"/>
      <w:r w:rsidRPr="00573DC9">
        <w:rPr>
          <w:sz w:val="24"/>
          <w:szCs w:val="24"/>
        </w:rPr>
        <w:t>Līgumu</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Pasūtītāju</w:t>
      </w:r>
      <w:proofErr w:type="spellEnd"/>
      <w:r w:rsidRPr="00573DC9">
        <w:rPr>
          <w:sz w:val="24"/>
          <w:szCs w:val="24"/>
        </w:rPr>
        <w:t xml:space="preserve">, par to </w:t>
      </w:r>
      <w:proofErr w:type="spellStart"/>
      <w:r w:rsidRPr="00573DC9">
        <w:rPr>
          <w:sz w:val="24"/>
          <w:szCs w:val="24"/>
        </w:rPr>
        <w:t>informējot</w:t>
      </w:r>
      <w:proofErr w:type="spellEnd"/>
      <w:r w:rsidRPr="00573DC9">
        <w:rPr>
          <w:sz w:val="24"/>
          <w:szCs w:val="24"/>
        </w:rPr>
        <w:t xml:space="preserve"> </w:t>
      </w:r>
      <w:proofErr w:type="spellStart"/>
      <w:r w:rsidRPr="00573DC9">
        <w:rPr>
          <w:sz w:val="24"/>
          <w:szCs w:val="24"/>
        </w:rPr>
        <w:t>Pasūtītāju</w:t>
      </w:r>
      <w:proofErr w:type="spellEnd"/>
      <w:r w:rsidRPr="00573DC9">
        <w:rPr>
          <w:sz w:val="24"/>
          <w:szCs w:val="24"/>
        </w:rPr>
        <w:t xml:space="preserve"> </w:t>
      </w:r>
      <w:r w:rsidRPr="00573DC9">
        <w:rPr>
          <w:i/>
          <w:sz w:val="24"/>
          <w:szCs w:val="24"/>
        </w:rPr>
        <w:t>15 (</w:t>
      </w:r>
      <w:proofErr w:type="spellStart"/>
      <w:r w:rsidRPr="00573DC9">
        <w:rPr>
          <w:i/>
          <w:sz w:val="24"/>
          <w:szCs w:val="24"/>
        </w:rPr>
        <w:t>piecpadsmit</w:t>
      </w:r>
      <w:proofErr w:type="spellEnd"/>
      <w:r w:rsidRPr="00573DC9">
        <w:rPr>
          <w:i/>
          <w:sz w:val="24"/>
          <w:szCs w:val="24"/>
        </w:rPr>
        <w:t>)</w:t>
      </w:r>
      <w:r w:rsidRPr="00573DC9">
        <w:rPr>
          <w:sz w:val="24"/>
          <w:szCs w:val="24"/>
        </w:rPr>
        <w:t xml:space="preserve"> </w:t>
      </w:r>
      <w:proofErr w:type="spellStart"/>
      <w:r w:rsidRPr="00573DC9">
        <w:rPr>
          <w:sz w:val="24"/>
          <w:szCs w:val="24"/>
        </w:rPr>
        <w:t>dienas</w:t>
      </w:r>
      <w:proofErr w:type="spellEnd"/>
      <w:r w:rsidRPr="00573DC9">
        <w:rPr>
          <w:sz w:val="24"/>
          <w:szCs w:val="24"/>
        </w:rPr>
        <w:t xml:space="preserve"> </w:t>
      </w:r>
      <w:proofErr w:type="spellStart"/>
      <w:r w:rsidRPr="00573DC9">
        <w:rPr>
          <w:sz w:val="24"/>
          <w:szCs w:val="24"/>
        </w:rPr>
        <w:t>iepriekš</w:t>
      </w:r>
      <w:proofErr w:type="spellEnd"/>
      <w:r w:rsidRPr="00573DC9">
        <w:rPr>
          <w:sz w:val="24"/>
          <w:szCs w:val="24"/>
        </w:rPr>
        <w:t xml:space="preserve">, ja </w:t>
      </w:r>
      <w:proofErr w:type="spellStart"/>
      <w:r w:rsidRPr="00573DC9">
        <w:rPr>
          <w:sz w:val="24"/>
          <w:szCs w:val="24"/>
        </w:rPr>
        <w:t>Pasūtītājs</w:t>
      </w:r>
      <w:proofErr w:type="spellEnd"/>
      <w:r w:rsidRPr="00573DC9">
        <w:rPr>
          <w:sz w:val="24"/>
          <w:szCs w:val="24"/>
        </w:rPr>
        <w:t xml:space="preserve"> </w:t>
      </w:r>
      <w:proofErr w:type="spellStart"/>
      <w:r w:rsidRPr="00573DC9">
        <w:rPr>
          <w:sz w:val="24"/>
          <w:szCs w:val="24"/>
        </w:rPr>
        <w:t>ilgāk</w:t>
      </w:r>
      <w:proofErr w:type="spellEnd"/>
      <w:r w:rsidRPr="00573DC9">
        <w:rPr>
          <w:sz w:val="24"/>
          <w:szCs w:val="24"/>
        </w:rPr>
        <w:t xml:space="preserve"> par 20 (</w:t>
      </w:r>
      <w:proofErr w:type="spellStart"/>
      <w:r w:rsidRPr="00573DC9">
        <w:rPr>
          <w:i/>
          <w:sz w:val="24"/>
          <w:szCs w:val="24"/>
        </w:rPr>
        <w:t>divdesmit</w:t>
      </w:r>
      <w:proofErr w:type="spellEnd"/>
      <w:r w:rsidRPr="00573DC9">
        <w:rPr>
          <w:sz w:val="24"/>
          <w:szCs w:val="24"/>
        </w:rPr>
        <w:t xml:space="preserve">) </w:t>
      </w:r>
      <w:proofErr w:type="spellStart"/>
      <w:r w:rsidRPr="00573DC9">
        <w:rPr>
          <w:sz w:val="24"/>
          <w:szCs w:val="24"/>
        </w:rPr>
        <w:t>dienām</w:t>
      </w:r>
      <w:proofErr w:type="spellEnd"/>
      <w:r w:rsidRPr="00573DC9">
        <w:rPr>
          <w:sz w:val="24"/>
          <w:szCs w:val="24"/>
        </w:rPr>
        <w:t xml:space="preserve"> </w:t>
      </w:r>
      <w:proofErr w:type="spellStart"/>
      <w:r w:rsidRPr="00573DC9">
        <w:rPr>
          <w:sz w:val="24"/>
          <w:szCs w:val="24"/>
        </w:rPr>
        <w:t>nepamatoti</w:t>
      </w:r>
      <w:proofErr w:type="spellEnd"/>
      <w:r w:rsidRPr="00573DC9">
        <w:rPr>
          <w:sz w:val="24"/>
          <w:szCs w:val="24"/>
        </w:rPr>
        <w:t xml:space="preserve"> </w:t>
      </w:r>
      <w:proofErr w:type="spellStart"/>
      <w:r w:rsidRPr="00573DC9">
        <w:rPr>
          <w:sz w:val="24"/>
          <w:szCs w:val="24"/>
        </w:rPr>
        <w:t>kavē</w:t>
      </w:r>
      <w:proofErr w:type="spellEnd"/>
      <w:r w:rsidRPr="00573DC9">
        <w:rPr>
          <w:sz w:val="24"/>
          <w:szCs w:val="24"/>
        </w:rPr>
        <w:t xml:space="preserve"> </w:t>
      </w:r>
      <w:proofErr w:type="spellStart"/>
      <w:r w:rsidRPr="00573DC9">
        <w:rPr>
          <w:sz w:val="24"/>
          <w:szCs w:val="24"/>
        </w:rPr>
        <w:t>Izpildītāju</w:t>
      </w:r>
      <w:proofErr w:type="spellEnd"/>
      <w:r w:rsidRPr="00573DC9">
        <w:rPr>
          <w:sz w:val="24"/>
          <w:szCs w:val="24"/>
        </w:rPr>
        <w:t xml:space="preserve"> </w:t>
      </w:r>
      <w:proofErr w:type="spellStart"/>
      <w:r w:rsidRPr="00573DC9">
        <w:rPr>
          <w:sz w:val="24"/>
          <w:szCs w:val="24"/>
        </w:rPr>
        <w:t>veikt</w:t>
      </w:r>
      <w:proofErr w:type="spellEnd"/>
      <w:r w:rsidRPr="00573DC9">
        <w:rPr>
          <w:sz w:val="24"/>
          <w:szCs w:val="24"/>
        </w:rPr>
        <w:t xml:space="preserve"> </w:t>
      </w:r>
      <w:proofErr w:type="spellStart"/>
      <w:r w:rsidRPr="00573DC9">
        <w:rPr>
          <w:sz w:val="24"/>
          <w:szCs w:val="24"/>
        </w:rPr>
        <w:t>darba</w:t>
      </w:r>
      <w:proofErr w:type="spellEnd"/>
      <w:r w:rsidRPr="00573DC9">
        <w:rPr>
          <w:sz w:val="24"/>
          <w:szCs w:val="24"/>
        </w:rPr>
        <w:t xml:space="preserve"> </w:t>
      </w:r>
      <w:proofErr w:type="spellStart"/>
      <w:r w:rsidRPr="00573DC9">
        <w:rPr>
          <w:sz w:val="24"/>
          <w:szCs w:val="24"/>
        </w:rPr>
        <w:t>izpildi</w:t>
      </w:r>
      <w:proofErr w:type="spellEnd"/>
      <w:r w:rsidRPr="00573DC9">
        <w:rPr>
          <w:sz w:val="24"/>
          <w:szCs w:val="24"/>
        </w:rPr>
        <w:t>.</w:t>
      </w:r>
    </w:p>
    <w:p w14:paraId="2F2C2AE2" w14:textId="77777777" w:rsidR="006523BF" w:rsidRPr="00573DC9" w:rsidRDefault="006523BF" w:rsidP="007B37C7">
      <w:pPr>
        <w:numPr>
          <w:ilvl w:val="1"/>
          <w:numId w:val="85"/>
        </w:numPr>
        <w:tabs>
          <w:tab w:val="left" w:pos="570"/>
        </w:tabs>
        <w:suppressAutoHyphens/>
        <w:autoSpaceDE w:val="0"/>
        <w:ind w:left="-14"/>
        <w:jc w:val="both"/>
        <w:rPr>
          <w:sz w:val="24"/>
          <w:szCs w:val="24"/>
        </w:rPr>
      </w:pPr>
      <w:proofErr w:type="spellStart"/>
      <w:r w:rsidRPr="00573DC9">
        <w:rPr>
          <w:sz w:val="24"/>
          <w:szCs w:val="24"/>
        </w:rPr>
        <w:t>Līgums</w:t>
      </w:r>
      <w:proofErr w:type="spellEnd"/>
      <w:r w:rsidRPr="00573DC9">
        <w:rPr>
          <w:sz w:val="24"/>
          <w:szCs w:val="24"/>
        </w:rPr>
        <w:t xml:space="preserve"> </w:t>
      </w:r>
      <w:proofErr w:type="spellStart"/>
      <w:r w:rsidRPr="00573DC9">
        <w:rPr>
          <w:sz w:val="24"/>
          <w:szCs w:val="24"/>
        </w:rPr>
        <w:t>izbeidzams</w:t>
      </w:r>
      <w:proofErr w:type="spellEnd"/>
      <w:r w:rsidRPr="00573DC9">
        <w:rPr>
          <w:sz w:val="24"/>
          <w:szCs w:val="24"/>
        </w:rPr>
        <w:t xml:space="preserve">, </w:t>
      </w:r>
      <w:proofErr w:type="spellStart"/>
      <w:r w:rsidRPr="00573DC9">
        <w:rPr>
          <w:sz w:val="24"/>
          <w:szCs w:val="24"/>
        </w:rPr>
        <w:t>Pusēm</w:t>
      </w:r>
      <w:proofErr w:type="spellEnd"/>
      <w:r w:rsidRPr="00573DC9">
        <w:rPr>
          <w:sz w:val="24"/>
          <w:szCs w:val="24"/>
        </w:rPr>
        <w:t xml:space="preserve"> </w:t>
      </w:r>
      <w:proofErr w:type="spellStart"/>
      <w:r w:rsidRPr="00573DC9">
        <w:rPr>
          <w:sz w:val="24"/>
          <w:szCs w:val="24"/>
        </w:rPr>
        <w:t>rakstiski</w:t>
      </w:r>
      <w:proofErr w:type="spellEnd"/>
      <w:r w:rsidRPr="00573DC9">
        <w:rPr>
          <w:sz w:val="24"/>
          <w:szCs w:val="24"/>
        </w:rPr>
        <w:t xml:space="preserve"> </w:t>
      </w:r>
      <w:proofErr w:type="spellStart"/>
      <w:r w:rsidRPr="00573DC9">
        <w:rPr>
          <w:sz w:val="24"/>
          <w:szCs w:val="24"/>
        </w:rPr>
        <w:t>vienojoties</w:t>
      </w:r>
      <w:proofErr w:type="spellEnd"/>
      <w:r w:rsidRPr="00573DC9">
        <w:rPr>
          <w:sz w:val="24"/>
          <w:szCs w:val="24"/>
        </w:rPr>
        <w:t>.</w:t>
      </w:r>
    </w:p>
    <w:p w14:paraId="4C75F093" w14:textId="77777777" w:rsidR="006523BF" w:rsidRPr="00573DC9" w:rsidRDefault="006523BF" w:rsidP="007B37C7">
      <w:pPr>
        <w:numPr>
          <w:ilvl w:val="1"/>
          <w:numId w:val="85"/>
        </w:numPr>
        <w:tabs>
          <w:tab w:val="left" w:pos="570"/>
        </w:tabs>
        <w:suppressAutoHyphens/>
        <w:autoSpaceDE w:val="0"/>
        <w:ind w:left="-14"/>
        <w:jc w:val="both"/>
        <w:rPr>
          <w:sz w:val="24"/>
          <w:szCs w:val="24"/>
        </w:rPr>
      </w:pPr>
      <w:proofErr w:type="spellStart"/>
      <w:r w:rsidRPr="00573DC9">
        <w:rPr>
          <w:sz w:val="24"/>
          <w:szCs w:val="24"/>
        </w:rPr>
        <w:t>Gadījumā</w:t>
      </w:r>
      <w:proofErr w:type="spellEnd"/>
      <w:r w:rsidRPr="00573DC9">
        <w:rPr>
          <w:sz w:val="24"/>
          <w:szCs w:val="24"/>
        </w:rPr>
        <w:t xml:space="preserve">, ja </w:t>
      </w:r>
      <w:proofErr w:type="spellStart"/>
      <w:r w:rsidRPr="00573DC9">
        <w:rPr>
          <w:sz w:val="24"/>
          <w:szCs w:val="24"/>
        </w:rPr>
        <w:t>būvniecības</w:t>
      </w:r>
      <w:proofErr w:type="spellEnd"/>
      <w:r w:rsidRPr="00573DC9">
        <w:rPr>
          <w:sz w:val="24"/>
          <w:szCs w:val="24"/>
        </w:rPr>
        <w:t xml:space="preserve"> </w:t>
      </w:r>
      <w:proofErr w:type="spellStart"/>
      <w:r w:rsidRPr="00573DC9">
        <w:rPr>
          <w:sz w:val="24"/>
          <w:szCs w:val="24"/>
        </w:rPr>
        <w:t>termiņš</w:t>
      </w:r>
      <w:proofErr w:type="spellEnd"/>
      <w:r w:rsidRPr="00573DC9">
        <w:rPr>
          <w:sz w:val="24"/>
          <w:szCs w:val="24"/>
        </w:rPr>
        <w:t xml:space="preserve"> no </w:t>
      </w:r>
      <w:proofErr w:type="spellStart"/>
      <w:r w:rsidRPr="00573DC9">
        <w:rPr>
          <w:sz w:val="24"/>
          <w:szCs w:val="24"/>
        </w:rPr>
        <w:t>Izpildītāja</w:t>
      </w:r>
      <w:proofErr w:type="spellEnd"/>
      <w:r w:rsidRPr="00573DC9">
        <w:rPr>
          <w:sz w:val="24"/>
          <w:szCs w:val="24"/>
        </w:rPr>
        <w:t xml:space="preserve"> </w:t>
      </w:r>
      <w:proofErr w:type="spellStart"/>
      <w:r w:rsidRPr="00573DC9">
        <w:rPr>
          <w:sz w:val="24"/>
          <w:szCs w:val="24"/>
        </w:rPr>
        <w:t>neatkarīgu</w:t>
      </w:r>
      <w:proofErr w:type="spellEnd"/>
      <w:r w:rsidRPr="00573DC9">
        <w:rPr>
          <w:sz w:val="24"/>
          <w:szCs w:val="24"/>
        </w:rPr>
        <w:t xml:space="preserve"> </w:t>
      </w:r>
      <w:proofErr w:type="spellStart"/>
      <w:r w:rsidRPr="00573DC9">
        <w:rPr>
          <w:sz w:val="24"/>
          <w:szCs w:val="24"/>
        </w:rPr>
        <w:t>iemeslu</w:t>
      </w:r>
      <w:proofErr w:type="spellEnd"/>
      <w:r w:rsidRPr="00573DC9">
        <w:rPr>
          <w:sz w:val="24"/>
          <w:szCs w:val="24"/>
        </w:rPr>
        <w:t xml:space="preserve"> </w:t>
      </w:r>
      <w:proofErr w:type="spellStart"/>
      <w:r w:rsidRPr="00573DC9">
        <w:rPr>
          <w:sz w:val="24"/>
          <w:szCs w:val="24"/>
        </w:rPr>
        <w:t>dēļ</w:t>
      </w:r>
      <w:proofErr w:type="spellEnd"/>
      <w:r w:rsidRPr="00573DC9">
        <w:rPr>
          <w:sz w:val="24"/>
          <w:szCs w:val="24"/>
        </w:rPr>
        <w:t xml:space="preserve"> </w:t>
      </w:r>
      <w:proofErr w:type="spellStart"/>
      <w:r w:rsidRPr="00573DC9">
        <w:rPr>
          <w:sz w:val="24"/>
          <w:szCs w:val="24"/>
        </w:rPr>
        <w:t>tiek</w:t>
      </w:r>
      <w:proofErr w:type="spellEnd"/>
      <w:r w:rsidRPr="00573DC9">
        <w:rPr>
          <w:sz w:val="24"/>
          <w:szCs w:val="24"/>
        </w:rPr>
        <w:t xml:space="preserve"> </w:t>
      </w:r>
      <w:proofErr w:type="spellStart"/>
      <w:r w:rsidRPr="00573DC9">
        <w:rPr>
          <w:sz w:val="24"/>
          <w:szCs w:val="24"/>
        </w:rPr>
        <w:t>pagarināts</w:t>
      </w:r>
      <w:proofErr w:type="spellEnd"/>
      <w:r w:rsidRPr="00573DC9">
        <w:rPr>
          <w:sz w:val="24"/>
          <w:szCs w:val="24"/>
        </w:rPr>
        <w:t xml:space="preserve"> par </w:t>
      </w:r>
      <w:r w:rsidRPr="00573DC9">
        <w:rPr>
          <w:i/>
          <w:sz w:val="24"/>
          <w:szCs w:val="24"/>
        </w:rPr>
        <w:t>2 (</w:t>
      </w:r>
      <w:proofErr w:type="spellStart"/>
      <w:r w:rsidRPr="00573DC9">
        <w:rPr>
          <w:i/>
          <w:sz w:val="24"/>
          <w:szCs w:val="24"/>
        </w:rPr>
        <w:t>diviem</w:t>
      </w:r>
      <w:proofErr w:type="spellEnd"/>
      <w:r w:rsidRPr="00573DC9">
        <w:rPr>
          <w:i/>
          <w:sz w:val="24"/>
          <w:szCs w:val="24"/>
        </w:rPr>
        <w:t>)</w:t>
      </w:r>
      <w:r w:rsidRPr="00573DC9">
        <w:rPr>
          <w:sz w:val="24"/>
          <w:szCs w:val="24"/>
        </w:rPr>
        <w:t xml:space="preserve"> </w:t>
      </w:r>
      <w:proofErr w:type="spellStart"/>
      <w:r w:rsidRPr="00573DC9">
        <w:rPr>
          <w:sz w:val="24"/>
          <w:szCs w:val="24"/>
        </w:rPr>
        <w:t>mēnešiem</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ilgāk</w:t>
      </w:r>
      <w:proofErr w:type="spellEnd"/>
      <w:r w:rsidRPr="00573DC9">
        <w:rPr>
          <w:sz w:val="24"/>
          <w:szCs w:val="24"/>
        </w:rPr>
        <w:t xml:space="preserve">, </w:t>
      </w:r>
      <w:proofErr w:type="spellStart"/>
      <w:r w:rsidRPr="00573DC9">
        <w:rPr>
          <w:sz w:val="24"/>
          <w:szCs w:val="24"/>
        </w:rPr>
        <w:t>Puses</w:t>
      </w:r>
      <w:proofErr w:type="spellEnd"/>
      <w:r w:rsidRPr="00573DC9">
        <w:rPr>
          <w:sz w:val="24"/>
          <w:szCs w:val="24"/>
        </w:rPr>
        <w:t xml:space="preserve"> </w:t>
      </w:r>
      <w:proofErr w:type="spellStart"/>
      <w:r w:rsidRPr="00573DC9">
        <w:rPr>
          <w:sz w:val="24"/>
          <w:szCs w:val="24"/>
        </w:rPr>
        <w:t>vienojas</w:t>
      </w:r>
      <w:proofErr w:type="spellEnd"/>
      <w:r w:rsidRPr="00573DC9">
        <w:rPr>
          <w:sz w:val="24"/>
          <w:szCs w:val="24"/>
        </w:rPr>
        <w:t xml:space="preserve"> par </w:t>
      </w:r>
      <w:proofErr w:type="spellStart"/>
      <w:r w:rsidRPr="00573DC9">
        <w:rPr>
          <w:sz w:val="24"/>
          <w:szCs w:val="24"/>
        </w:rPr>
        <w:t>Līgumcenas</w:t>
      </w:r>
      <w:proofErr w:type="spellEnd"/>
      <w:r w:rsidRPr="00573DC9">
        <w:rPr>
          <w:sz w:val="24"/>
          <w:szCs w:val="24"/>
        </w:rPr>
        <w:t xml:space="preserve"> </w:t>
      </w:r>
      <w:proofErr w:type="spellStart"/>
      <w:r w:rsidRPr="00573DC9">
        <w:rPr>
          <w:sz w:val="24"/>
          <w:szCs w:val="24"/>
        </w:rPr>
        <w:t>izmaiņām</w:t>
      </w:r>
      <w:proofErr w:type="spellEnd"/>
      <w:r w:rsidRPr="00573DC9">
        <w:rPr>
          <w:sz w:val="24"/>
          <w:szCs w:val="24"/>
        </w:rPr>
        <w:t xml:space="preserve">, </w:t>
      </w:r>
      <w:proofErr w:type="spellStart"/>
      <w:r w:rsidRPr="00573DC9">
        <w:rPr>
          <w:sz w:val="24"/>
          <w:szCs w:val="24"/>
        </w:rPr>
        <w:t>paredzot</w:t>
      </w:r>
      <w:proofErr w:type="spellEnd"/>
      <w:r w:rsidRPr="00573DC9">
        <w:rPr>
          <w:sz w:val="24"/>
          <w:szCs w:val="24"/>
        </w:rPr>
        <w:t xml:space="preserve"> </w:t>
      </w:r>
      <w:proofErr w:type="spellStart"/>
      <w:r w:rsidRPr="00573DC9">
        <w:rPr>
          <w:sz w:val="24"/>
          <w:szCs w:val="24"/>
        </w:rPr>
        <w:t>papildu</w:t>
      </w:r>
      <w:proofErr w:type="spellEnd"/>
      <w:r w:rsidRPr="00573DC9">
        <w:rPr>
          <w:sz w:val="24"/>
          <w:szCs w:val="24"/>
        </w:rPr>
        <w:t xml:space="preserve"> </w:t>
      </w:r>
      <w:proofErr w:type="spellStart"/>
      <w:r w:rsidRPr="00573DC9">
        <w:rPr>
          <w:sz w:val="24"/>
          <w:szCs w:val="24"/>
        </w:rPr>
        <w:t>ikmēneša</w:t>
      </w:r>
      <w:proofErr w:type="spellEnd"/>
      <w:r w:rsidRPr="00573DC9">
        <w:rPr>
          <w:sz w:val="24"/>
          <w:szCs w:val="24"/>
        </w:rPr>
        <w:t xml:space="preserve"> </w:t>
      </w:r>
      <w:proofErr w:type="spellStart"/>
      <w:r w:rsidRPr="00573DC9">
        <w:rPr>
          <w:sz w:val="24"/>
          <w:szCs w:val="24"/>
        </w:rPr>
        <w:t>samaksu</w:t>
      </w:r>
      <w:proofErr w:type="spellEnd"/>
      <w:r w:rsidRPr="00573DC9">
        <w:rPr>
          <w:sz w:val="24"/>
          <w:szCs w:val="24"/>
        </w:rPr>
        <w:t xml:space="preserve"> </w:t>
      </w:r>
      <w:proofErr w:type="spellStart"/>
      <w:r w:rsidRPr="00573DC9">
        <w:rPr>
          <w:sz w:val="24"/>
          <w:szCs w:val="24"/>
        </w:rPr>
        <w:t>Izpildītājam</w:t>
      </w:r>
      <w:proofErr w:type="spellEnd"/>
      <w:r w:rsidRPr="00573DC9">
        <w:rPr>
          <w:sz w:val="24"/>
          <w:szCs w:val="24"/>
        </w:rPr>
        <w:t xml:space="preserve"> par </w:t>
      </w:r>
      <w:proofErr w:type="spellStart"/>
      <w:r w:rsidRPr="00573DC9">
        <w:rPr>
          <w:sz w:val="24"/>
          <w:szCs w:val="24"/>
        </w:rPr>
        <w:t>veikto</w:t>
      </w:r>
      <w:proofErr w:type="spellEnd"/>
      <w:r w:rsidRPr="00573DC9">
        <w:rPr>
          <w:sz w:val="24"/>
          <w:szCs w:val="24"/>
        </w:rPr>
        <w:t xml:space="preserve"> </w:t>
      </w:r>
      <w:proofErr w:type="spellStart"/>
      <w:r w:rsidRPr="00573DC9">
        <w:rPr>
          <w:sz w:val="24"/>
          <w:szCs w:val="24"/>
        </w:rPr>
        <w:t>autoruzraudzību</w:t>
      </w:r>
      <w:proofErr w:type="spellEnd"/>
      <w:r w:rsidRPr="00573DC9">
        <w:rPr>
          <w:sz w:val="24"/>
          <w:szCs w:val="24"/>
        </w:rPr>
        <w:t xml:space="preserve">, ko </w:t>
      </w:r>
      <w:proofErr w:type="spellStart"/>
      <w:r w:rsidRPr="00573DC9">
        <w:rPr>
          <w:sz w:val="24"/>
          <w:szCs w:val="24"/>
        </w:rPr>
        <w:t>maksā</w:t>
      </w:r>
      <w:proofErr w:type="spellEnd"/>
      <w:r w:rsidRPr="00573DC9">
        <w:rPr>
          <w:sz w:val="24"/>
          <w:szCs w:val="24"/>
        </w:rPr>
        <w:t xml:space="preserve"> </w:t>
      </w:r>
      <w:proofErr w:type="spellStart"/>
      <w:r w:rsidRPr="00573DC9">
        <w:rPr>
          <w:sz w:val="24"/>
          <w:szCs w:val="24"/>
        </w:rPr>
        <w:t>sākot</w:t>
      </w:r>
      <w:proofErr w:type="spellEnd"/>
      <w:r w:rsidRPr="00573DC9">
        <w:rPr>
          <w:sz w:val="24"/>
          <w:szCs w:val="24"/>
        </w:rPr>
        <w:t xml:space="preserve"> no 3 (</w:t>
      </w:r>
      <w:proofErr w:type="spellStart"/>
      <w:r w:rsidRPr="00573DC9">
        <w:rPr>
          <w:i/>
          <w:sz w:val="24"/>
          <w:szCs w:val="24"/>
        </w:rPr>
        <w:t>trešā</w:t>
      </w:r>
      <w:proofErr w:type="spellEnd"/>
      <w:r w:rsidRPr="00573DC9">
        <w:rPr>
          <w:sz w:val="24"/>
          <w:szCs w:val="24"/>
        </w:rPr>
        <w:t xml:space="preserve">) </w:t>
      </w:r>
      <w:proofErr w:type="spellStart"/>
      <w:r w:rsidRPr="00573DC9">
        <w:rPr>
          <w:sz w:val="24"/>
          <w:szCs w:val="24"/>
        </w:rPr>
        <w:t>mēneša</w:t>
      </w:r>
      <w:proofErr w:type="spellEnd"/>
      <w:r w:rsidRPr="00573DC9">
        <w:rPr>
          <w:sz w:val="24"/>
          <w:szCs w:val="24"/>
        </w:rPr>
        <w:t xml:space="preserve">. </w:t>
      </w:r>
      <w:proofErr w:type="spellStart"/>
      <w:r w:rsidRPr="00573DC9">
        <w:rPr>
          <w:sz w:val="24"/>
          <w:szCs w:val="24"/>
        </w:rPr>
        <w:t>Ikmēneša</w:t>
      </w:r>
      <w:proofErr w:type="spellEnd"/>
      <w:r w:rsidRPr="00573DC9">
        <w:rPr>
          <w:sz w:val="24"/>
          <w:szCs w:val="24"/>
        </w:rPr>
        <w:t xml:space="preserve"> </w:t>
      </w:r>
      <w:proofErr w:type="spellStart"/>
      <w:r w:rsidRPr="00573DC9">
        <w:rPr>
          <w:sz w:val="24"/>
          <w:szCs w:val="24"/>
        </w:rPr>
        <w:t>samaksu</w:t>
      </w:r>
      <w:proofErr w:type="spellEnd"/>
      <w:r w:rsidRPr="00573DC9">
        <w:rPr>
          <w:sz w:val="24"/>
          <w:szCs w:val="24"/>
        </w:rPr>
        <w:t xml:space="preserve"> </w:t>
      </w:r>
      <w:proofErr w:type="spellStart"/>
      <w:r w:rsidRPr="00573DC9">
        <w:rPr>
          <w:sz w:val="24"/>
          <w:szCs w:val="24"/>
        </w:rPr>
        <w:t>nosaka</w:t>
      </w:r>
      <w:proofErr w:type="spellEnd"/>
      <w:r w:rsidRPr="00573DC9">
        <w:rPr>
          <w:sz w:val="24"/>
          <w:szCs w:val="24"/>
        </w:rPr>
        <w:t xml:space="preserve"> </w:t>
      </w:r>
      <w:proofErr w:type="spellStart"/>
      <w:r w:rsidRPr="00573DC9">
        <w:rPr>
          <w:sz w:val="24"/>
          <w:szCs w:val="24"/>
        </w:rPr>
        <w:t>tādā</w:t>
      </w:r>
      <w:proofErr w:type="spellEnd"/>
      <w:r w:rsidRPr="00573DC9">
        <w:rPr>
          <w:sz w:val="24"/>
          <w:szCs w:val="24"/>
        </w:rPr>
        <w:t xml:space="preserve"> </w:t>
      </w:r>
      <w:proofErr w:type="spellStart"/>
      <w:r w:rsidRPr="00573DC9">
        <w:rPr>
          <w:sz w:val="24"/>
          <w:szCs w:val="24"/>
        </w:rPr>
        <w:t>apmērā</w:t>
      </w:r>
      <w:proofErr w:type="spellEnd"/>
      <w:r w:rsidRPr="00573DC9">
        <w:rPr>
          <w:sz w:val="24"/>
          <w:szCs w:val="24"/>
        </w:rPr>
        <w:t xml:space="preserve">, </w:t>
      </w:r>
      <w:proofErr w:type="spellStart"/>
      <w:r w:rsidRPr="00573DC9">
        <w:rPr>
          <w:sz w:val="24"/>
          <w:szCs w:val="24"/>
        </w:rPr>
        <w:t>kāds</w:t>
      </w:r>
      <w:proofErr w:type="spellEnd"/>
      <w:r w:rsidRPr="00573DC9">
        <w:rPr>
          <w:sz w:val="24"/>
          <w:szCs w:val="24"/>
        </w:rPr>
        <w:t xml:space="preserve">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mēneša</w:t>
      </w:r>
      <w:proofErr w:type="spellEnd"/>
      <w:r w:rsidRPr="00573DC9">
        <w:rPr>
          <w:sz w:val="24"/>
          <w:szCs w:val="24"/>
        </w:rPr>
        <w:t xml:space="preserve"> </w:t>
      </w:r>
      <w:proofErr w:type="spellStart"/>
      <w:r w:rsidRPr="00573DC9">
        <w:rPr>
          <w:sz w:val="24"/>
          <w:szCs w:val="24"/>
        </w:rPr>
        <w:t>maksājums</w:t>
      </w:r>
      <w:proofErr w:type="spellEnd"/>
      <w:r w:rsidRPr="00573DC9">
        <w:rPr>
          <w:sz w:val="24"/>
          <w:szCs w:val="24"/>
        </w:rPr>
        <w:t xml:space="preserve"> </w:t>
      </w:r>
      <w:proofErr w:type="spellStart"/>
      <w:r w:rsidRPr="00573DC9">
        <w:rPr>
          <w:sz w:val="24"/>
          <w:szCs w:val="24"/>
        </w:rPr>
        <w:t>būvniecības</w:t>
      </w:r>
      <w:proofErr w:type="spellEnd"/>
      <w:r w:rsidRPr="00573DC9">
        <w:rPr>
          <w:sz w:val="24"/>
          <w:szCs w:val="24"/>
        </w:rPr>
        <w:t xml:space="preserve"> </w:t>
      </w:r>
      <w:proofErr w:type="spellStart"/>
      <w:r w:rsidRPr="00573DC9">
        <w:rPr>
          <w:sz w:val="24"/>
          <w:szCs w:val="24"/>
        </w:rPr>
        <w:t>pamata</w:t>
      </w:r>
      <w:proofErr w:type="spellEnd"/>
      <w:r w:rsidRPr="00573DC9">
        <w:rPr>
          <w:sz w:val="24"/>
          <w:szCs w:val="24"/>
        </w:rPr>
        <w:t xml:space="preserve"> </w:t>
      </w:r>
      <w:proofErr w:type="spellStart"/>
      <w:r w:rsidRPr="00573DC9">
        <w:rPr>
          <w:sz w:val="24"/>
          <w:szCs w:val="24"/>
        </w:rPr>
        <w:t>termiņā</w:t>
      </w:r>
      <w:proofErr w:type="spellEnd"/>
      <w:r w:rsidRPr="00573DC9">
        <w:rPr>
          <w:sz w:val="24"/>
          <w:szCs w:val="24"/>
        </w:rPr>
        <w:t>.</w:t>
      </w:r>
    </w:p>
    <w:p w14:paraId="4F6A03C3" w14:textId="77777777" w:rsidR="006523BF" w:rsidRPr="00573DC9" w:rsidRDefault="006523BF" w:rsidP="007B37C7">
      <w:pPr>
        <w:numPr>
          <w:ilvl w:val="0"/>
          <w:numId w:val="85"/>
        </w:numPr>
        <w:tabs>
          <w:tab w:val="left" w:pos="0"/>
          <w:tab w:val="left" w:pos="435"/>
        </w:tabs>
        <w:suppressAutoHyphens/>
        <w:autoSpaceDE w:val="0"/>
        <w:jc w:val="center"/>
        <w:rPr>
          <w:b/>
          <w:bCs/>
          <w:sz w:val="24"/>
          <w:szCs w:val="24"/>
        </w:rPr>
      </w:pPr>
      <w:proofErr w:type="spellStart"/>
      <w:r w:rsidRPr="00573DC9">
        <w:rPr>
          <w:b/>
          <w:bCs/>
          <w:sz w:val="24"/>
          <w:szCs w:val="24"/>
        </w:rPr>
        <w:t>Nobeiguma</w:t>
      </w:r>
      <w:proofErr w:type="spellEnd"/>
      <w:r w:rsidRPr="00573DC9">
        <w:rPr>
          <w:b/>
          <w:bCs/>
          <w:sz w:val="24"/>
          <w:szCs w:val="24"/>
        </w:rPr>
        <w:t xml:space="preserve"> </w:t>
      </w:r>
      <w:proofErr w:type="spellStart"/>
      <w:r w:rsidRPr="00573DC9">
        <w:rPr>
          <w:b/>
          <w:bCs/>
          <w:sz w:val="24"/>
          <w:szCs w:val="24"/>
        </w:rPr>
        <w:t>jautājumi</w:t>
      </w:r>
      <w:proofErr w:type="spellEnd"/>
    </w:p>
    <w:p w14:paraId="311F3BF6" w14:textId="77777777" w:rsidR="006523BF" w:rsidRPr="00573DC9" w:rsidRDefault="006523BF" w:rsidP="007B37C7">
      <w:pPr>
        <w:numPr>
          <w:ilvl w:val="1"/>
          <w:numId w:val="85"/>
        </w:numPr>
        <w:tabs>
          <w:tab w:val="left" w:pos="567"/>
        </w:tabs>
        <w:suppressAutoHyphens/>
        <w:jc w:val="both"/>
        <w:rPr>
          <w:color w:val="000000"/>
          <w:sz w:val="24"/>
          <w:szCs w:val="24"/>
          <w:shd w:val="clear" w:color="auto" w:fill="FDFDFD"/>
        </w:rPr>
      </w:pPr>
      <w:proofErr w:type="spellStart"/>
      <w:r w:rsidRPr="00573DC9">
        <w:rPr>
          <w:color w:val="000000"/>
          <w:sz w:val="24"/>
          <w:szCs w:val="24"/>
          <w:shd w:val="clear" w:color="auto" w:fill="FDFDFD"/>
        </w:rPr>
        <w:t>Puses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vienojas</w:t>
      </w:r>
      <w:proofErr w:type="spellEnd"/>
      <w:r w:rsidRPr="00573DC9">
        <w:rPr>
          <w:color w:val="000000"/>
          <w:sz w:val="24"/>
          <w:szCs w:val="24"/>
          <w:shd w:val="clear" w:color="auto" w:fill="FDFDFD"/>
        </w:rPr>
        <w:t xml:space="preserve">, ka visa </w:t>
      </w:r>
      <w:proofErr w:type="spellStart"/>
      <w:r w:rsidRPr="00573DC9">
        <w:rPr>
          <w:color w:val="000000"/>
          <w:sz w:val="24"/>
          <w:szCs w:val="24"/>
          <w:shd w:val="clear" w:color="auto" w:fill="FDFDFD"/>
        </w:rPr>
        <w:t>korespondence</w:t>
      </w:r>
      <w:proofErr w:type="spellEnd"/>
      <w:r w:rsidRPr="00573DC9">
        <w:rPr>
          <w:color w:val="000000"/>
          <w:sz w:val="24"/>
          <w:szCs w:val="24"/>
          <w:shd w:val="clear" w:color="auto" w:fill="FDFDFD"/>
        </w:rPr>
        <w:t xml:space="preserve">, ko </w:t>
      </w:r>
      <w:proofErr w:type="spellStart"/>
      <w:r w:rsidRPr="00573DC9">
        <w:rPr>
          <w:color w:val="000000"/>
          <w:sz w:val="24"/>
          <w:szCs w:val="24"/>
          <w:shd w:val="clear" w:color="auto" w:fill="FDFDFD"/>
        </w:rPr>
        <w:t>Puses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šā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Līguma</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sakarā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nosūtījušas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viena</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otrai</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ar</w:t>
      </w:r>
      <w:proofErr w:type="spellEnd"/>
      <w:r w:rsidRPr="00573DC9">
        <w:rPr>
          <w:color w:val="000000"/>
          <w:sz w:val="24"/>
          <w:szCs w:val="24"/>
          <w:shd w:val="clear" w:color="auto" w:fill="FDFDFD"/>
        </w:rPr>
        <w:t xml:space="preserve"> pasta </w:t>
      </w:r>
      <w:proofErr w:type="spellStart"/>
      <w:r w:rsidRPr="00573DC9">
        <w:rPr>
          <w:color w:val="000000"/>
          <w:sz w:val="24"/>
          <w:szCs w:val="24"/>
          <w:shd w:val="clear" w:color="auto" w:fill="FDFDFD"/>
        </w:rPr>
        <w:t>vai</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kurjera</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starpniecību</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šaubu</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gadījumā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uzskatāma</w:t>
      </w:r>
      <w:proofErr w:type="spellEnd"/>
      <w:r w:rsidRPr="00573DC9">
        <w:rPr>
          <w:color w:val="000000"/>
          <w:sz w:val="24"/>
          <w:szCs w:val="24"/>
          <w:shd w:val="clear" w:color="auto" w:fill="FDFDFD"/>
        </w:rPr>
        <w:t xml:space="preserve"> par </w:t>
      </w:r>
      <w:proofErr w:type="spellStart"/>
      <w:r w:rsidRPr="00573DC9">
        <w:rPr>
          <w:color w:val="000000"/>
          <w:sz w:val="24"/>
          <w:szCs w:val="24"/>
          <w:shd w:val="clear" w:color="auto" w:fill="FDFDFD"/>
        </w:rPr>
        <w:t>saņemtu</w:t>
      </w:r>
      <w:proofErr w:type="spellEnd"/>
      <w:r w:rsidRPr="00573DC9">
        <w:rPr>
          <w:color w:val="000000"/>
          <w:sz w:val="24"/>
          <w:szCs w:val="24"/>
          <w:shd w:val="clear" w:color="auto" w:fill="FDFDFD"/>
        </w:rPr>
        <w:t xml:space="preserve"> 7. (</w:t>
      </w:r>
      <w:proofErr w:type="spellStart"/>
      <w:r w:rsidRPr="00573DC9">
        <w:rPr>
          <w:color w:val="000000"/>
          <w:sz w:val="24"/>
          <w:szCs w:val="24"/>
          <w:shd w:val="clear" w:color="auto" w:fill="FDFDFD"/>
        </w:rPr>
        <w:t>septītajā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dienā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pēc</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tās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nodošanas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pastā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vai</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kurjeram</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Informācija</w:t>
      </w:r>
      <w:proofErr w:type="spellEnd"/>
      <w:r w:rsidRPr="00573DC9">
        <w:rPr>
          <w:color w:val="000000"/>
          <w:sz w:val="24"/>
          <w:szCs w:val="24"/>
          <w:shd w:val="clear" w:color="auto" w:fill="FDFDFD"/>
        </w:rPr>
        <w:t xml:space="preserve">, kas </w:t>
      </w:r>
      <w:proofErr w:type="spellStart"/>
      <w:r w:rsidRPr="00573DC9">
        <w:rPr>
          <w:color w:val="000000"/>
          <w:sz w:val="24"/>
          <w:szCs w:val="24"/>
          <w:shd w:val="clear" w:color="auto" w:fill="FDFDFD"/>
        </w:rPr>
        <w:t>nosūtīta</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elektroniski</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uz</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Līgumā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norādītajām</w:t>
      </w:r>
      <w:proofErr w:type="spellEnd"/>
      <w:r w:rsidRPr="00573DC9">
        <w:rPr>
          <w:color w:val="000000"/>
          <w:sz w:val="24"/>
          <w:szCs w:val="24"/>
          <w:shd w:val="clear" w:color="auto" w:fill="FDFDFD"/>
        </w:rPr>
        <w:t xml:space="preserve"> e- pasta </w:t>
      </w:r>
      <w:proofErr w:type="spellStart"/>
      <w:r w:rsidRPr="00573DC9">
        <w:rPr>
          <w:color w:val="000000"/>
          <w:sz w:val="24"/>
          <w:szCs w:val="24"/>
          <w:shd w:val="clear" w:color="auto" w:fill="FDFDFD"/>
        </w:rPr>
        <w:t>adresēm</w:t>
      </w:r>
      <w:proofErr w:type="spellEnd"/>
      <w:r w:rsidRPr="00573DC9">
        <w:rPr>
          <w:color w:val="000000"/>
          <w:sz w:val="24"/>
          <w:szCs w:val="24"/>
          <w:shd w:val="clear" w:color="auto" w:fill="FDFDFD"/>
        </w:rPr>
        <w:t xml:space="preserve"> (t.sk. bez </w:t>
      </w:r>
      <w:proofErr w:type="spellStart"/>
      <w:r w:rsidRPr="00573DC9">
        <w:rPr>
          <w:color w:val="000000"/>
          <w:sz w:val="24"/>
          <w:szCs w:val="24"/>
          <w:shd w:val="clear" w:color="auto" w:fill="FDFDFD"/>
        </w:rPr>
        <w:t>droša</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elektroniskā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paraksta</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uzskatāma</w:t>
      </w:r>
      <w:proofErr w:type="spellEnd"/>
      <w:r w:rsidRPr="00573DC9">
        <w:rPr>
          <w:color w:val="000000"/>
          <w:sz w:val="24"/>
          <w:szCs w:val="24"/>
          <w:shd w:val="clear" w:color="auto" w:fill="FDFDFD"/>
        </w:rPr>
        <w:t xml:space="preserve"> par </w:t>
      </w:r>
      <w:proofErr w:type="spellStart"/>
      <w:r w:rsidRPr="00573DC9">
        <w:rPr>
          <w:color w:val="000000"/>
          <w:sz w:val="24"/>
          <w:szCs w:val="24"/>
          <w:shd w:val="clear" w:color="auto" w:fill="FDFDFD"/>
        </w:rPr>
        <w:t>paziņotu</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otrajā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darba</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dienā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pēc</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tās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nosūtīšanas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Informācija</w:t>
      </w:r>
      <w:proofErr w:type="spellEnd"/>
      <w:r w:rsidRPr="00573DC9">
        <w:rPr>
          <w:color w:val="000000"/>
          <w:sz w:val="24"/>
          <w:szCs w:val="24"/>
          <w:shd w:val="clear" w:color="auto" w:fill="FDFDFD"/>
        </w:rPr>
        <w:t xml:space="preserve">, kas </w:t>
      </w:r>
      <w:proofErr w:type="spellStart"/>
      <w:r w:rsidRPr="00573DC9">
        <w:rPr>
          <w:color w:val="000000"/>
          <w:sz w:val="24"/>
          <w:szCs w:val="24"/>
          <w:shd w:val="clear" w:color="auto" w:fill="FDFDFD"/>
        </w:rPr>
        <w:t>paziņota</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izmantojot</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oficiālo</w:t>
      </w:r>
      <w:proofErr w:type="spellEnd"/>
      <w:r w:rsidRPr="00573DC9">
        <w:rPr>
          <w:color w:val="000000"/>
          <w:sz w:val="24"/>
          <w:szCs w:val="24"/>
          <w:shd w:val="clear" w:color="auto" w:fill="FDFDFD"/>
        </w:rPr>
        <w:t xml:space="preserve"> e-</w:t>
      </w:r>
      <w:proofErr w:type="spellStart"/>
      <w:r w:rsidRPr="00573DC9">
        <w:rPr>
          <w:color w:val="000000"/>
          <w:sz w:val="24"/>
          <w:szCs w:val="24"/>
          <w:shd w:val="clear" w:color="auto" w:fill="FDFDFD"/>
        </w:rPr>
        <w:t>adresi</w:t>
      </w:r>
      <w:proofErr w:type="spellEnd"/>
      <w:r w:rsidRPr="00573DC9">
        <w:rPr>
          <w:color w:val="000000"/>
          <w:sz w:val="24"/>
          <w:szCs w:val="24"/>
          <w:shd w:val="clear" w:color="auto" w:fill="FDFDFD"/>
        </w:rPr>
        <w:t xml:space="preserve">, ja Pusei </w:t>
      </w:r>
      <w:proofErr w:type="spellStart"/>
      <w:r w:rsidRPr="00573DC9">
        <w:rPr>
          <w:color w:val="000000"/>
          <w:sz w:val="24"/>
          <w:szCs w:val="24"/>
          <w:shd w:val="clear" w:color="auto" w:fill="FDFDFD"/>
        </w:rPr>
        <w:t>ir</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aktivizēts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oficiālās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elektroniskās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adreses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konts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uzskatāma</w:t>
      </w:r>
      <w:proofErr w:type="spellEnd"/>
      <w:r w:rsidRPr="00573DC9">
        <w:rPr>
          <w:color w:val="000000"/>
          <w:sz w:val="24"/>
          <w:szCs w:val="24"/>
          <w:shd w:val="clear" w:color="auto" w:fill="FDFDFD"/>
        </w:rPr>
        <w:t xml:space="preserve"> par </w:t>
      </w:r>
      <w:proofErr w:type="spellStart"/>
      <w:r w:rsidRPr="00573DC9">
        <w:rPr>
          <w:color w:val="000000"/>
          <w:sz w:val="24"/>
          <w:szCs w:val="24"/>
          <w:shd w:val="clear" w:color="auto" w:fill="FDFDFD"/>
        </w:rPr>
        <w:t>paziņotu</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otrajā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darba</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dienā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pēc</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tās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nosūtīšanas</w:t>
      </w:r>
      <w:proofErr w:type="spellEnd"/>
      <w:r w:rsidRPr="00573DC9">
        <w:rPr>
          <w:color w:val="000000"/>
          <w:sz w:val="24"/>
          <w:szCs w:val="24"/>
          <w:shd w:val="clear" w:color="auto" w:fill="FDFDFD"/>
        </w:rPr>
        <w:t>.</w:t>
      </w:r>
    </w:p>
    <w:p w14:paraId="164C2A55" w14:textId="77777777" w:rsidR="006523BF" w:rsidRPr="00573DC9" w:rsidRDefault="006523BF" w:rsidP="007B37C7">
      <w:pPr>
        <w:numPr>
          <w:ilvl w:val="1"/>
          <w:numId w:val="85"/>
        </w:numPr>
        <w:tabs>
          <w:tab w:val="left" w:pos="600"/>
        </w:tabs>
        <w:suppressAutoHyphens/>
        <w:autoSpaceDE w:val="0"/>
        <w:jc w:val="both"/>
        <w:rPr>
          <w:sz w:val="24"/>
          <w:szCs w:val="24"/>
        </w:rPr>
      </w:pPr>
      <w:proofErr w:type="spellStart"/>
      <w:r w:rsidRPr="00573DC9">
        <w:rPr>
          <w:sz w:val="24"/>
          <w:szCs w:val="24"/>
        </w:rPr>
        <w:t>Izpildītājs</w:t>
      </w:r>
      <w:proofErr w:type="spellEnd"/>
      <w:r w:rsidRPr="00573DC9">
        <w:rPr>
          <w:sz w:val="24"/>
          <w:szCs w:val="24"/>
        </w:rPr>
        <w:t xml:space="preserve"> var </w:t>
      </w:r>
      <w:proofErr w:type="spellStart"/>
      <w:r w:rsidRPr="00573DC9">
        <w:rPr>
          <w:sz w:val="24"/>
          <w:szCs w:val="24"/>
        </w:rPr>
        <w:t>veikt</w:t>
      </w:r>
      <w:proofErr w:type="spellEnd"/>
      <w:r w:rsidRPr="00573DC9">
        <w:rPr>
          <w:sz w:val="24"/>
          <w:szCs w:val="24"/>
        </w:rPr>
        <w:t xml:space="preserve"> </w:t>
      </w:r>
      <w:proofErr w:type="spellStart"/>
      <w:r w:rsidRPr="00573DC9">
        <w:rPr>
          <w:sz w:val="24"/>
          <w:szCs w:val="24"/>
        </w:rPr>
        <w:t>publikācijas</w:t>
      </w:r>
      <w:proofErr w:type="spellEnd"/>
      <w:r w:rsidRPr="00573DC9">
        <w:rPr>
          <w:sz w:val="24"/>
          <w:szCs w:val="24"/>
        </w:rPr>
        <w:t xml:space="preserve"> par </w:t>
      </w:r>
      <w:proofErr w:type="spellStart"/>
      <w:r w:rsidRPr="00573DC9">
        <w:rPr>
          <w:sz w:val="24"/>
          <w:szCs w:val="24"/>
        </w:rPr>
        <w:t>veicamo</w:t>
      </w:r>
      <w:proofErr w:type="spellEnd"/>
      <w:r w:rsidRPr="00573DC9">
        <w:rPr>
          <w:sz w:val="24"/>
          <w:szCs w:val="24"/>
        </w:rPr>
        <w:t xml:space="preserve"> </w:t>
      </w:r>
      <w:proofErr w:type="spellStart"/>
      <w:r w:rsidRPr="00573DC9">
        <w:rPr>
          <w:sz w:val="24"/>
          <w:szCs w:val="24"/>
        </w:rPr>
        <w:t>darbu</w:t>
      </w:r>
      <w:proofErr w:type="spellEnd"/>
      <w:r w:rsidRPr="00573DC9">
        <w:rPr>
          <w:sz w:val="24"/>
          <w:szCs w:val="24"/>
        </w:rPr>
        <w:t xml:space="preserve"> </w:t>
      </w:r>
      <w:proofErr w:type="spellStart"/>
      <w:r w:rsidRPr="00573DC9">
        <w:rPr>
          <w:sz w:val="24"/>
          <w:szCs w:val="24"/>
        </w:rPr>
        <w:t>tikai</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w:t>
      </w:r>
      <w:proofErr w:type="spellStart"/>
      <w:r w:rsidRPr="00573DC9">
        <w:rPr>
          <w:sz w:val="24"/>
          <w:szCs w:val="24"/>
        </w:rPr>
        <w:t>Pasūtītāja</w:t>
      </w:r>
      <w:proofErr w:type="spellEnd"/>
      <w:r w:rsidRPr="00573DC9">
        <w:rPr>
          <w:sz w:val="24"/>
          <w:szCs w:val="24"/>
        </w:rPr>
        <w:t xml:space="preserve"> </w:t>
      </w:r>
      <w:proofErr w:type="spellStart"/>
      <w:r w:rsidRPr="00573DC9">
        <w:rPr>
          <w:sz w:val="24"/>
          <w:szCs w:val="24"/>
        </w:rPr>
        <w:t>iepriekšēju</w:t>
      </w:r>
      <w:proofErr w:type="spellEnd"/>
      <w:r w:rsidRPr="00573DC9">
        <w:rPr>
          <w:sz w:val="24"/>
          <w:szCs w:val="24"/>
        </w:rPr>
        <w:t xml:space="preserve"> </w:t>
      </w:r>
      <w:proofErr w:type="spellStart"/>
      <w:r w:rsidRPr="00573DC9">
        <w:rPr>
          <w:sz w:val="24"/>
          <w:szCs w:val="24"/>
        </w:rPr>
        <w:t>rakstisku</w:t>
      </w:r>
      <w:proofErr w:type="spellEnd"/>
      <w:r w:rsidRPr="00573DC9">
        <w:rPr>
          <w:sz w:val="24"/>
          <w:szCs w:val="24"/>
        </w:rPr>
        <w:t xml:space="preserve"> </w:t>
      </w:r>
      <w:proofErr w:type="spellStart"/>
      <w:r w:rsidRPr="00573DC9">
        <w:rPr>
          <w:sz w:val="24"/>
          <w:szCs w:val="24"/>
        </w:rPr>
        <w:t>piekrišanu</w:t>
      </w:r>
      <w:proofErr w:type="spellEnd"/>
      <w:r w:rsidRPr="00573DC9">
        <w:rPr>
          <w:sz w:val="24"/>
          <w:szCs w:val="24"/>
        </w:rPr>
        <w:t xml:space="preserve">, </w:t>
      </w:r>
      <w:proofErr w:type="spellStart"/>
      <w:r w:rsidRPr="00573DC9">
        <w:rPr>
          <w:sz w:val="24"/>
          <w:szCs w:val="24"/>
        </w:rPr>
        <w:t>izņemot</w:t>
      </w:r>
      <w:proofErr w:type="spellEnd"/>
      <w:r w:rsidRPr="00573DC9">
        <w:rPr>
          <w:sz w:val="24"/>
          <w:szCs w:val="24"/>
        </w:rPr>
        <w:t xml:space="preserve"> </w:t>
      </w:r>
      <w:proofErr w:type="spellStart"/>
      <w:r w:rsidRPr="00573DC9">
        <w:rPr>
          <w:sz w:val="24"/>
          <w:szCs w:val="24"/>
        </w:rPr>
        <w:t>informāciju</w:t>
      </w:r>
      <w:proofErr w:type="spellEnd"/>
      <w:r w:rsidRPr="00573DC9">
        <w:rPr>
          <w:sz w:val="24"/>
          <w:szCs w:val="24"/>
        </w:rPr>
        <w:t xml:space="preserve">, kas </w:t>
      </w:r>
      <w:proofErr w:type="spellStart"/>
      <w:r w:rsidRPr="00573DC9">
        <w:rPr>
          <w:sz w:val="24"/>
          <w:szCs w:val="24"/>
        </w:rPr>
        <w:t>ir</w:t>
      </w:r>
      <w:proofErr w:type="spellEnd"/>
      <w:r w:rsidRPr="00573DC9">
        <w:rPr>
          <w:sz w:val="24"/>
          <w:szCs w:val="24"/>
        </w:rPr>
        <w:t xml:space="preserve"> </w:t>
      </w:r>
      <w:proofErr w:type="spellStart"/>
      <w:r w:rsidRPr="00573DC9">
        <w:rPr>
          <w:sz w:val="24"/>
          <w:szCs w:val="24"/>
        </w:rPr>
        <w:t>vispārpieejama</w:t>
      </w:r>
      <w:proofErr w:type="spellEnd"/>
      <w:r w:rsidRPr="00573DC9">
        <w:rPr>
          <w:sz w:val="24"/>
          <w:szCs w:val="24"/>
        </w:rPr>
        <w:t>.</w:t>
      </w:r>
    </w:p>
    <w:p w14:paraId="0300A9D1" w14:textId="77777777" w:rsidR="006523BF" w:rsidRPr="00573DC9" w:rsidRDefault="006523BF" w:rsidP="007B37C7">
      <w:pPr>
        <w:numPr>
          <w:ilvl w:val="1"/>
          <w:numId w:val="85"/>
        </w:numPr>
        <w:tabs>
          <w:tab w:val="left" w:pos="600"/>
        </w:tabs>
        <w:suppressAutoHyphens/>
        <w:autoSpaceDE w:val="0"/>
        <w:jc w:val="both"/>
        <w:rPr>
          <w:sz w:val="24"/>
          <w:szCs w:val="24"/>
        </w:rPr>
      </w:pPr>
      <w:r w:rsidRPr="00573DC9">
        <w:rPr>
          <w:sz w:val="24"/>
          <w:szCs w:val="24"/>
        </w:rPr>
        <w:t xml:space="preserve">Visi </w:t>
      </w:r>
      <w:proofErr w:type="spellStart"/>
      <w:r w:rsidRPr="00573DC9">
        <w:rPr>
          <w:sz w:val="24"/>
          <w:szCs w:val="24"/>
        </w:rPr>
        <w:t>pielikumi</w:t>
      </w:r>
      <w:proofErr w:type="spellEnd"/>
      <w:r w:rsidRPr="00573DC9">
        <w:rPr>
          <w:sz w:val="24"/>
          <w:szCs w:val="24"/>
        </w:rPr>
        <w:t xml:space="preserve"> </w:t>
      </w:r>
      <w:proofErr w:type="spellStart"/>
      <w:r w:rsidRPr="00573DC9">
        <w:rPr>
          <w:sz w:val="24"/>
          <w:szCs w:val="24"/>
        </w:rPr>
        <w:t>Līgumam</w:t>
      </w:r>
      <w:proofErr w:type="spellEnd"/>
      <w:r w:rsidRPr="00573DC9">
        <w:rPr>
          <w:sz w:val="24"/>
          <w:szCs w:val="24"/>
        </w:rPr>
        <w:t xml:space="preserve"> </w:t>
      </w:r>
      <w:proofErr w:type="spellStart"/>
      <w:r w:rsidRPr="00573DC9">
        <w:rPr>
          <w:sz w:val="24"/>
          <w:szCs w:val="24"/>
        </w:rPr>
        <w:t>stājas</w:t>
      </w:r>
      <w:proofErr w:type="spellEnd"/>
      <w:r w:rsidRPr="00573DC9">
        <w:rPr>
          <w:sz w:val="24"/>
          <w:szCs w:val="24"/>
        </w:rPr>
        <w:t xml:space="preserve"> </w:t>
      </w:r>
      <w:proofErr w:type="spellStart"/>
      <w:r w:rsidRPr="00573DC9">
        <w:rPr>
          <w:sz w:val="24"/>
          <w:szCs w:val="24"/>
        </w:rPr>
        <w:t>spēkā</w:t>
      </w:r>
      <w:proofErr w:type="spellEnd"/>
      <w:r w:rsidRPr="00573DC9">
        <w:rPr>
          <w:sz w:val="24"/>
          <w:szCs w:val="24"/>
        </w:rPr>
        <w:t xml:space="preserve"> </w:t>
      </w:r>
      <w:proofErr w:type="spellStart"/>
      <w:r w:rsidRPr="00573DC9">
        <w:rPr>
          <w:sz w:val="24"/>
          <w:szCs w:val="24"/>
        </w:rPr>
        <w:t>ar</w:t>
      </w:r>
      <w:proofErr w:type="spellEnd"/>
      <w:r w:rsidRPr="00573DC9">
        <w:rPr>
          <w:sz w:val="24"/>
          <w:szCs w:val="24"/>
        </w:rPr>
        <w:t xml:space="preserve"> to </w:t>
      </w:r>
      <w:proofErr w:type="spellStart"/>
      <w:r w:rsidRPr="00573DC9">
        <w:rPr>
          <w:sz w:val="24"/>
          <w:szCs w:val="24"/>
        </w:rPr>
        <w:t>parakstīšanas</w:t>
      </w:r>
      <w:proofErr w:type="spellEnd"/>
      <w:r w:rsidRPr="00573DC9">
        <w:rPr>
          <w:sz w:val="24"/>
          <w:szCs w:val="24"/>
        </w:rPr>
        <w:t xml:space="preserve"> </w:t>
      </w:r>
      <w:proofErr w:type="spellStart"/>
      <w:r w:rsidRPr="00573DC9">
        <w:rPr>
          <w:sz w:val="24"/>
          <w:szCs w:val="24"/>
        </w:rPr>
        <w:t>dienu</w:t>
      </w:r>
      <w:proofErr w:type="spellEnd"/>
      <w:r w:rsidRPr="00573DC9">
        <w:rPr>
          <w:sz w:val="24"/>
          <w:szCs w:val="24"/>
        </w:rPr>
        <w:t xml:space="preserve">. </w:t>
      </w:r>
      <w:proofErr w:type="spellStart"/>
      <w:r w:rsidRPr="00573DC9">
        <w:rPr>
          <w:sz w:val="24"/>
          <w:szCs w:val="24"/>
        </w:rPr>
        <w:t>Pretrunu</w:t>
      </w:r>
      <w:proofErr w:type="spellEnd"/>
      <w:r w:rsidRPr="00573DC9">
        <w:rPr>
          <w:sz w:val="24"/>
          <w:szCs w:val="24"/>
        </w:rPr>
        <w:t xml:space="preserve"> </w:t>
      </w:r>
      <w:proofErr w:type="spellStart"/>
      <w:r w:rsidRPr="00573DC9">
        <w:rPr>
          <w:sz w:val="24"/>
          <w:szCs w:val="24"/>
        </w:rPr>
        <w:t>gadījumā</w:t>
      </w:r>
      <w:proofErr w:type="spellEnd"/>
      <w:r w:rsidRPr="00573DC9">
        <w:rPr>
          <w:sz w:val="24"/>
          <w:szCs w:val="24"/>
        </w:rPr>
        <w:t xml:space="preserve"> </w:t>
      </w:r>
      <w:proofErr w:type="spellStart"/>
      <w:r w:rsidRPr="00573DC9">
        <w:rPr>
          <w:sz w:val="24"/>
          <w:szCs w:val="24"/>
        </w:rPr>
        <w:t>starp</w:t>
      </w:r>
      <w:proofErr w:type="spellEnd"/>
      <w:r w:rsidRPr="00573DC9">
        <w:rPr>
          <w:sz w:val="24"/>
          <w:szCs w:val="24"/>
        </w:rPr>
        <w:t xml:space="preserve"> </w:t>
      </w:r>
      <w:proofErr w:type="spellStart"/>
      <w:r w:rsidRPr="00573DC9">
        <w:rPr>
          <w:sz w:val="24"/>
          <w:szCs w:val="24"/>
        </w:rPr>
        <w:t>Līguma</w:t>
      </w:r>
      <w:proofErr w:type="spellEnd"/>
      <w:r w:rsidRPr="00573DC9">
        <w:rPr>
          <w:sz w:val="24"/>
          <w:szCs w:val="24"/>
        </w:rPr>
        <w:t xml:space="preserve"> </w:t>
      </w:r>
      <w:proofErr w:type="spellStart"/>
      <w:r w:rsidRPr="00573DC9">
        <w:rPr>
          <w:sz w:val="24"/>
          <w:szCs w:val="24"/>
        </w:rPr>
        <w:t>vai</w:t>
      </w:r>
      <w:proofErr w:type="spellEnd"/>
      <w:r w:rsidRPr="00573DC9">
        <w:rPr>
          <w:sz w:val="24"/>
          <w:szCs w:val="24"/>
        </w:rPr>
        <w:t xml:space="preserve"> </w:t>
      </w:r>
      <w:proofErr w:type="spellStart"/>
      <w:r w:rsidRPr="00573DC9">
        <w:rPr>
          <w:sz w:val="24"/>
          <w:szCs w:val="24"/>
        </w:rPr>
        <w:t>tā</w:t>
      </w:r>
      <w:proofErr w:type="spellEnd"/>
      <w:r w:rsidRPr="00573DC9">
        <w:rPr>
          <w:sz w:val="24"/>
          <w:szCs w:val="24"/>
        </w:rPr>
        <w:t xml:space="preserve"> </w:t>
      </w:r>
      <w:proofErr w:type="spellStart"/>
      <w:r w:rsidRPr="00573DC9">
        <w:rPr>
          <w:sz w:val="24"/>
          <w:szCs w:val="24"/>
        </w:rPr>
        <w:t>pielikumu</w:t>
      </w:r>
      <w:proofErr w:type="spellEnd"/>
      <w:r w:rsidRPr="00573DC9">
        <w:rPr>
          <w:sz w:val="24"/>
          <w:szCs w:val="24"/>
        </w:rPr>
        <w:t xml:space="preserve"> </w:t>
      </w:r>
      <w:proofErr w:type="spellStart"/>
      <w:r w:rsidRPr="00573DC9">
        <w:rPr>
          <w:sz w:val="24"/>
          <w:szCs w:val="24"/>
        </w:rPr>
        <w:t>dažādajiem</w:t>
      </w:r>
      <w:proofErr w:type="spellEnd"/>
      <w:r w:rsidRPr="00573DC9">
        <w:rPr>
          <w:sz w:val="24"/>
          <w:szCs w:val="24"/>
        </w:rPr>
        <w:t xml:space="preserve"> </w:t>
      </w:r>
      <w:proofErr w:type="spellStart"/>
      <w:r w:rsidRPr="00573DC9">
        <w:rPr>
          <w:sz w:val="24"/>
          <w:szCs w:val="24"/>
        </w:rPr>
        <w:t>noteikumiem</w:t>
      </w:r>
      <w:proofErr w:type="spellEnd"/>
      <w:r w:rsidRPr="00573DC9">
        <w:rPr>
          <w:sz w:val="24"/>
          <w:szCs w:val="24"/>
        </w:rPr>
        <w:t xml:space="preserve"> </w:t>
      </w:r>
      <w:proofErr w:type="spellStart"/>
      <w:r w:rsidRPr="00573DC9">
        <w:rPr>
          <w:sz w:val="24"/>
          <w:szCs w:val="24"/>
        </w:rPr>
        <w:t>vēlāks</w:t>
      </w:r>
      <w:proofErr w:type="spellEnd"/>
      <w:r w:rsidRPr="00573DC9">
        <w:rPr>
          <w:sz w:val="24"/>
          <w:szCs w:val="24"/>
        </w:rPr>
        <w:t xml:space="preserve"> </w:t>
      </w:r>
      <w:proofErr w:type="spellStart"/>
      <w:r w:rsidRPr="00573DC9">
        <w:rPr>
          <w:sz w:val="24"/>
          <w:szCs w:val="24"/>
        </w:rPr>
        <w:t>noteikums</w:t>
      </w:r>
      <w:proofErr w:type="spellEnd"/>
      <w:r w:rsidRPr="00573DC9">
        <w:rPr>
          <w:sz w:val="24"/>
          <w:szCs w:val="24"/>
        </w:rPr>
        <w:t xml:space="preserve"> </w:t>
      </w:r>
      <w:proofErr w:type="spellStart"/>
      <w:r w:rsidRPr="00573DC9">
        <w:rPr>
          <w:sz w:val="24"/>
          <w:szCs w:val="24"/>
        </w:rPr>
        <w:t>atceļ</w:t>
      </w:r>
      <w:proofErr w:type="spellEnd"/>
      <w:r w:rsidRPr="00573DC9">
        <w:rPr>
          <w:sz w:val="24"/>
          <w:szCs w:val="24"/>
        </w:rPr>
        <w:t xml:space="preserve"> </w:t>
      </w:r>
      <w:proofErr w:type="spellStart"/>
      <w:r w:rsidRPr="00573DC9">
        <w:rPr>
          <w:sz w:val="24"/>
          <w:szCs w:val="24"/>
        </w:rPr>
        <w:t>iepriekš</w:t>
      </w:r>
      <w:proofErr w:type="spellEnd"/>
      <w:r w:rsidRPr="00573DC9">
        <w:rPr>
          <w:sz w:val="24"/>
          <w:szCs w:val="24"/>
        </w:rPr>
        <w:t xml:space="preserve"> </w:t>
      </w:r>
      <w:proofErr w:type="spellStart"/>
      <w:r w:rsidRPr="00573DC9">
        <w:rPr>
          <w:sz w:val="24"/>
          <w:szCs w:val="24"/>
        </w:rPr>
        <w:t>pieņemtu</w:t>
      </w:r>
      <w:proofErr w:type="spellEnd"/>
      <w:r w:rsidRPr="00573DC9">
        <w:rPr>
          <w:sz w:val="24"/>
          <w:szCs w:val="24"/>
        </w:rPr>
        <w:t xml:space="preserve">, un </w:t>
      </w:r>
      <w:proofErr w:type="spellStart"/>
      <w:r w:rsidRPr="00573DC9">
        <w:rPr>
          <w:sz w:val="24"/>
          <w:szCs w:val="24"/>
        </w:rPr>
        <w:t>speciāls</w:t>
      </w:r>
      <w:proofErr w:type="spellEnd"/>
      <w:r w:rsidRPr="00573DC9">
        <w:rPr>
          <w:sz w:val="24"/>
          <w:szCs w:val="24"/>
        </w:rPr>
        <w:t xml:space="preserve"> </w:t>
      </w:r>
      <w:proofErr w:type="spellStart"/>
      <w:r w:rsidRPr="00573DC9">
        <w:rPr>
          <w:sz w:val="24"/>
          <w:szCs w:val="24"/>
        </w:rPr>
        <w:t>noteikums</w:t>
      </w:r>
      <w:proofErr w:type="spellEnd"/>
      <w:r w:rsidRPr="00573DC9">
        <w:rPr>
          <w:sz w:val="24"/>
          <w:szCs w:val="24"/>
        </w:rPr>
        <w:t xml:space="preserve"> </w:t>
      </w:r>
      <w:proofErr w:type="spellStart"/>
      <w:r w:rsidRPr="00573DC9">
        <w:rPr>
          <w:sz w:val="24"/>
          <w:szCs w:val="24"/>
        </w:rPr>
        <w:t>atceļ</w:t>
      </w:r>
      <w:proofErr w:type="spellEnd"/>
      <w:r w:rsidRPr="00573DC9">
        <w:rPr>
          <w:sz w:val="24"/>
          <w:szCs w:val="24"/>
        </w:rPr>
        <w:t xml:space="preserve"> </w:t>
      </w:r>
      <w:proofErr w:type="spellStart"/>
      <w:r w:rsidRPr="00573DC9">
        <w:rPr>
          <w:sz w:val="24"/>
          <w:szCs w:val="24"/>
        </w:rPr>
        <w:t>vispārēju</w:t>
      </w:r>
      <w:proofErr w:type="spellEnd"/>
      <w:r w:rsidRPr="00573DC9">
        <w:rPr>
          <w:sz w:val="24"/>
          <w:szCs w:val="24"/>
        </w:rPr>
        <w:t xml:space="preserve"> </w:t>
      </w:r>
      <w:proofErr w:type="spellStart"/>
      <w:r w:rsidRPr="00573DC9">
        <w:rPr>
          <w:sz w:val="24"/>
          <w:szCs w:val="24"/>
        </w:rPr>
        <w:t>noteikumu</w:t>
      </w:r>
      <w:proofErr w:type="spellEnd"/>
      <w:r w:rsidRPr="00573DC9">
        <w:rPr>
          <w:sz w:val="24"/>
          <w:szCs w:val="24"/>
        </w:rPr>
        <w:t>.</w:t>
      </w:r>
    </w:p>
    <w:p w14:paraId="4B7F6D79" w14:textId="77777777" w:rsidR="006523BF" w:rsidRPr="00573DC9" w:rsidRDefault="006523BF" w:rsidP="007B37C7">
      <w:pPr>
        <w:numPr>
          <w:ilvl w:val="1"/>
          <w:numId w:val="85"/>
        </w:numPr>
        <w:tabs>
          <w:tab w:val="left" w:pos="600"/>
        </w:tabs>
        <w:suppressAutoHyphens/>
        <w:autoSpaceDE w:val="0"/>
        <w:jc w:val="both"/>
        <w:rPr>
          <w:sz w:val="24"/>
          <w:szCs w:val="24"/>
        </w:rPr>
      </w:pPr>
      <w:proofErr w:type="spellStart"/>
      <w:r w:rsidRPr="00573DC9">
        <w:rPr>
          <w:color w:val="000000"/>
          <w:sz w:val="24"/>
          <w:szCs w:val="24"/>
          <w:shd w:val="clear" w:color="auto" w:fill="FDFDFD"/>
        </w:rPr>
        <w:t>Puses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apliecina</w:t>
      </w:r>
      <w:proofErr w:type="spellEnd"/>
      <w:r w:rsidRPr="00573DC9">
        <w:rPr>
          <w:color w:val="000000"/>
          <w:sz w:val="24"/>
          <w:szCs w:val="24"/>
          <w:shd w:val="clear" w:color="auto" w:fill="FDFDFD"/>
        </w:rPr>
        <w:t xml:space="preserve">, ka </w:t>
      </w:r>
      <w:proofErr w:type="spellStart"/>
      <w:r w:rsidRPr="00573DC9">
        <w:rPr>
          <w:color w:val="000000"/>
          <w:sz w:val="24"/>
          <w:szCs w:val="24"/>
          <w:shd w:val="clear" w:color="auto" w:fill="FDFDFD"/>
        </w:rPr>
        <w:t>Līgumā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noteiktās</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Pušu</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atbildīgās</w:t>
      </w:r>
      <w:proofErr w:type="spellEnd"/>
      <w:r w:rsidRPr="00573DC9">
        <w:rPr>
          <w:color w:val="000000"/>
          <w:sz w:val="24"/>
          <w:szCs w:val="24"/>
          <w:shd w:val="clear" w:color="auto" w:fill="FDFDFD"/>
        </w:rPr>
        <w:t xml:space="preserve"> personas </w:t>
      </w:r>
      <w:proofErr w:type="spellStart"/>
      <w:r w:rsidRPr="00573DC9">
        <w:rPr>
          <w:color w:val="000000"/>
          <w:sz w:val="24"/>
          <w:szCs w:val="24"/>
          <w:shd w:val="clear" w:color="auto" w:fill="FDFDFD"/>
        </w:rPr>
        <w:t>ir</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informētas</w:t>
      </w:r>
      <w:proofErr w:type="spellEnd"/>
      <w:r w:rsidRPr="00573DC9">
        <w:rPr>
          <w:color w:val="000000"/>
          <w:sz w:val="24"/>
          <w:szCs w:val="24"/>
          <w:shd w:val="clear" w:color="auto" w:fill="FDFDFD"/>
        </w:rPr>
        <w:t xml:space="preserve"> par </w:t>
      </w:r>
      <w:proofErr w:type="spellStart"/>
      <w:r w:rsidRPr="00573DC9">
        <w:rPr>
          <w:color w:val="000000"/>
          <w:sz w:val="24"/>
          <w:szCs w:val="24"/>
          <w:shd w:val="clear" w:color="auto" w:fill="FDFDFD"/>
        </w:rPr>
        <w:t>tās</w:t>
      </w:r>
      <w:proofErr w:type="spellEnd"/>
      <w:r w:rsidRPr="00573DC9">
        <w:rPr>
          <w:color w:val="000000"/>
          <w:sz w:val="24"/>
          <w:szCs w:val="24"/>
          <w:shd w:val="clear" w:color="auto" w:fill="FDFDFD"/>
        </w:rPr>
        <w:t xml:space="preserve"> personas </w:t>
      </w:r>
      <w:proofErr w:type="spellStart"/>
      <w:r w:rsidRPr="00573DC9">
        <w:rPr>
          <w:color w:val="000000"/>
          <w:sz w:val="24"/>
          <w:szCs w:val="24"/>
          <w:shd w:val="clear" w:color="auto" w:fill="FDFDFD"/>
        </w:rPr>
        <w:t>datu</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nodošanu</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otrai</w:t>
      </w:r>
      <w:proofErr w:type="spellEnd"/>
      <w:r w:rsidRPr="00573DC9">
        <w:rPr>
          <w:color w:val="000000"/>
          <w:sz w:val="24"/>
          <w:szCs w:val="24"/>
          <w:shd w:val="clear" w:color="auto" w:fill="FDFDFD"/>
        </w:rPr>
        <w:t xml:space="preserve"> Pusei </w:t>
      </w:r>
      <w:proofErr w:type="spellStart"/>
      <w:r w:rsidRPr="00573DC9">
        <w:rPr>
          <w:color w:val="000000"/>
          <w:sz w:val="24"/>
          <w:szCs w:val="24"/>
          <w:shd w:val="clear" w:color="auto" w:fill="FDFDFD"/>
        </w:rPr>
        <w:t>Līguma</w:t>
      </w:r>
      <w:proofErr w:type="spellEnd"/>
      <w:r w:rsidRPr="00573DC9">
        <w:rPr>
          <w:color w:val="000000"/>
          <w:sz w:val="24"/>
          <w:szCs w:val="24"/>
          <w:shd w:val="clear" w:color="auto" w:fill="FDFDFD"/>
        </w:rPr>
        <w:t xml:space="preserve"> 11.sadaļā </w:t>
      </w:r>
      <w:proofErr w:type="spellStart"/>
      <w:r w:rsidRPr="00573DC9">
        <w:rPr>
          <w:color w:val="000000"/>
          <w:sz w:val="24"/>
          <w:szCs w:val="24"/>
          <w:shd w:val="clear" w:color="auto" w:fill="FDFDFD"/>
        </w:rPr>
        <w:t>noteiktā</w:t>
      </w:r>
      <w:proofErr w:type="spellEnd"/>
      <w:r w:rsidRPr="00573DC9">
        <w:rPr>
          <w:color w:val="000000"/>
          <w:sz w:val="24"/>
          <w:szCs w:val="24"/>
          <w:shd w:val="clear" w:color="auto" w:fill="FDFDFD"/>
        </w:rPr>
        <w:t xml:space="preserve"> </w:t>
      </w:r>
      <w:proofErr w:type="spellStart"/>
      <w:r w:rsidRPr="00573DC9">
        <w:rPr>
          <w:color w:val="000000"/>
          <w:sz w:val="24"/>
          <w:szCs w:val="24"/>
          <w:shd w:val="clear" w:color="auto" w:fill="FDFDFD"/>
        </w:rPr>
        <w:t>apjomā</w:t>
      </w:r>
      <w:proofErr w:type="spellEnd"/>
      <w:r w:rsidRPr="00573DC9">
        <w:rPr>
          <w:color w:val="000000"/>
          <w:sz w:val="24"/>
          <w:szCs w:val="24"/>
          <w:shd w:val="clear" w:color="auto" w:fill="FDFDFD"/>
        </w:rPr>
        <w:t>. </w:t>
      </w:r>
    </w:p>
    <w:p w14:paraId="72979DC9" w14:textId="77777777" w:rsidR="006523BF" w:rsidRPr="00573DC9" w:rsidRDefault="006523BF" w:rsidP="006523BF">
      <w:pPr>
        <w:tabs>
          <w:tab w:val="left" w:pos="490"/>
          <w:tab w:val="left" w:pos="560"/>
        </w:tabs>
        <w:autoSpaceDE w:val="0"/>
        <w:ind w:left="10"/>
        <w:jc w:val="both"/>
        <w:rPr>
          <w:sz w:val="24"/>
          <w:szCs w:val="24"/>
        </w:rPr>
      </w:pPr>
    </w:p>
    <w:p w14:paraId="19BC7933" w14:textId="6A52CCFF" w:rsidR="006523BF" w:rsidRPr="004E7EA8" w:rsidRDefault="006523BF" w:rsidP="004E7EA8">
      <w:pPr>
        <w:widowControl w:val="0"/>
        <w:numPr>
          <w:ilvl w:val="0"/>
          <w:numId w:val="85"/>
        </w:numPr>
        <w:suppressAutoHyphens/>
        <w:autoSpaceDE w:val="0"/>
        <w:autoSpaceDN w:val="0"/>
        <w:adjustRightInd w:val="0"/>
        <w:ind w:left="435"/>
        <w:jc w:val="center"/>
        <w:rPr>
          <w:sz w:val="24"/>
          <w:szCs w:val="24"/>
          <w:lang w:eastAsia="lv-LV"/>
        </w:rPr>
      </w:pPr>
      <w:proofErr w:type="spellStart"/>
      <w:r w:rsidRPr="004E7EA8">
        <w:rPr>
          <w:b/>
          <w:sz w:val="24"/>
          <w:szCs w:val="24"/>
        </w:rPr>
        <w:t>Pušu</w:t>
      </w:r>
      <w:proofErr w:type="spellEnd"/>
      <w:r w:rsidRPr="004E7EA8">
        <w:rPr>
          <w:b/>
          <w:sz w:val="24"/>
          <w:szCs w:val="24"/>
        </w:rPr>
        <w:t xml:space="preserve"> </w:t>
      </w:r>
      <w:proofErr w:type="spellStart"/>
      <w:r w:rsidRPr="004E7EA8">
        <w:rPr>
          <w:b/>
          <w:sz w:val="24"/>
          <w:szCs w:val="24"/>
        </w:rPr>
        <w:t>rekvizīti</w:t>
      </w:r>
      <w:proofErr w:type="spellEnd"/>
      <w:r w:rsidRPr="004E7EA8">
        <w:rPr>
          <w:b/>
          <w:sz w:val="24"/>
          <w:szCs w:val="24"/>
        </w:rPr>
        <w:t xml:space="preserve"> un </w:t>
      </w:r>
      <w:proofErr w:type="spellStart"/>
      <w:r w:rsidRPr="004E7EA8">
        <w:rPr>
          <w:b/>
          <w:sz w:val="24"/>
          <w:szCs w:val="24"/>
        </w:rPr>
        <w:t>parakst</w:t>
      </w:r>
      <w:r w:rsidR="00897A51" w:rsidRPr="004E7EA8">
        <w:rPr>
          <w:b/>
          <w:sz w:val="24"/>
          <w:szCs w:val="24"/>
        </w:rPr>
        <w:t>i</w:t>
      </w:r>
      <w:proofErr w:type="spellEnd"/>
    </w:p>
    <w:p w14:paraId="692316A5" w14:textId="77777777" w:rsidR="00D73671" w:rsidRDefault="00D73671" w:rsidP="00583F62">
      <w:pPr>
        <w:ind w:left="2500" w:firstLine="3312"/>
        <w:jc w:val="both"/>
        <w:rPr>
          <w:bCs/>
          <w:sz w:val="24"/>
          <w:szCs w:val="24"/>
        </w:rPr>
      </w:pPr>
    </w:p>
    <w:sectPr w:rsidR="00D73671" w:rsidSect="00583F62">
      <w:footerReference w:type="default" r:id="rId25"/>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D8229" w14:textId="77777777" w:rsidR="00F55E36" w:rsidRDefault="00F55E36">
      <w:r>
        <w:separator/>
      </w:r>
    </w:p>
  </w:endnote>
  <w:endnote w:type="continuationSeparator" w:id="0">
    <w:p w14:paraId="2C69FCC5" w14:textId="77777777" w:rsidR="00F55E36" w:rsidRDefault="00F55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panose1 w:val="00000000000000000000"/>
    <w:charset w:val="80"/>
    <w:family w:val="roman"/>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Neo'w 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OpenSymbol">
    <w:charset w:val="80"/>
    <w:family w:val="auto"/>
    <w:pitch w:val="default"/>
  </w:font>
  <w:font w:name="TimesNewRoman">
    <w:altName w:val="MS Gothic"/>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137252"/>
      <w:docPartObj>
        <w:docPartGallery w:val="Page Numbers (Bottom of Page)"/>
        <w:docPartUnique/>
      </w:docPartObj>
    </w:sdtPr>
    <w:sdtEndPr>
      <w:rPr>
        <w:noProof/>
      </w:rPr>
    </w:sdtEndPr>
    <w:sdtContent>
      <w:p w14:paraId="7E287369" w14:textId="77777777" w:rsidR="003C31BF" w:rsidRDefault="003C31BF">
        <w:pPr>
          <w:pStyle w:val="Kjene"/>
          <w:jc w:val="center"/>
        </w:pPr>
        <w:r>
          <w:fldChar w:fldCharType="begin"/>
        </w:r>
        <w:r>
          <w:instrText xml:space="preserve"> PAGE   \* MERGEFORMAT </w:instrText>
        </w:r>
        <w:r>
          <w:fldChar w:fldCharType="separate"/>
        </w:r>
        <w:r>
          <w:rPr>
            <w:noProof/>
          </w:rPr>
          <w:t>4</w:t>
        </w:r>
        <w:r>
          <w:rPr>
            <w:noProof/>
          </w:rPr>
          <w:fldChar w:fldCharType="end"/>
        </w:r>
      </w:p>
    </w:sdtContent>
  </w:sdt>
  <w:p w14:paraId="70E07C3A" w14:textId="77777777" w:rsidR="003C31BF" w:rsidRDefault="003C31B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1738" w14:textId="77777777" w:rsidR="003C31BF" w:rsidRDefault="003C31BF">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F6364" w14:textId="77777777" w:rsidR="00F55E36" w:rsidRDefault="00F55E36">
      <w:r>
        <w:separator/>
      </w:r>
    </w:p>
  </w:footnote>
  <w:footnote w:type="continuationSeparator" w:id="0">
    <w:p w14:paraId="4F821B88" w14:textId="77777777" w:rsidR="00F55E36" w:rsidRDefault="00F55E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8E3D0" w14:textId="77777777" w:rsidR="003C31BF" w:rsidRDefault="003C31BF">
    <w:pPr>
      <w:pStyle w:val="Galvene"/>
      <w:jc w:val="center"/>
    </w:pPr>
  </w:p>
  <w:p w14:paraId="4F8856F0" w14:textId="77777777" w:rsidR="003C31BF" w:rsidRDefault="003C31BF">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0000019"/>
    <w:multiLevelType w:val="multilevel"/>
    <w:tmpl w:val="00000019"/>
    <w:name w:val="WW8Num25"/>
    <w:lvl w:ilvl="0">
      <w:start w:val="6"/>
      <w:numFmt w:val="decimal"/>
      <w:suff w:val="nothing"/>
      <w:lvlText w:val="%1."/>
      <w:lvlJc w:val="left"/>
      <w:pPr>
        <w:tabs>
          <w:tab w:val="num" w:pos="0"/>
        </w:tabs>
        <w:ind w:left="0" w:firstLine="0"/>
      </w:pPr>
    </w:lvl>
    <w:lvl w:ilvl="1">
      <w:start w:val="1"/>
      <w:numFmt w:val="decimal"/>
      <w:suff w:val="nothing"/>
      <w:lvlText w:val="%1.%2."/>
      <w:lvlJc w:val="left"/>
      <w:pPr>
        <w:tabs>
          <w:tab w:val="num" w:pos="283"/>
        </w:tabs>
        <w:ind w:left="283"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15:restartNumberingAfterBreak="0">
    <w:nsid w:val="0000001B"/>
    <w:multiLevelType w:val="multilevel"/>
    <w:tmpl w:val="0000001B"/>
    <w:name w:val="WW8Num27"/>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b w:val="0"/>
        <w:i w:val="0"/>
      </w:rPr>
    </w:lvl>
    <w:lvl w:ilvl="2">
      <w:start w:val="1"/>
      <w:numFmt w:val="decimal"/>
      <w:suff w:val="nothing"/>
      <w:lvlText w:val="%1.%2.%3."/>
      <w:lvlJc w:val="left"/>
      <w:pPr>
        <w:tabs>
          <w:tab w:val="num" w:pos="851"/>
        </w:tabs>
        <w:ind w:left="851"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7" w15:restartNumberingAfterBreak="0">
    <w:nsid w:val="0000001C"/>
    <w:multiLevelType w:val="multilevel"/>
    <w:tmpl w:val="8BA6E25A"/>
    <w:name w:val="WW8Num2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Times New Roman" w:hAnsi="Times New Roman" w:cs="Times New Roman" w:hint="default"/>
        <w:b w:val="0"/>
        <w:strike w:val="0"/>
        <w:color w:val="auto"/>
        <w:sz w:val="24"/>
        <w:szCs w:val="24"/>
      </w:rPr>
    </w:lvl>
    <w:lvl w:ilvl="2">
      <w:start w:val="1"/>
      <w:numFmt w:val="decimal"/>
      <w:suff w:val="nothing"/>
      <w:lvlText w:val="%1.%2.%3."/>
      <w:lvlJc w:val="left"/>
      <w:pPr>
        <w:tabs>
          <w:tab w:val="num" w:pos="1277"/>
        </w:tabs>
        <w:ind w:left="1277"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8" w15:restartNumberingAfterBreak="0">
    <w:nsid w:val="00000021"/>
    <w:multiLevelType w:val="multilevel"/>
    <w:tmpl w:val="00000021"/>
    <w:name w:val="WW8Num33"/>
    <w:lvl w:ilvl="0">
      <w:start w:val="6"/>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9" w15:restartNumberingAfterBreak="0">
    <w:nsid w:val="00000023"/>
    <w:multiLevelType w:val="multilevel"/>
    <w:tmpl w:val="00000023"/>
    <w:name w:val="WW8Num35"/>
    <w:lvl w:ilvl="0">
      <w:start w:val="1"/>
      <w:numFmt w:val="decimal"/>
      <w:suff w:val="nothing"/>
      <w:lvlText w:val="%1."/>
      <w:lvlJc w:val="left"/>
      <w:pPr>
        <w:tabs>
          <w:tab w:val="num" w:pos="0"/>
        </w:tabs>
        <w:ind w:left="0" w:firstLine="0"/>
      </w:pPr>
      <w:rPr>
        <w:b/>
        <w:bCs/>
        <w:sz w:val="22"/>
        <w:szCs w:val="22"/>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0" w15:restartNumberingAfterBreak="0">
    <w:nsid w:val="00000024"/>
    <w:multiLevelType w:val="multilevel"/>
    <w:tmpl w:val="00000024"/>
    <w:name w:val="WW8Num36"/>
    <w:lvl w:ilvl="0">
      <w:start w:val="13"/>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1" w15:restartNumberingAfterBreak="0">
    <w:nsid w:val="00000025"/>
    <w:multiLevelType w:val="multilevel"/>
    <w:tmpl w:val="4FF0FD80"/>
    <w:name w:val="WW8Num37"/>
    <w:lvl w:ilvl="0">
      <w:start w:val="1"/>
      <w:numFmt w:val="decimal"/>
      <w:lvlText w:val="%1."/>
      <w:lvlJc w:val="left"/>
      <w:pPr>
        <w:tabs>
          <w:tab w:val="num" w:pos="720"/>
        </w:tabs>
        <w:ind w:left="720" w:hanging="360"/>
      </w:pPr>
      <w:rPr>
        <w:b w:val="0"/>
        <w:bCs w:val="0"/>
        <w:sz w:val="22"/>
        <w:szCs w:val="22"/>
      </w:rPr>
    </w:lvl>
    <w:lvl w:ilvl="1">
      <w:start w:val="1"/>
      <w:numFmt w:val="decimal"/>
      <w:lvlText w:val="%1.%2."/>
      <w:lvlJc w:val="left"/>
      <w:pPr>
        <w:tabs>
          <w:tab w:val="num" w:pos="1080"/>
        </w:tabs>
        <w:ind w:left="1080" w:hanging="360"/>
      </w:pPr>
      <w:rPr>
        <w:b w:val="0"/>
        <w:bCs w:val="0"/>
        <w:color w:val="auto"/>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26"/>
    <w:multiLevelType w:val="multilevel"/>
    <w:tmpl w:val="00000026"/>
    <w:name w:val="WW8Num38"/>
    <w:lvl w:ilvl="0">
      <w:start w:val="4"/>
      <w:numFmt w:val="decimal"/>
      <w:lvlText w:val="%1."/>
      <w:lvlJc w:val="left"/>
      <w:pPr>
        <w:tabs>
          <w:tab w:val="num" w:pos="720"/>
        </w:tabs>
        <w:ind w:left="720" w:hanging="360"/>
      </w:pPr>
      <w:rPr>
        <w:b w:val="0"/>
        <w:bCs w:val="0"/>
        <w:sz w:val="22"/>
        <w:szCs w:val="22"/>
      </w:rPr>
    </w:lvl>
    <w:lvl w:ilvl="1">
      <w:start w:val="1"/>
      <w:numFmt w:val="decimal"/>
      <w:lvlText w:val="%1.%2."/>
      <w:lvlJc w:val="left"/>
      <w:pPr>
        <w:tabs>
          <w:tab w:val="num" w:pos="1080"/>
        </w:tabs>
        <w:ind w:left="1080" w:hanging="360"/>
      </w:pPr>
      <w:rPr>
        <w:b w:val="0"/>
        <w:bCs w:val="0"/>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27"/>
    <w:multiLevelType w:val="multilevel"/>
    <w:tmpl w:val="F0963580"/>
    <w:lvl w:ilvl="0">
      <w:start w:val="8"/>
      <w:numFmt w:val="decimal"/>
      <w:lvlText w:val="%1."/>
      <w:lvlJc w:val="left"/>
      <w:pPr>
        <w:tabs>
          <w:tab w:val="num" w:pos="720"/>
        </w:tabs>
        <w:ind w:left="720" w:hanging="360"/>
      </w:pPr>
      <w:rPr>
        <w:b w:val="0"/>
        <w:bCs w:val="0"/>
        <w:sz w:val="20"/>
        <w:szCs w:val="20"/>
      </w:rPr>
    </w:lvl>
    <w:lvl w:ilvl="1">
      <w:start w:val="1"/>
      <w:numFmt w:val="decimal"/>
      <w:lvlText w:val="%1.%2."/>
      <w:lvlJc w:val="left"/>
      <w:pPr>
        <w:tabs>
          <w:tab w:val="num" w:pos="1080"/>
        </w:tabs>
        <w:ind w:left="1080" w:hanging="360"/>
      </w:pPr>
      <w:rPr>
        <w:b w:val="0"/>
        <w:bCs w:val="0"/>
        <w:sz w:val="20"/>
        <w:szCs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28"/>
    <w:multiLevelType w:val="multilevel"/>
    <w:tmpl w:val="2B48B80C"/>
    <w:lvl w:ilvl="0">
      <w:start w:val="11"/>
      <w:numFmt w:val="decimal"/>
      <w:lvlText w:val="%1."/>
      <w:lvlJc w:val="left"/>
      <w:pPr>
        <w:tabs>
          <w:tab w:val="num" w:pos="720"/>
        </w:tabs>
        <w:ind w:left="720" w:hanging="360"/>
      </w:pPr>
      <w:rPr>
        <w:b w:val="0"/>
        <w:bCs w:val="0"/>
        <w:sz w:val="22"/>
        <w:szCs w:val="22"/>
      </w:rPr>
    </w:lvl>
    <w:lvl w:ilvl="1">
      <w:start w:val="1"/>
      <w:numFmt w:val="decimal"/>
      <w:lvlText w:val="%1.%2."/>
      <w:lvlJc w:val="left"/>
      <w:pPr>
        <w:tabs>
          <w:tab w:val="num" w:pos="644"/>
        </w:tabs>
        <w:ind w:left="644" w:hanging="360"/>
      </w:pPr>
      <w:rPr>
        <w:b w:val="0"/>
        <w:bCs w:val="0"/>
        <w:sz w:val="24"/>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2C"/>
    <w:multiLevelType w:val="multilevel"/>
    <w:tmpl w:val="0134A6FA"/>
    <w:name w:val="WW8Num44"/>
    <w:lvl w:ilvl="0">
      <w:start w:val="7"/>
      <w:numFmt w:val="decimal"/>
      <w:lvlText w:val="%1."/>
      <w:lvlJc w:val="left"/>
      <w:pPr>
        <w:tabs>
          <w:tab w:val="num" w:pos="720"/>
        </w:tabs>
        <w:ind w:left="720" w:hanging="360"/>
      </w:pPr>
      <w:rPr>
        <w:b w:val="0"/>
        <w:bCs w:val="0"/>
        <w:sz w:val="22"/>
        <w:szCs w:val="22"/>
      </w:rPr>
    </w:lvl>
    <w:lvl w:ilvl="1">
      <w:start w:val="1"/>
      <w:numFmt w:val="decimal"/>
      <w:lvlText w:val="%1.%2."/>
      <w:lvlJc w:val="left"/>
      <w:pPr>
        <w:tabs>
          <w:tab w:val="num" w:pos="1080"/>
        </w:tabs>
        <w:ind w:left="1080" w:hanging="360"/>
      </w:pPr>
      <w:rPr>
        <w:b w:val="0"/>
        <w:bCs w:val="0"/>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6" w15:restartNumberingAfterBreak="0">
    <w:nsid w:val="01584036"/>
    <w:multiLevelType w:val="hybridMultilevel"/>
    <w:tmpl w:val="304C22D8"/>
    <w:lvl w:ilvl="0" w:tplc="DA822B9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9" w15:restartNumberingAfterBreak="0">
    <w:nsid w:val="06464DF6"/>
    <w:multiLevelType w:val="multilevel"/>
    <w:tmpl w:val="D056128C"/>
    <w:numStyleLink w:val="ImportedStyle5"/>
  </w:abstractNum>
  <w:abstractNum w:abstractNumId="20"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2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A114EAB"/>
    <w:multiLevelType w:val="multilevel"/>
    <w:tmpl w:val="66AE9A3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0AA455B2"/>
    <w:multiLevelType w:val="hybridMultilevel"/>
    <w:tmpl w:val="CB9CAB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0DD61016"/>
    <w:multiLevelType w:val="multilevel"/>
    <w:tmpl w:val="82A46478"/>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110F14B0"/>
    <w:multiLevelType w:val="multilevel"/>
    <w:tmpl w:val="D26E5636"/>
    <w:numStyleLink w:val="WWOutlineListStyle511"/>
  </w:abstractNum>
  <w:abstractNum w:abstractNumId="28"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0"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2"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3"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C0F1123"/>
    <w:multiLevelType w:val="multilevel"/>
    <w:tmpl w:val="47BC4D7C"/>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FEA1BF4"/>
    <w:multiLevelType w:val="multilevel"/>
    <w:tmpl w:val="3224126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19450D0"/>
    <w:multiLevelType w:val="multilevel"/>
    <w:tmpl w:val="F854443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24784671"/>
    <w:multiLevelType w:val="multilevel"/>
    <w:tmpl w:val="DD3E156A"/>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2"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5" w15:restartNumberingAfterBreak="0">
    <w:nsid w:val="2D1714CF"/>
    <w:multiLevelType w:val="hybridMultilevel"/>
    <w:tmpl w:val="2670E4FE"/>
    <w:lvl w:ilvl="0" w:tplc="0426000F">
      <w:start w:val="8"/>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30D92811"/>
    <w:multiLevelType w:val="hybridMultilevel"/>
    <w:tmpl w:val="9970E256"/>
    <w:lvl w:ilvl="0" w:tplc="C03E827C">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9CE6110"/>
    <w:multiLevelType w:val="multilevel"/>
    <w:tmpl w:val="DC28A468"/>
    <w:lvl w:ilvl="0">
      <w:start w:val="7"/>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52" w15:restartNumberingAfterBreak="0">
    <w:nsid w:val="3A730D5D"/>
    <w:multiLevelType w:val="multilevel"/>
    <w:tmpl w:val="96828E60"/>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D755FB0"/>
    <w:multiLevelType w:val="hybridMultilevel"/>
    <w:tmpl w:val="DF4E3E10"/>
    <w:lvl w:ilvl="0" w:tplc="0426000F">
      <w:start w:val="1"/>
      <w:numFmt w:val="decimal"/>
      <w:lvlText w:val="%1."/>
      <w:lvlJc w:val="left"/>
      <w:pPr>
        <w:ind w:left="720" w:hanging="360"/>
      </w:pPr>
      <w:rPr>
        <w:rFonts w:hint="default"/>
        <w:color w:val="auto"/>
        <w:u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460D35"/>
    <w:multiLevelType w:val="multilevel"/>
    <w:tmpl w:val="48E6EBD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064499E"/>
    <w:multiLevelType w:val="multilevel"/>
    <w:tmpl w:val="6464B88A"/>
    <w:numStyleLink w:val="ImportedStyle7"/>
  </w:abstractNum>
  <w:abstractNum w:abstractNumId="6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1" w15:restartNumberingAfterBreak="0">
    <w:nsid w:val="5737263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9500F81"/>
    <w:multiLevelType w:val="hybridMultilevel"/>
    <w:tmpl w:val="FC1A3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B3E3093"/>
    <w:multiLevelType w:val="multilevel"/>
    <w:tmpl w:val="5E0C829A"/>
    <w:lvl w:ilvl="0">
      <w:start w:val="11"/>
      <w:numFmt w:val="decimal"/>
      <w:lvlText w:val="%1."/>
      <w:lvlJc w:val="left"/>
      <w:pPr>
        <w:ind w:left="435" w:hanging="435"/>
      </w:pPr>
      <w:rPr>
        <w:rFonts w:hint="default"/>
        <w:b/>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C446EF5"/>
    <w:multiLevelType w:val="multilevel"/>
    <w:tmpl w:val="7956594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1429"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8"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63404B95"/>
    <w:multiLevelType w:val="multilevel"/>
    <w:tmpl w:val="C6DA480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5955F2A"/>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68817AC4"/>
    <w:multiLevelType w:val="hybridMultilevel"/>
    <w:tmpl w:val="863AF414"/>
    <w:lvl w:ilvl="0" w:tplc="FFFFFFFF">
      <w:start w:val="1"/>
      <w:numFmt w:val="decimal"/>
      <w:lvlText w:val="%1."/>
      <w:lvlJc w:val="left"/>
      <w:pPr>
        <w:tabs>
          <w:tab w:val="num" w:pos="502"/>
        </w:tabs>
        <w:ind w:left="502"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69704368"/>
    <w:multiLevelType w:val="multilevel"/>
    <w:tmpl w:val="74EAC9F6"/>
    <w:lvl w:ilvl="0">
      <w:start w:val="9"/>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3" w15:restartNumberingAfterBreak="0">
    <w:nsid w:val="69D84FB0"/>
    <w:multiLevelType w:val="multilevel"/>
    <w:tmpl w:val="0000001B"/>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b w:val="0"/>
        <w:i w:val="0"/>
      </w:rPr>
    </w:lvl>
    <w:lvl w:ilvl="2">
      <w:start w:val="1"/>
      <w:numFmt w:val="decimal"/>
      <w:suff w:val="nothing"/>
      <w:lvlText w:val="%1.%2.%3."/>
      <w:lvlJc w:val="left"/>
      <w:pPr>
        <w:tabs>
          <w:tab w:val="num" w:pos="851"/>
        </w:tabs>
        <w:ind w:left="851"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74" w15:restartNumberingAfterBreak="0">
    <w:nsid w:val="6A9A6E63"/>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B822CD6"/>
    <w:multiLevelType w:val="multilevel"/>
    <w:tmpl w:val="1488F32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4"/>
      <w:numFmt w:val="decimal"/>
      <w:lvlText w:val="%1.%2.%3."/>
      <w:lvlJc w:val="left"/>
      <w:pPr>
        <w:ind w:left="836" w:hanging="720"/>
      </w:pPr>
      <w:rPr>
        <w:rFonts w:hint="default"/>
        <w:b w:val="0"/>
        <w:bCs/>
      </w:rPr>
    </w:lvl>
    <w:lvl w:ilvl="3">
      <w:start w:val="1"/>
      <w:numFmt w:val="decimal"/>
      <w:lvlText w:val="%4."/>
      <w:lvlJc w:val="left"/>
      <w:pPr>
        <w:ind w:left="894" w:hanging="720"/>
      </w:pPr>
      <w:rPr>
        <w:rFonts w:ascii="Times New Roman" w:eastAsia="Calibri" w:hAnsi="Times New Roman" w:cs="Times New Roman"/>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7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7" w15:restartNumberingAfterBreak="0">
    <w:nsid w:val="70623D1D"/>
    <w:multiLevelType w:val="hybridMultilevel"/>
    <w:tmpl w:val="6F6AB1A0"/>
    <w:lvl w:ilvl="0" w:tplc="F9D0585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0"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7C25744D"/>
    <w:multiLevelType w:val="multilevel"/>
    <w:tmpl w:val="5470BDB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DC137CE"/>
    <w:multiLevelType w:val="hybridMultilevel"/>
    <w:tmpl w:val="1FCE9C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7"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88"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50389828">
    <w:abstractNumId w:val="20"/>
  </w:num>
  <w:num w:numId="2" w16cid:durableId="1829437628">
    <w:abstractNumId w:val="29"/>
  </w:num>
  <w:num w:numId="3" w16cid:durableId="259607903">
    <w:abstractNumId w:val="4"/>
  </w:num>
  <w:num w:numId="4" w16cid:durableId="669064412">
    <w:abstractNumId w:val="25"/>
  </w:num>
  <w:num w:numId="5" w16cid:durableId="1669407131">
    <w:abstractNumId w:val="32"/>
  </w:num>
  <w:num w:numId="6" w16cid:durableId="1928541541">
    <w:abstractNumId w:val="67"/>
  </w:num>
  <w:num w:numId="7" w16cid:durableId="1127360879">
    <w:abstractNumId w:val="47"/>
  </w:num>
  <w:num w:numId="8" w16cid:durableId="174076742">
    <w:abstractNumId w:val="59"/>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307585822">
    <w:abstractNumId w:val="83"/>
  </w:num>
  <w:num w:numId="10" w16cid:durableId="1489635534">
    <w:abstractNumId w:val="33"/>
  </w:num>
  <w:num w:numId="11" w16cid:durableId="1083641672">
    <w:abstractNumId w:val="80"/>
  </w:num>
  <w:num w:numId="12" w16cid:durableId="898974648">
    <w:abstractNumId w:val="55"/>
  </w:num>
  <w:num w:numId="13" w16cid:durableId="1792355630">
    <w:abstractNumId w:val="78"/>
  </w:num>
  <w:num w:numId="14" w16cid:durableId="1671062540">
    <w:abstractNumId w:val="82"/>
  </w:num>
  <w:num w:numId="15" w16cid:durableId="15544239">
    <w:abstractNumId w:val="52"/>
  </w:num>
  <w:num w:numId="16" w16cid:durableId="204760603">
    <w:abstractNumId w:val="43"/>
  </w:num>
  <w:num w:numId="17" w16cid:durableId="736367644">
    <w:abstractNumId w:val="38"/>
  </w:num>
  <w:num w:numId="18" w16cid:durableId="1674988712">
    <w:abstractNumId w:val="36"/>
  </w:num>
  <w:num w:numId="19" w16cid:durableId="1620599604">
    <w:abstractNumId w:val="35"/>
  </w:num>
  <w:num w:numId="20" w16cid:durableId="1429233442">
    <w:abstractNumId w:val="2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340546334">
    <w:abstractNumId w:val="34"/>
  </w:num>
  <w:num w:numId="22" w16cid:durableId="359093521">
    <w:abstractNumId w:val="24"/>
  </w:num>
  <w:num w:numId="23" w16cid:durableId="1661041360">
    <w:abstractNumId w:val="24"/>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16cid:durableId="621230437">
    <w:abstractNumId w:val="76"/>
  </w:num>
  <w:num w:numId="25" w16cid:durableId="856692637">
    <w:abstractNumId w:val="28"/>
  </w:num>
  <w:num w:numId="26" w16cid:durableId="1618219637">
    <w:abstractNumId w:val="49"/>
  </w:num>
  <w:num w:numId="27" w16cid:durableId="1456371401">
    <w:abstractNumId w:val="54"/>
  </w:num>
  <w:num w:numId="28" w16cid:durableId="1342119441">
    <w:abstractNumId w:val="79"/>
  </w:num>
  <w:num w:numId="29" w16cid:durableId="1820805738">
    <w:abstractNumId w:val="69"/>
  </w:num>
  <w:num w:numId="30" w16cid:durableId="1023555356">
    <w:abstractNumId w:val="19"/>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16cid:durableId="1151214499">
    <w:abstractNumId w:val="60"/>
  </w:num>
  <w:num w:numId="32" w16cid:durableId="30763471">
    <w:abstractNumId w:val="86"/>
  </w:num>
  <w:num w:numId="33" w16cid:durableId="1730760540">
    <w:abstractNumId w:val="84"/>
  </w:num>
  <w:num w:numId="34" w16cid:durableId="488329795">
    <w:abstractNumId w:val="31"/>
  </w:num>
  <w:num w:numId="35" w16cid:durableId="434400008">
    <w:abstractNumId w:val="44"/>
  </w:num>
  <w:num w:numId="36" w16cid:durableId="864951227">
    <w:abstractNumId w:val="89"/>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7" w16cid:durableId="1452287913">
    <w:abstractNumId w:val="42"/>
  </w:num>
  <w:num w:numId="38" w16cid:durableId="1217160983">
    <w:abstractNumId w:val="41"/>
  </w:num>
  <w:num w:numId="39" w16cid:durableId="1086613654">
    <w:abstractNumId w:val="26"/>
  </w:num>
  <w:num w:numId="40" w16cid:durableId="203294446">
    <w:abstractNumId w:val="68"/>
  </w:num>
  <w:num w:numId="41" w16cid:durableId="1207526028">
    <w:abstractNumId w:val="1"/>
  </w:num>
  <w:num w:numId="42" w16cid:durableId="2075741419">
    <w:abstractNumId w:val="81"/>
  </w:num>
  <w:num w:numId="43" w16cid:durableId="1598169969">
    <w:abstractNumId w:val="66"/>
  </w:num>
  <w:num w:numId="44" w16cid:durableId="124781994">
    <w:abstractNumId w:val="21"/>
  </w:num>
  <w:num w:numId="45" w16cid:durableId="961617020">
    <w:abstractNumId w:val="57"/>
  </w:num>
  <w:num w:numId="46" w16cid:durableId="1592157896">
    <w:abstractNumId w:val="56"/>
  </w:num>
  <w:num w:numId="47" w16cid:durableId="261495892">
    <w:abstractNumId w:val="0"/>
  </w:num>
  <w:num w:numId="48" w16cid:durableId="546993042">
    <w:abstractNumId w:val="2"/>
  </w:num>
  <w:num w:numId="49" w16cid:durableId="218520566">
    <w:abstractNumId w:val="2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50" w16cid:durableId="1381901278">
    <w:abstractNumId w:val="30"/>
  </w:num>
  <w:num w:numId="51" w16cid:durableId="1959869532">
    <w:abstractNumId w:val="65"/>
  </w:num>
  <w:num w:numId="52" w16cid:durableId="1949072243">
    <w:abstractNumId w:val="63"/>
  </w:num>
  <w:num w:numId="53" w16cid:durableId="645234312">
    <w:abstractNumId w:val="48"/>
  </w:num>
  <w:num w:numId="54" w16cid:durableId="1596860351">
    <w:abstractNumId w:val="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418840830">
    <w:abstractNumId w:val="62"/>
  </w:num>
  <w:num w:numId="56" w16cid:durableId="1601834625">
    <w:abstractNumId w:val="27"/>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7" w16cid:durableId="366836927">
    <w:abstractNumId w:val="85"/>
  </w:num>
  <w:num w:numId="58" w16cid:durableId="762991721">
    <w:abstractNumId w:val="23"/>
  </w:num>
  <w:num w:numId="59" w16cid:durableId="607931397">
    <w:abstractNumId w:val="71"/>
  </w:num>
  <w:num w:numId="60" w16cid:durableId="758602978">
    <w:abstractNumId w:val="61"/>
  </w:num>
  <w:num w:numId="61" w16cid:durableId="99449099">
    <w:abstractNumId w:val="46"/>
  </w:num>
  <w:num w:numId="62" w16cid:durableId="284236245">
    <w:abstractNumId w:val="3"/>
  </w:num>
  <w:num w:numId="63" w16cid:durableId="1148860472">
    <w:abstractNumId w:val="50"/>
  </w:num>
  <w:num w:numId="64" w16cid:durableId="317920596">
    <w:abstractNumId w:val="88"/>
  </w:num>
  <w:num w:numId="65" w16cid:durableId="491919508">
    <w:abstractNumId w:val="18"/>
  </w:num>
  <w:num w:numId="66" w16cid:durableId="1632131689">
    <w:abstractNumId w:val="87"/>
    <w:lvlOverride w:ilvl="0">
      <w:lvl w:ilvl="0">
        <w:start w:val="1"/>
        <w:numFmt w:val="decimal"/>
        <w:lvlText w:val="%1."/>
        <w:lvlJc w:val="left"/>
        <w:pPr>
          <w:ind w:left="851" w:hanging="851"/>
        </w:pPr>
      </w:lvl>
    </w:lvlOverride>
    <w:lvlOverride w:ilvl="1">
      <w:lvl w:ilvl="1">
        <w:start w:val="1"/>
        <w:numFmt w:val="decimal"/>
        <w:lvlText w:val="%1.%2."/>
        <w:lvlJc w:val="left"/>
        <w:pPr>
          <w:ind w:left="851" w:hanging="851"/>
        </w:pPr>
        <w:rPr>
          <w:b w:val="0"/>
        </w:rPr>
      </w:lvl>
    </w:lvlOverride>
    <w:lvlOverride w:ilvl="2">
      <w:lvl w:ilvl="2">
        <w:start w:val="1"/>
        <w:numFmt w:val="decimal"/>
        <w:lvlText w:val="%1.%2.%3."/>
        <w:lvlJc w:val="left"/>
        <w:pPr>
          <w:ind w:left="851" w:hanging="851"/>
        </w:pPr>
        <w:rPr>
          <w:b w:val="0"/>
        </w:rPr>
      </w:lvl>
    </w:lvlOverride>
    <w:lvlOverride w:ilvl="3">
      <w:lvl w:ilvl="3">
        <w:start w:val="1"/>
        <w:numFmt w:val="decimal"/>
        <w:lvlText w:val="%1.%2.%3.%4."/>
        <w:lvlJc w:val="left"/>
        <w:pPr>
          <w:ind w:left="851" w:hanging="851"/>
        </w:pPr>
      </w:lvl>
    </w:lvlOverride>
    <w:lvlOverride w:ilvl="4">
      <w:lvl w:ilvl="4">
        <w:start w:val="1"/>
        <w:numFmt w:val="decimal"/>
        <w:lvlText w:val="%1.%2.%3.%4.%5."/>
        <w:lvlJc w:val="left"/>
        <w:pPr>
          <w:ind w:left="5400" w:hanging="1080"/>
        </w:pPr>
      </w:lvl>
    </w:lvlOverride>
    <w:lvlOverride w:ilvl="5">
      <w:lvl w:ilvl="5">
        <w:start w:val="1"/>
        <w:numFmt w:val="decimal"/>
        <w:lvlText w:val="%1.%2.%3.%4.%5.%6."/>
        <w:lvlJc w:val="left"/>
        <w:pPr>
          <w:ind w:left="6480" w:hanging="1080"/>
        </w:pPr>
      </w:lvl>
    </w:lvlOverride>
    <w:lvlOverride w:ilvl="6">
      <w:lvl w:ilvl="6">
        <w:start w:val="1"/>
        <w:numFmt w:val="decimal"/>
        <w:lvlText w:val="%1.%2.%3.%4.%5.%6.%7."/>
        <w:lvlJc w:val="left"/>
        <w:pPr>
          <w:ind w:left="7920" w:hanging="1440"/>
        </w:pPr>
      </w:lvl>
    </w:lvlOverride>
    <w:lvlOverride w:ilvl="7">
      <w:lvl w:ilvl="7">
        <w:start w:val="1"/>
        <w:numFmt w:val="decimal"/>
        <w:lvlText w:val="%1.%2.%3.%4.%5.%6.%7.%8."/>
        <w:lvlJc w:val="left"/>
        <w:pPr>
          <w:ind w:left="9000" w:hanging="1440"/>
        </w:pPr>
      </w:lvl>
    </w:lvlOverride>
    <w:lvlOverride w:ilvl="8">
      <w:lvl w:ilvl="8">
        <w:start w:val="1"/>
        <w:numFmt w:val="decimal"/>
        <w:lvlText w:val="%1.%2.%3.%4.%5.%6.%7.%8.%9."/>
        <w:lvlJc w:val="left"/>
        <w:pPr>
          <w:ind w:left="10440" w:hanging="1800"/>
        </w:pPr>
      </w:lvl>
    </w:lvlOverride>
  </w:num>
  <w:num w:numId="67" w16cid:durableId="640034461">
    <w:abstractNumId w:val="5"/>
  </w:num>
  <w:num w:numId="68" w16cid:durableId="623923357">
    <w:abstractNumId w:val="6"/>
  </w:num>
  <w:num w:numId="69" w16cid:durableId="1974865275">
    <w:abstractNumId w:val="7"/>
  </w:num>
  <w:num w:numId="70" w16cid:durableId="1237856201">
    <w:abstractNumId w:val="45"/>
  </w:num>
  <w:num w:numId="71" w16cid:durableId="908348531">
    <w:abstractNumId w:val="58"/>
  </w:num>
  <w:num w:numId="72" w16cid:durableId="136454711">
    <w:abstractNumId w:val="51"/>
  </w:num>
  <w:num w:numId="73" w16cid:durableId="643850428">
    <w:abstractNumId w:val="40"/>
  </w:num>
  <w:num w:numId="74" w16cid:durableId="1540898399">
    <w:abstractNumId w:val="37"/>
  </w:num>
  <w:num w:numId="75" w16cid:durableId="1685589365">
    <w:abstractNumId w:val="64"/>
  </w:num>
  <w:num w:numId="76" w16cid:durableId="955067173">
    <w:abstractNumId w:val="39"/>
  </w:num>
  <w:num w:numId="77" w16cid:durableId="10983355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993464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49500112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1268386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4672905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66025271">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39054330">
    <w:abstractNumId w:val="7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440685477">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856115739">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543517294">
    <w:abstractNumId w:val="53"/>
  </w:num>
  <w:num w:numId="87" w16cid:durableId="384187481">
    <w:abstractNumId w:val="75"/>
  </w:num>
  <w:num w:numId="88" w16cid:durableId="1983119687">
    <w:abstractNumId w:val="77"/>
  </w:num>
  <w:num w:numId="89" w16cid:durableId="979532871">
    <w:abstractNumId w:val="17"/>
  </w:num>
  <w:num w:numId="90" w16cid:durableId="97483070">
    <w:abstractNumId w:val="70"/>
  </w:num>
  <w:num w:numId="91" w16cid:durableId="1584753193">
    <w:abstractNumId w:val="87"/>
  </w:num>
  <w:num w:numId="92" w16cid:durableId="883177144">
    <w:abstractNumId w:val="24"/>
  </w:num>
  <w:num w:numId="93" w16cid:durableId="1875188511">
    <w:abstractNumId w:val="2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Bold" w:hAnsi="Times New Roman Bold" w:hint="default"/>
          <w:b/>
          <w:i w:val="0"/>
          <w:iCs w:val="0"/>
          <w:sz w:val="24"/>
        </w:rPr>
      </w:lvl>
    </w:lvlOverride>
    <w:lvlOverride w:ilvl="2">
      <w:lvl w:ilvl="2">
        <w:start w:val="1"/>
        <w:numFmt w:val="decimal"/>
        <w:lvlText w:val="%1.%2.%3."/>
        <w:lvlJc w:val="left"/>
        <w:pPr>
          <w:tabs>
            <w:tab w:val="num" w:pos="699"/>
          </w:tabs>
          <w:ind w:left="568" w:firstLine="0"/>
        </w:pPr>
        <w:rPr>
          <w:rFonts w:ascii="Times New Roman" w:hAnsi="Times New Roman"/>
          <w:sz w:val="24"/>
          <w:specVanish w:val="0"/>
        </w:rPr>
      </w:lvl>
    </w:lvlOverride>
    <w:lvlOverride w:ilvl="3">
      <w:lvl w:ilvl="3">
        <w:start w:val="1"/>
        <w:numFmt w:val="decimal"/>
        <w:lvlText w:val="%1.%2.%3.%4."/>
        <w:lvlJc w:val="left"/>
        <w:pPr>
          <w:tabs>
            <w:tab w:val="num" w:pos="1134"/>
          </w:tabs>
          <w:ind w:left="864" w:hanging="240"/>
        </w:pPr>
        <w:rPr>
          <w:rFonts w:ascii="Times" w:hAnsi="Times"/>
          <w:sz w:val="24"/>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94" w16cid:durableId="1176194144">
    <w:abstractNumId w:val="89"/>
    <w:lvlOverride w:ilvl="0">
      <w:lvl w:ilvl="0">
        <w:numFmt w:val="decimal"/>
        <w:lvlText w:val="%1."/>
        <w:lvlJc w:val="left"/>
        <w:pPr>
          <w:ind w:left="403" w:hanging="403"/>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numFmt w:val="decimal"/>
        <w:lvlText w:val="%1.%2."/>
        <w:lvlJc w:val="left"/>
        <w:pPr>
          <w:ind w:left="405" w:hanging="405"/>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numFmt w:val="decimal"/>
        <w:lvlText w:val="%1.%2.%3."/>
        <w:lvlJc w:val="left"/>
        <w:pPr>
          <w:ind w:left="720" w:hanging="720"/>
        </w:pPr>
        <w:rPr>
          <w:rFonts w:hAnsi="Arial Unicode MS"/>
          <w:b w:val="0"/>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numFmt w:val="decimal"/>
        <w:lvlText w:val="%1.%2.%3.%4."/>
        <w:lvlJc w:val="left"/>
        <w:pPr>
          <w:ind w:left="720" w:hanging="720"/>
        </w:pPr>
        <w:rPr>
          <w:rFonts w:hAnsi="Arial Unicode MS"/>
          <w:b w:val="0"/>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numFmt w:val="decimal"/>
        <w:suff w:val="nothing"/>
        <w:lvlText w:val="%1.%2.%3.%4.%5."/>
        <w:lvlJc w:val="left"/>
        <w:pPr>
          <w:ind w:left="720" w:hanging="720"/>
        </w:pPr>
        <w:rPr>
          <w:rFonts w:hAnsi="Arial Unicode MS"/>
          <w:b w:val="0"/>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numFmt w:val="decimal"/>
        <w:suff w:val="nothing"/>
        <w:lvlText w:val="%1.%2.%3.%4.%5.%6."/>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numFmt w:val="decimal"/>
        <w:suff w:val="nothing"/>
        <w:lvlText w:val="%1.%2.%3.%4.%5.%6.%7."/>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numFmt w:val="decimal"/>
        <w:suff w:val="nothing"/>
        <w:lvlText w:val="%1.%2.%3.%4.%5.%6.%7.%8."/>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numFmt w:val="decimal"/>
        <w:suff w:val="nothing"/>
        <w:lvlText w:val="%1.%2.%3.%4.%5.%6.%7.%8.%9."/>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95" w16cid:durableId="752512887">
    <w:abstractNumId w:val="22"/>
  </w:num>
  <w:num w:numId="96" w16cid:durableId="1554392844">
    <w:abstractNumId w:val="73"/>
  </w:num>
  <w:num w:numId="97" w16cid:durableId="163017684">
    <w:abstractNumId w:val="16"/>
  </w:num>
  <w:num w:numId="98" w16cid:durableId="756442383">
    <w:abstractNumId w:val="7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454"/>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119D"/>
    <w:rsid w:val="00001513"/>
    <w:rsid w:val="00001791"/>
    <w:rsid w:val="00001A98"/>
    <w:rsid w:val="00002A69"/>
    <w:rsid w:val="00003299"/>
    <w:rsid w:val="000033EE"/>
    <w:rsid w:val="0000346D"/>
    <w:rsid w:val="000039F1"/>
    <w:rsid w:val="00005A6F"/>
    <w:rsid w:val="0000721B"/>
    <w:rsid w:val="000072CE"/>
    <w:rsid w:val="0000773B"/>
    <w:rsid w:val="00007D50"/>
    <w:rsid w:val="00010259"/>
    <w:rsid w:val="000110E4"/>
    <w:rsid w:val="00011661"/>
    <w:rsid w:val="00011DCF"/>
    <w:rsid w:val="00012940"/>
    <w:rsid w:val="00013020"/>
    <w:rsid w:val="0001304D"/>
    <w:rsid w:val="0001388E"/>
    <w:rsid w:val="00014738"/>
    <w:rsid w:val="000149BC"/>
    <w:rsid w:val="00014EC2"/>
    <w:rsid w:val="0001599B"/>
    <w:rsid w:val="00016937"/>
    <w:rsid w:val="00017F05"/>
    <w:rsid w:val="00020DFD"/>
    <w:rsid w:val="00020E18"/>
    <w:rsid w:val="000211AB"/>
    <w:rsid w:val="000220E4"/>
    <w:rsid w:val="000245FE"/>
    <w:rsid w:val="000265E2"/>
    <w:rsid w:val="0002700C"/>
    <w:rsid w:val="000277E5"/>
    <w:rsid w:val="0003076E"/>
    <w:rsid w:val="00030C05"/>
    <w:rsid w:val="00030C17"/>
    <w:rsid w:val="00030ED0"/>
    <w:rsid w:val="00031885"/>
    <w:rsid w:val="00031DB2"/>
    <w:rsid w:val="00032EB5"/>
    <w:rsid w:val="0003309C"/>
    <w:rsid w:val="00033F2B"/>
    <w:rsid w:val="00034063"/>
    <w:rsid w:val="00034912"/>
    <w:rsid w:val="0003556B"/>
    <w:rsid w:val="0003573D"/>
    <w:rsid w:val="00035A4F"/>
    <w:rsid w:val="00036470"/>
    <w:rsid w:val="00036E85"/>
    <w:rsid w:val="0003787E"/>
    <w:rsid w:val="00037C36"/>
    <w:rsid w:val="00040419"/>
    <w:rsid w:val="00040585"/>
    <w:rsid w:val="00041284"/>
    <w:rsid w:val="00043B7C"/>
    <w:rsid w:val="00044BA4"/>
    <w:rsid w:val="0004709D"/>
    <w:rsid w:val="000470FD"/>
    <w:rsid w:val="000508B6"/>
    <w:rsid w:val="0005131D"/>
    <w:rsid w:val="000520B8"/>
    <w:rsid w:val="0005287C"/>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4316"/>
    <w:rsid w:val="0006525B"/>
    <w:rsid w:val="00065861"/>
    <w:rsid w:val="00065EE4"/>
    <w:rsid w:val="00067233"/>
    <w:rsid w:val="000676BC"/>
    <w:rsid w:val="00070129"/>
    <w:rsid w:val="00070349"/>
    <w:rsid w:val="000709A2"/>
    <w:rsid w:val="0007146A"/>
    <w:rsid w:val="0007198D"/>
    <w:rsid w:val="00071C2A"/>
    <w:rsid w:val="00072620"/>
    <w:rsid w:val="00073575"/>
    <w:rsid w:val="00073A50"/>
    <w:rsid w:val="00073F4E"/>
    <w:rsid w:val="00074967"/>
    <w:rsid w:val="00076191"/>
    <w:rsid w:val="00076801"/>
    <w:rsid w:val="00076BBD"/>
    <w:rsid w:val="0007747D"/>
    <w:rsid w:val="00082696"/>
    <w:rsid w:val="0008371C"/>
    <w:rsid w:val="00083F9B"/>
    <w:rsid w:val="0008414B"/>
    <w:rsid w:val="0008426C"/>
    <w:rsid w:val="0008438E"/>
    <w:rsid w:val="00084DFC"/>
    <w:rsid w:val="00084FAE"/>
    <w:rsid w:val="00085069"/>
    <w:rsid w:val="00085341"/>
    <w:rsid w:val="0008550F"/>
    <w:rsid w:val="0008577C"/>
    <w:rsid w:val="00085784"/>
    <w:rsid w:val="00086907"/>
    <w:rsid w:val="00090559"/>
    <w:rsid w:val="00090899"/>
    <w:rsid w:val="000919C7"/>
    <w:rsid w:val="0009201C"/>
    <w:rsid w:val="000925A6"/>
    <w:rsid w:val="0009305C"/>
    <w:rsid w:val="00093DDD"/>
    <w:rsid w:val="000957BB"/>
    <w:rsid w:val="00095871"/>
    <w:rsid w:val="000958F2"/>
    <w:rsid w:val="00096CBC"/>
    <w:rsid w:val="00096EBA"/>
    <w:rsid w:val="000975E5"/>
    <w:rsid w:val="000A00F2"/>
    <w:rsid w:val="000A04FB"/>
    <w:rsid w:val="000A1BAD"/>
    <w:rsid w:val="000A21C8"/>
    <w:rsid w:val="000A22CF"/>
    <w:rsid w:val="000A362C"/>
    <w:rsid w:val="000A41FF"/>
    <w:rsid w:val="000A44C9"/>
    <w:rsid w:val="000A4A80"/>
    <w:rsid w:val="000A5D49"/>
    <w:rsid w:val="000A5E48"/>
    <w:rsid w:val="000A63BC"/>
    <w:rsid w:val="000A6A26"/>
    <w:rsid w:val="000A6F6F"/>
    <w:rsid w:val="000A7374"/>
    <w:rsid w:val="000A7FC9"/>
    <w:rsid w:val="000B034A"/>
    <w:rsid w:val="000B2CCD"/>
    <w:rsid w:val="000B423B"/>
    <w:rsid w:val="000B521D"/>
    <w:rsid w:val="000B5686"/>
    <w:rsid w:val="000B597E"/>
    <w:rsid w:val="000B649A"/>
    <w:rsid w:val="000B67A9"/>
    <w:rsid w:val="000C281E"/>
    <w:rsid w:val="000C2B40"/>
    <w:rsid w:val="000C348E"/>
    <w:rsid w:val="000C3DF4"/>
    <w:rsid w:val="000C5721"/>
    <w:rsid w:val="000C665A"/>
    <w:rsid w:val="000C6AB4"/>
    <w:rsid w:val="000C6B07"/>
    <w:rsid w:val="000C739C"/>
    <w:rsid w:val="000C742B"/>
    <w:rsid w:val="000D108C"/>
    <w:rsid w:val="000D115D"/>
    <w:rsid w:val="000D1224"/>
    <w:rsid w:val="000D26AE"/>
    <w:rsid w:val="000D3870"/>
    <w:rsid w:val="000D5666"/>
    <w:rsid w:val="000D5D17"/>
    <w:rsid w:val="000D5F79"/>
    <w:rsid w:val="000D6518"/>
    <w:rsid w:val="000D7040"/>
    <w:rsid w:val="000D70A8"/>
    <w:rsid w:val="000D7141"/>
    <w:rsid w:val="000D7D64"/>
    <w:rsid w:val="000D7EF6"/>
    <w:rsid w:val="000E00EB"/>
    <w:rsid w:val="000E0651"/>
    <w:rsid w:val="000E0A41"/>
    <w:rsid w:val="000E2978"/>
    <w:rsid w:val="000E3207"/>
    <w:rsid w:val="000E3364"/>
    <w:rsid w:val="000E41C3"/>
    <w:rsid w:val="000E4CC4"/>
    <w:rsid w:val="000E59B1"/>
    <w:rsid w:val="000E5F60"/>
    <w:rsid w:val="000E6079"/>
    <w:rsid w:val="000E63CB"/>
    <w:rsid w:val="000E67B0"/>
    <w:rsid w:val="000E67F9"/>
    <w:rsid w:val="000E7B83"/>
    <w:rsid w:val="000E7B9C"/>
    <w:rsid w:val="000F03ED"/>
    <w:rsid w:val="000F04FD"/>
    <w:rsid w:val="000F2DC9"/>
    <w:rsid w:val="000F4E70"/>
    <w:rsid w:val="000F5A28"/>
    <w:rsid w:val="000F6833"/>
    <w:rsid w:val="000F6FDF"/>
    <w:rsid w:val="000F7CF3"/>
    <w:rsid w:val="00100FD5"/>
    <w:rsid w:val="00102763"/>
    <w:rsid w:val="001029CD"/>
    <w:rsid w:val="00102BCA"/>
    <w:rsid w:val="001030F7"/>
    <w:rsid w:val="001033CF"/>
    <w:rsid w:val="001036AD"/>
    <w:rsid w:val="0010387B"/>
    <w:rsid w:val="00103AA8"/>
    <w:rsid w:val="00103E51"/>
    <w:rsid w:val="00104677"/>
    <w:rsid w:val="00104846"/>
    <w:rsid w:val="00104F3E"/>
    <w:rsid w:val="00105CD8"/>
    <w:rsid w:val="00106BFC"/>
    <w:rsid w:val="00107387"/>
    <w:rsid w:val="00107760"/>
    <w:rsid w:val="00107F29"/>
    <w:rsid w:val="00110068"/>
    <w:rsid w:val="00110B50"/>
    <w:rsid w:val="00110CE2"/>
    <w:rsid w:val="001113DB"/>
    <w:rsid w:val="00111989"/>
    <w:rsid w:val="001122B9"/>
    <w:rsid w:val="00112D7F"/>
    <w:rsid w:val="00113A37"/>
    <w:rsid w:val="00114055"/>
    <w:rsid w:val="00114066"/>
    <w:rsid w:val="00116C46"/>
    <w:rsid w:val="001176C0"/>
    <w:rsid w:val="00120945"/>
    <w:rsid w:val="00120A94"/>
    <w:rsid w:val="001212E9"/>
    <w:rsid w:val="00122A0B"/>
    <w:rsid w:val="00123230"/>
    <w:rsid w:val="0012474C"/>
    <w:rsid w:val="00124EEB"/>
    <w:rsid w:val="00127DB2"/>
    <w:rsid w:val="001302EE"/>
    <w:rsid w:val="00130535"/>
    <w:rsid w:val="001305F7"/>
    <w:rsid w:val="001310E8"/>
    <w:rsid w:val="001311C2"/>
    <w:rsid w:val="001325B9"/>
    <w:rsid w:val="00133AC9"/>
    <w:rsid w:val="00133F47"/>
    <w:rsid w:val="00134B06"/>
    <w:rsid w:val="0013538B"/>
    <w:rsid w:val="001357DE"/>
    <w:rsid w:val="001363B3"/>
    <w:rsid w:val="00136661"/>
    <w:rsid w:val="00137BC0"/>
    <w:rsid w:val="00137EF8"/>
    <w:rsid w:val="0014016B"/>
    <w:rsid w:val="0014025F"/>
    <w:rsid w:val="001403A4"/>
    <w:rsid w:val="00140402"/>
    <w:rsid w:val="00141157"/>
    <w:rsid w:val="0014187C"/>
    <w:rsid w:val="00141DCD"/>
    <w:rsid w:val="00142270"/>
    <w:rsid w:val="001422AA"/>
    <w:rsid w:val="001422D9"/>
    <w:rsid w:val="00143E85"/>
    <w:rsid w:val="00146309"/>
    <w:rsid w:val="0014639B"/>
    <w:rsid w:val="001468CE"/>
    <w:rsid w:val="00146D95"/>
    <w:rsid w:val="001500E5"/>
    <w:rsid w:val="0015026A"/>
    <w:rsid w:val="0015034A"/>
    <w:rsid w:val="00150AA9"/>
    <w:rsid w:val="00151764"/>
    <w:rsid w:val="00151986"/>
    <w:rsid w:val="00152376"/>
    <w:rsid w:val="00152570"/>
    <w:rsid w:val="0015276A"/>
    <w:rsid w:val="0015381F"/>
    <w:rsid w:val="00153EAF"/>
    <w:rsid w:val="00153F47"/>
    <w:rsid w:val="0015476D"/>
    <w:rsid w:val="001552AA"/>
    <w:rsid w:val="001562B0"/>
    <w:rsid w:val="00156A34"/>
    <w:rsid w:val="00157EA9"/>
    <w:rsid w:val="0016023F"/>
    <w:rsid w:val="00161398"/>
    <w:rsid w:val="00161E98"/>
    <w:rsid w:val="00162D95"/>
    <w:rsid w:val="001636C2"/>
    <w:rsid w:val="00163D71"/>
    <w:rsid w:val="001645DF"/>
    <w:rsid w:val="00164C7A"/>
    <w:rsid w:val="0016572D"/>
    <w:rsid w:val="001661ED"/>
    <w:rsid w:val="001666AE"/>
    <w:rsid w:val="001671EE"/>
    <w:rsid w:val="001674EF"/>
    <w:rsid w:val="001679CF"/>
    <w:rsid w:val="00167E7E"/>
    <w:rsid w:val="0017056B"/>
    <w:rsid w:val="0017123B"/>
    <w:rsid w:val="00171882"/>
    <w:rsid w:val="001719E6"/>
    <w:rsid w:val="00171AEC"/>
    <w:rsid w:val="00171B6D"/>
    <w:rsid w:val="00171E35"/>
    <w:rsid w:val="00172002"/>
    <w:rsid w:val="00173611"/>
    <w:rsid w:val="001737A3"/>
    <w:rsid w:val="0017498F"/>
    <w:rsid w:val="00174F55"/>
    <w:rsid w:val="00176103"/>
    <w:rsid w:val="00176195"/>
    <w:rsid w:val="001762B8"/>
    <w:rsid w:val="001768F8"/>
    <w:rsid w:val="00177272"/>
    <w:rsid w:val="001772E8"/>
    <w:rsid w:val="00180002"/>
    <w:rsid w:val="00180008"/>
    <w:rsid w:val="001813EE"/>
    <w:rsid w:val="001815C2"/>
    <w:rsid w:val="00181A67"/>
    <w:rsid w:val="00181A74"/>
    <w:rsid w:val="0018206F"/>
    <w:rsid w:val="001824C6"/>
    <w:rsid w:val="00182689"/>
    <w:rsid w:val="00182C69"/>
    <w:rsid w:val="00184AB5"/>
    <w:rsid w:val="00184DFF"/>
    <w:rsid w:val="0018529E"/>
    <w:rsid w:val="00185CFE"/>
    <w:rsid w:val="00186806"/>
    <w:rsid w:val="0018787D"/>
    <w:rsid w:val="00187FEC"/>
    <w:rsid w:val="00191A44"/>
    <w:rsid w:val="00191AE9"/>
    <w:rsid w:val="00191DBE"/>
    <w:rsid w:val="00192140"/>
    <w:rsid w:val="00192259"/>
    <w:rsid w:val="00192773"/>
    <w:rsid w:val="0019306C"/>
    <w:rsid w:val="00195187"/>
    <w:rsid w:val="00197067"/>
    <w:rsid w:val="001979FF"/>
    <w:rsid w:val="00197B44"/>
    <w:rsid w:val="001A0DBE"/>
    <w:rsid w:val="001A20AD"/>
    <w:rsid w:val="001A3BAE"/>
    <w:rsid w:val="001A4599"/>
    <w:rsid w:val="001A4EE2"/>
    <w:rsid w:val="001A589E"/>
    <w:rsid w:val="001A5D18"/>
    <w:rsid w:val="001A6103"/>
    <w:rsid w:val="001A683B"/>
    <w:rsid w:val="001A771E"/>
    <w:rsid w:val="001A7D09"/>
    <w:rsid w:val="001B11F1"/>
    <w:rsid w:val="001B12AC"/>
    <w:rsid w:val="001B17D6"/>
    <w:rsid w:val="001B2187"/>
    <w:rsid w:val="001B321E"/>
    <w:rsid w:val="001B3B8B"/>
    <w:rsid w:val="001B473A"/>
    <w:rsid w:val="001B4EFB"/>
    <w:rsid w:val="001B5E82"/>
    <w:rsid w:val="001B690D"/>
    <w:rsid w:val="001B69A1"/>
    <w:rsid w:val="001C064E"/>
    <w:rsid w:val="001C0DAD"/>
    <w:rsid w:val="001C1131"/>
    <w:rsid w:val="001C270B"/>
    <w:rsid w:val="001C2CCA"/>
    <w:rsid w:val="001C6991"/>
    <w:rsid w:val="001C6C29"/>
    <w:rsid w:val="001C7E97"/>
    <w:rsid w:val="001D083F"/>
    <w:rsid w:val="001D088B"/>
    <w:rsid w:val="001D130B"/>
    <w:rsid w:val="001D1C03"/>
    <w:rsid w:val="001D248D"/>
    <w:rsid w:val="001D2C2B"/>
    <w:rsid w:val="001D3C7D"/>
    <w:rsid w:val="001D3DBF"/>
    <w:rsid w:val="001D4B1D"/>
    <w:rsid w:val="001D52C3"/>
    <w:rsid w:val="001D5AD3"/>
    <w:rsid w:val="001D5D16"/>
    <w:rsid w:val="001D619D"/>
    <w:rsid w:val="001E0D68"/>
    <w:rsid w:val="001E267B"/>
    <w:rsid w:val="001E277C"/>
    <w:rsid w:val="001E3CBB"/>
    <w:rsid w:val="001E3D14"/>
    <w:rsid w:val="001E4B7F"/>
    <w:rsid w:val="001E569E"/>
    <w:rsid w:val="001E5FD5"/>
    <w:rsid w:val="001E6DFB"/>
    <w:rsid w:val="001F06C8"/>
    <w:rsid w:val="001F17D2"/>
    <w:rsid w:val="001F2994"/>
    <w:rsid w:val="001F2CF1"/>
    <w:rsid w:val="001F2D87"/>
    <w:rsid w:val="001F2DE8"/>
    <w:rsid w:val="001F33DA"/>
    <w:rsid w:val="001F49C1"/>
    <w:rsid w:val="001F5EFD"/>
    <w:rsid w:val="001F628D"/>
    <w:rsid w:val="001F7AB5"/>
    <w:rsid w:val="002010D5"/>
    <w:rsid w:val="002024BF"/>
    <w:rsid w:val="002027A9"/>
    <w:rsid w:val="002033AF"/>
    <w:rsid w:val="00204018"/>
    <w:rsid w:val="002042D2"/>
    <w:rsid w:val="00206EF8"/>
    <w:rsid w:val="00206F2E"/>
    <w:rsid w:val="002070EA"/>
    <w:rsid w:val="002071DB"/>
    <w:rsid w:val="00207921"/>
    <w:rsid w:val="00207C26"/>
    <w:rsid w:val="00207C94"/>
    <w:rsid w:val="00211097"/>
    <w:rsid w:val="00211503"/>
    <w:rsid w:val="0021182D"/>
    <w:rsid w:val="00211B18"/>
    <w:rsid w:val="00214A17"/>
    <w:rsid w:val="00214F6F"/>
    <w:rsid w:val="00215515"/>
    <w:rsid w:val="0021588C"/>
    <w:rsid w:val="0021593E"/>
    <w:rsid w:val="00216210"/>
    <w:rsid w:val="002165C2"/>
    <w:rsid w:val="0021673D"/>
    <w:rsid w:val="00216E71"/>
    <w:rsid w:val="00220809"/>
    <w:rsid w:val="00222E53"/>
    <w:rsid w:val="00223338"/>
    <w:rsid w:val="00223B47"/>
    <w:rsid w:val="00223DD1"/>
    <w:rsid w:val="002248EC"/>
    <w:rsid w:val="0022514C"/>
    <w:rsid w:val="00226B85"/>
    <w:rsid w:val="00230F4F"/>
    <w:rsid w:val="00230F70"/>
    <w:rsid w:val="00232E58"/>
    <w:rsid w:val="0023303A"/>
    <w:rsid w:val="002343A5"/>
    <w:rsid w:val="002347D9"/>
    <w:rsid w:val="0023580B"/>
    <w:rsid w:val="00235D0F"/>
    <w:rsid w:val="00236CF7"/>
    <w:rsid w:val="0023753C"/>
    <w:rsid w:val="00237ED1"/>
    <w:rsid w:val="00240089"/>
    <w:rsid w:val="00240FC5"/>
    <w:rsid w:val="0024155F"/>
    <w:rsid w:val="00241B1C"/>
    <w:rsid w:val="00242890"/>
    <w:rsid w:val="00242E3F"/>
    <w:rsid w:val="00242FC6"/>
    <w:rsid w:val="00243800"/>
    <w:rsid w:val="00243A68"/>
    <w:rsid w:val="00243CDB"/>
    <w:rsid w:val="00244160"/>
    <w:rsid w:val="002444E9"/>
    <w:rsid w:val="002448F6"/>
    <w:rsid w:val="00244C64"/>
    <w:rsid w:val="00244DE7"/>
    <w:rsid w:val="0024637B"/>
    <w:rsid w:val="0024669A"/>
    <w:rsid w:val="00246915"/>
    <w:rsid w:val="00247189"/>
    <w:rsid w:val="00247841"/>
    <w:rsid w:val="00247B13"/>
    <w:rsid w:val="00247E6C"/>
    <w:rsid w:val="00250532"/>
    <w:rsid w:val="00250E2E"/>
    <w:rsid w:val="00250E8A"/>
    <w:rsid w:val="00251395"/>
    <w:rsid w:val="002515E1"/>
    <w:rsid w:val="00251B3E"/>
    <w:rsid w:val="0025228E"/>
    <w:rsid w:val="00252A9D"/>
    <w:rsid w:val="00252C40"/>
    <w:rsid w:val="00253B08"/>
    <w:rsid w:val="00253E81"/>
    <w:rsid w:val="002548CC"/>
    <w:rsid w:val="002548D1"/>
    <w:rsid w:val="0025572B"/>
    <w:rsid w:val="0025680F"/>
    <w:rsid w:val="0025686D"/>
    <w:rsid w:val="00256B9A"/>
    <w:rsid w:val="00256BD4"/>
    <w:rsid w:val="00257192"/>
    <w:rsid w:val="002576FC"/>
    <w:rsid w:val="00257BF3"/>
    <w:rsid w:val="00257E8E"/>
    <w:rsid w:val="002607DF"/>
    <w:rsid w:val="00260F73"/>
    <w:rsid w:val="0026109F"/>
    <w:rsid w:val="00261371"/>
    <w:rsid w:val="00262DD0"/>
    <w:rsid w:val="00263755"/>
    <w:rsid w:val="0026389D"/>
    <w:rsid w:val="0026430E"/>
    <w:rsid w:val="00264562"/>
    <w:rsid w:val="002645FA"/>
    <w:rsid w:val="00265BFB"/>
    <w:rsid w:val="0027037F"/>
    <w:rsid w:val="00270ABA"/>
    <w:rsid w:val="00270AF3"/>
    <w:rsid w:val="00272420"/>
    <w:rsid w:val="00272F4A"/>
    <w:rsid w:val="00273828"/>
    <w:rsid w:val="0027656F"/>
    <w:rsid w:val="00277A80"/>
    <w:rsid w:val="00277BD8"/>
    <w:rsid w:val="00277D5E"/>
    <w:rsid w:val="00277DEB"/>
    <w:rsid w:val="00280FE1"/>
    <w:rsid w:val="002824BE"/>
    <w:rsid w:val="00282963"/>
    <w:rsid w:val="00283091"/>
    <w:rsid w:val="00283277"/>
    <w:rsid w:val="00283450"/>
    <w:rsid w:val="00284218"/>
    <w:rsid w:val="00284B3C"/>
    <w:rsid w:val="002856F8"/>
    <w:rsid w:val="00285CA7"/>
    <w:rsid w:val="00286252"/>
    <w:rsid w:val="0028726D"/>
    <w:rsid w:val="00287331"/>
    <w:rsid w:val="00287975"/>
    <w:rsid w:val="00292B6C"/>
    <w:rsid w:val="00293BFC"/>
    <w:rsid w:val="00293D52"/>
    <w:rsid w:val="00294B08"/>
    <w:rsid w:val="00294B83"/>
    <w:rsid w:val="002952C6"/>
    <w:rsid w:val="002954A0"/>
    <w:rsid w:val="002959F9"/>
    <w:rsid w:val="00297681"/>
    <w:rsid w:val="00297820"/>
    <w:rsid w:val="00297B3B"/>
    <w:rsid w:val="002A0025"/>
    <w:rsid w:val="002A0945"/>
    <w:rsid w:val="002A24A2"/>
    <w:rsid w:val="002A416F"/>
    <w:rsid w:val="002A4FD2"/>
    <w:rsid w:val="002A53A7"/>
    <w:rsid w:val="002A55EF"/>
    <w:rsid w:val="002B18DE"/>
    <w:rsid w:val="002B1A41"/>
    <w:rsid w:val="002B3141"/>
    <w:rsid w:val="002B41E6"/>
    <w:rsid w:val="002B48F4"/>
    <w:rsid w:val="002B57F5"/>
    <w:rsid w:val="002B5E5D"/>
    <w:rsid w:val="002B63D4"/>
    <w:rsid w:val="002B6772"/>
    <w:rsid w:val="002B696E"/>
    <w:rsid w:val="002B723C"/>
    <w:rsid w:val="002B7287"/>
    <w:rsid w:val="002B7E39"/>
    <w:rsid w:val="002C07F5"/>
    <w:rsid w:val="002C1E25"/>
    <w:rsid w:val="002C20A4"/>
    <w:rsid w:val="002C21EE"/>
    <w:rsid w:val="002C2310"/>
    <w:rsid w:val="002C64CA"/>
    <w:rsid w:val="002C7232"/>
    <w:rsid w:val="002C7998"/>
    <w:rsid w:val="002C7DC6"/>
    <w:rsid w:val="002D0AA9"/>
    <w:rsid w:val="002D2393"/>
    <w:rsid w:val="002D242D"/>
    <w:rsid w:val="002D2B3A"/>
    <w:rsid w:val="002D3794"/>
    <w:rsid w:val="002D46E5"/>
    <w:rsid w:val="002D53E7"/>
    <w:rsid w:val="002D5579"/>
    <w:rsid w:val="002D567A"/>
    <w:rsid w:val="002D5B29"/>
    <w:rsid w:val="002D63EF"/>
    <w:rsid w:val="002D65C1"/>
    <w:rsid w:val="002D6A79"/>
    <w:rsid w:val="002D6E02"/>
    <w:rsid w:val="002D7B01"/>
    <w:rsid w:val="002E02BE"/>
    <w:rsid w:val="002E0C86"/>
    <w:rsid w:val="002E0FDC"/>
    <w:rsid w:val="002E199D"/>
    <w:rsid w:val="002E3C05"/>
    <w:rsid w:val="002E3E03"/>
    <w:rsid w:val="002E4079"/>
    <w:rsid w:val="002E4101"/>
    <w:rsid w:val="002E632D"/>
    <w:rsid w:val="002E6DD8"/>
    <w:rsid w:val="002E6F5E"/>
    <w:rsid w:val="002E737C"/>
    <w:rsid w:val="002E7A77"/>
    <w:rsid w:val="002E7D65"/>
    <w:rsid w:val="002E7F04"/>
    <w:rsid w:val="002F038C"/>
    <w:rsid w:val="002F03E5"/>
    <w:rsid w:val="002F0462"/>
    <w:rsid w:val="002F0AFE"/>
    <w:rsid w:val="002F0B66"/>
    <w:rsid w:val="002F1EE1"/>
    <w:rsid w:val="002F24E0"/>
    <w:rsid w:val="002F35BA"/>
    <w:rsid w:val="002F3670"/>
    <w:rsid w:val="002F4732"/>
    <w:rsid w:val="002F5D41"/>
    <w:rsid w:val="002F6B25"/>
    <w:rsid w:val="002F74E3"/>
    <w:rsid w:val="002F7776"/>
    <w:rsid w:val="00300283"/>
    <w:rsid w:val="00301080"/>
    <w:rsid w:val="00302265"/>
    <w:rsid w:val="003035A0"/>
    <w:rsid w:val="00303917"/>
    <w:rsid w:val="00303C3E"/>
    <w:rsid w:val="00304F2F"/>
    <w:rsid w:val="00304F53"/>
    <w:rsid w:val="003051D0"/>
    <w:rsid w:val="003056E3"/>
    <w:rsid w:val="0030637C"/>
    <w:rsid w:val="00307172"/>
    <w:rsid w:val="00307444"/>
    <w:rsid w:val="00310C69"/>
    <w:rsid w:val="00312525"/>
    <w:rsid w:val="00313C47"/>
    <w:rsid w:val="0031410B"/>
    <w:rsid w:val="00314BC0"/>
    <w:rsid w:val="00315718"/>
    <w:rsid w:val="003158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3475"/>
    <w:rsid w:val="00323599"/>
    <w:rsid w:val="003239AD"/>
    <w:rsid w:val="00323B93"/>
    <w:rsid w:val="003240DF"/>
    <w:rsid w:val="00325CC8"/>
    <w:rsid w:val="0032641B"/>
    <w:rsid w:val="00330103"/>
    <w:rsid w:val="0033016B"/>
    <w:rsid w:val="0033091A"/>
    <w:rsid w:val="0033120C"/>
    <w:rsid w:val="0033121F"/>
    <w:rsid w:val="00331858"/>
    <w:rsid w:val="00332031"/>
    <w:rsid w:val="00332225"/>
    <w:rsid w:val="0033282A"/>
    <w:rsid w:val="00334190"/>
    <w:rsid w:val="0033452B"/>
    <w:rsid w:val="00334761"/>
    <w:rsid w:val="00334C06"/>
    <w:rsid w:val="00335B91"/>
    <w:rsid w:val="00335FA3"/>
    <w:rsid w:val="003362FC"/>
    <w:rsid w:val="00336506"/>
    <w:rsid w:val="0034015E"/>
    <w:rsid w:val="00340445"/>
    <w:rsid w:val="00340D92"/>
    <w:rsid w:val="0034168D"/>
    <w:rsid w:val="003418A1"/>
    <w:rsid w:val="0034199D"/>
    <w:rsid w:val="00341C23"/>
    <w:rsid w:val="00341FA7"/>
    <w:rsid w:val="003434CE"/>
    <w:rsid w:val="003437EE"/>
    <w:rsid w:val="003444F5"/>
    <w:rsid w:val="00345216"/>
    <w:rsid w:val="00345906"/>
    <w:rsid w:val="003459C5"/>
    <w:rsid w:val="00346634"/>
    <w:rsid w:val="00346E47"/>
    <w:rsid w:val="00347811"/>
    <w:rsid w:val="003507AC"/>
    <w:rsid w:val="00350E76"/>
    <w:rsid w:val="00351625"/>
    <w:rsid w:val="00351F76"/>
    <w:rsid w:val="00352086"/>
    <w:rsid w:val="003523E9"/>
    <w:rsid w:val="003534DA"/>
    <w:rsid w:val="00353F7D"/>
    <w:rsid w:val="00355809"/>
    <w:rsid w:val="0035674A"/>
    <w:rsid w:val="00357839"/>
    <w:rsid w:val="0036010C"/>
    <w:rsid w:val="003604E9"/>
    <w:rsid w:val="00361478"/>
    <w:rsid w:val="00362047"/>
    <w:rsid w:val="003627C8"/>
    <w:rsid w:val="003637BF"/>
    <w:rsid w:val="00363B35"/>
    <w:rsid w:val="00364342"/>
    <w:rsid w:val="00364FAF"/>
    <w:rsid w:val="0036581B"/>
    <w:rsid w:val="00367331"/>
    <w:rsid w:val="003716C3"/>
    <w:rsid w:val="0037170D"/>
    <w:rsid w:val="0037273B"/>
    <w:rsid w:val="00372A7F"/>
    <w:rsid w:val="00374124"/>
    <w:rsid w:val="00375712"/>
    <w:rsid w:val="00375D32"/>
    <w:rsid w:val="00376399"/>
    <w:rsid w:val="00376933"/>
    <w:rsid w:val="003804B7"/>
    <w:rsid w:val="00380691"/>
    <w:rsid w:val="00381CB9"/>
    <w:rsid w:val="00382B6E"/>
    <w:rsid w:val="00386845"/>
    <w:rsid w:val="00386A35"/>
    <w:rsid w:val="00386E4F"/>
    <w:rsid w:val="00387BC0"/>
    <w:rsid w:val="00387D88"/>
    <w:rsid w:val="00387DB7"/>
    <w:rsid w:val="003902E3"/>
    <w:rsid w:val="00390F5D"/>
    <w:rsid w:val="00392307"/>
    <w:rsid w:val="00393608"/>
    <w:rsid w:val="003947AE"/>
    <w:rsid w:val="00394E44"/>
    <w:rsid w:val="003953DE"/>
    <w:rsid w:val="00395941"/>
    <w:rsid w:val="00395ECA"/>
    <w:rsid w:val="0039618B"/>
    <w:rsid w:val="00396E24"/>
    <w:rsid w:val="00396FA2"/>
    <w:rsid w:val="0039704A"/>
    <w:rsid w:val="00397C8B"/>
    <w:rsid w:val="003A01E4"/>
    <w:rsid w:val="003A059E"/>
    <w:rsid w:val="003A0E88"/>
    <w:rsid w:val="003A2926"/>
    <w:rsid w:val="003A2986"/>
    <w:rsid w:val="003A2E33"/>
    <w:rsid w:val="003A33EF"/>
    <w:rsid w:val="003A38F1"/>
    <w:rsid w:val="003A48D7"/>
    <w:rsid w:val="003A5B5C"/>
    <w:rsid w:val="003A6934"/>
    <w:rsid w:val="003A69D5"/>
    <w:rsid w:val="003A786D"/>
    <w:rsid w:val="003B1C06"/>
    <w:rsid w:val="003B273D"/>
    <w:rsid w:val="003B35B6"/>
    <w:rsid w:val="003B3633"/>
    <w:rsid w:val="003B3E4F"/>
    <w:rsid w:val="003B4B10"/>
    <w:rsid w:val="003B5B74"/>
    <w:rsid w:val="003B6209"/>
    <w:rsid w:val="003B6D6E"/>
    <w:rsid w:val="003C08DD"/>
    <w:rsid w:val="003C0D91"/>
    <w:rsid w:val="003C1240"/>
    <w:rsid w:val="003C150A"/>
    <w:rsid w:val="003C16EA"/>
    <w:rsid w:val="003C256E"/>
    <w:rsid w:val="003C304D"/>
    <w:rsid w:val="003C31BF"/>
    <w:rsid w:val="003C3282"/>
    <w:rsid w:val="003C3DB2"/>
    <w:rsid w:val="003C4732"/>
    <w:rsid w:val="003C498B"/>
    <w:rsid w:val="003C57FC"/>
    <w:rsid w:val="003C5E91"/>
    <w:rsid w:val="003C6573"/>
    <w:rsid w:val="003C6FEF"/>
    <w:rsid w:val="003C7344"/>
    <w:rsid w:val="003C79F1"/>
    <w:rsid w:val="003C7EE3"/>
    <w:rsid w:val="003D00C7"/>
    <w:rsid w:val="003D134F"/>
    <w:rsid w:val="003D1F84"/>
    <w:rsid w:val="003D2001"/>
    <w:rsid w:val="003D2513"/>
    <w:rsid w:val="003D29F8"/>
    <w:rsid w:val="003D39FA"/>
    <w:rsid w:val="003D4DDD"/>
    <w:rsid w:val="003D5015"/>
    <w:rsid w:val="003D53C1"/>
    <w:rsid w:val="003D6023"/>
    <w:rsid w:val="003D74E9"/>
    <w:rsid w:val="003E24DE"/>
    <w:rsid w:val="003E3ADA"/>
    <w:rsid w:val="003E3D80"/>
    <w:rsid w:val="003E3EA6"/>
    <w:rsid w:val="003E4421"/>
    <w:rsid w:val="003E5480"/>
    <w:rsid w:val="003E6B78"/>
    <w:rsid w:val="003E71BF"/>
    <w:rsid w:val="003E7889"/>
    <w:rsid w:val="003F1475"/>
    <w:rsid w:val="003F2F7A"/>
    <w:rsid w:val="003F5B2E"/>
    <w:rsid w:val="003F5D80"/>
    <w:rsid w:val="003F6B6D"/>
    <w:rsid w:val="003F6C88"/>
    <w:rsid w:val="003F6E11"/>
    <w:rsid w:val="003F7161"/>
    <w:rsid w:val="00401099"/>
    <w:rsid w:val="00401444"/>
    <w:rsid w:val="00401576"/>
    <w:rsid w:val="00402C73"/>
    <w:rsid w:val="0040462B"/>
    <w:rsid w:val="00404822"/>
    <w:rsid w:val="00404C06"/>
    <w:rsid w:val="00406E40"/>
    <w:rsid w:val="00407CCC"/>
    <w:rsid w:val="00410169"/>
    <w:rsid w:val="00410BF2"/>
    <w:rsid w:val="00412896"/>
    <w:rsid w:val="004130FF"/>
    <w:rsid w:val="0041472E"/>
    <w:rsid w:val="00414AA6"/>
    <w:rsid w:val="00414D57"/>
    <w:rsid w:val="004152FF"/>
    <w:rsid w:val="00415F46"/>
    <w:rsid w:val="004161A6"/>
    <w:rsid w:val="00416827"/>
    <w:rsid w:val="00416C72"/>
    <w:rsid w:val="00417E92"/>
    <w:rsid w:val="00421468"/>
    <w:rsid w:val="00421533"/>
    <w:rsid w:val="00422272"/>
    <w:rsid w:val="004228C4"/>
    <w:rsid w:val="004248A7"/>
    <w:rsid w:val="0042491D"/>
    <w:rsid w:val="00426379"/>
    <w:rsid w:val="00427A6E"/>
    <w:rsid w:val="00430AB3"/>
    <w:rsid w:val="00430B4D"/>
    <w:rsid w:val="00431CA7"/>
    <w:rsid w:val="00431FDA"/>
    <w:rsid w:val="0043265D"/>
    <w:rsid w:val="00432826"/>
    <w:rsid w:val="00432F71"/>
    <w:rsid w:val="004334BA"/>
    <w:rsid w:val="004344A3"/>
    <w:rsid w:val="00434A79"/>
    <w:rsid w:val="004361FF"/>
    <w:rsid w:val="00436CFF"/>
    <w:rsid w:val="004378BF"/>
    <w:rsid w:val="00440397"/>
    <w:rsid w:val="00440785"/>
    <w:rsid w:val="00440F59"/>
    <w:rsid w:val="004414C8"/>
    <w:rsid w:val="0044251C"/>
    <w:rsid w:val="00442D1D"/>
    <w:rsid w:val="00442F81"/>
    <w:rsid w:val="0044393C"/>
    <w:rsid w:val="00443B8B"/>
    <w:rsid w:val="0044461D"/>
    <w:rsid w:val="0044582C"/>
    <w:rsid w:val="004466E8"/>
    <w:rsid w:val="00447065"/>
    <w:rsid w:val="00450A8C"/>
    <w:rsid w:val="00450F25"/>
    <w:rsid w:val="00451353"/>
    <w:rsid w:val="004514E5"/>
    <w:rsid w:val="00451536"/>
    <w:rsid w:val="00451935"/>
    <w:rsid w:val="004525F2"/>
    <w:rsid w:val="004535E4"/>
    <w:rsid w:val="0045373C"/>
    <w:rsid w:val="004543FB"/>
    <w:rsid w:val="004546EC"/>
    <w:rsid w:val="004549E3"/>
    <w:rsid w:val="00454F79"/>
    <w:rsid w:val="0045656E"/>
    <w:rsid w:val="00456645"/>
    <w:rsid w:val="0045798B"/>
    <w:rsid w:val="00457D76"/>
    <w:rsid w:val="00460203"/>
    <w:rsid w:val="004602F8"/>
    <w:rsid w:val="00460388"/>
    <w:rsid w:val="00461745"/>
    <w:rsid w:val="00461E96"/>
    <w:rsid w:val="004620D9"/>
    <w:rsid w:val="004628E3"/>
    <w:rsid w:val="00462D8C"/>
    <w:rsid w:val="0046397D"/>
    <w:rsid w:val="00465444"/>
    <w:rsid w:val="00465ACB"/>
    <w:rsid w:val="00465B88"/>
    <w:rsid w:val="00465CFF"/>
    <w:rsid w:val="00466FED"/>
    <w:rsid w:val="004673E2"/>
    <w:rsid w:val="00467DF8"/>
    <w:rsid w:val="0047067B"/>
    <w:rsid w:val="00470EC5"/>
    <w:rsid w:val="00471AEB"/>
    <w:rsid w:val="00473498"/>
    <w:rsid w:val="004744EA"/>
    <w:rsid w:val="00475D5A"/>
    <w:rsid w:val="00477386"/>
    <w:rsid w:val="004775B9"/>
    <w:rsid w:val="00477FEF"/>
    <w:rsid w:val="004801C9"/>
    <w:rsid w:val="004806C0"/>
    <w:rsid w:val="0048098C"/>
    <w:rsid w:val="004815CE"/>
    <w:rsid w:val="00481E5C"/>
    <w:rsid w:val="00482BEA"/>
    <w:rsid w:val="00483257"/>
    <w:rsid w:val="00483D6E"/>
    <w:rsid w:val="00483EE7"/>
    <w:rsid w:val="00484B1C"/>
    <w:rsid w:val="00485FCC"/>
    <w:rsid w:val="00487611"/>
    <w:rsid w:val="004906A8"/>
    <w:rsid w:val="00491044"/>
    <w:rsid w:val="004912A8"/>
    <w:rsid w:val="00491460"/>
    <w:rsid w:val="00491AB9"/>
    <w:rsid w:val="004920BC"/>
    <w:rsid w:val="00492114"/>
    <w:rsid w:val="004925CE"/>
    <w:rsid w:val="00492FF8"/>
    <w:rsid w:val="004937ED"/>
    <w:rsid w:val="004941BB"/>
    <w:rsid w:val="004945F2"/>
    <w:rsid w:val="00494E71"/>
    <w:rsid w:val="004953BF"/>
    <w:rsid w:val="004958BA"/>
    <w:rsid w:val="004965AA"/>
    <w:rsid w:val="0049708F"/>
    <w:rsid w:val="00497C73"/>
    <w:rsid w:val="004A0C40"/>
    <w:rsid w:val="004A2983"/>
    <w:rsid w:val="004A391A"/>
    <w:rsid w:val="004A49CA"/>
    <w:rsid w:val="004A4C50"/>
    <w:rsid w:val="004A635E"/>
    <w:rsid w:val="004A7C95"/>
    <w:rsid w:val="004B03E8"/>
    <w:rsid w:val="004B06B6"/>
    <w:rsid w:val="004B1328"/>
    <w:rsid w:val="004B2031"/>
    <w:rsid w:val="004B2996"/>
    <w:rsid w:val="004B3397"/>
    <w:rsid w:val="004B38FD"/>
    <w:rsid w:val="004B4169"/>
    <w:rsid w:val="004B4727"/>
    <w:rsid w:val="004B51D1"/>
    <w:rsid w:val="004B58C8"/>
    <w:rsid w:val="004B5D68"/>
    <w:rsid w:val="004B6131"/>
    <w:rsid w:val="004C0392"/>
    <w:rsid w:val="004C03F4"/>
    <w:rsid w:val="004C2A7C"/>
    <w:rsid w:val="004C4585"/>
    <w:rsid w:val="004C4709"/>
    <w:rsid w:val="004C4883"/>
    <w:rsid w:val="004C5858"/>
    <w:rsid w:val="004C5C8C"/>
    <w:rsid w:val="004D2B4B"/>
    <w:rsid w:val="004D2D91"/>
    <w:rsid w:val="004D514F"/>
    <w:rsid w:val="004D6C79"/>
    <w:rsid w:val="004D73A2"/>
    <w:rsid w:val="004E05C5"/>
    <w:rsid w:val="004E12B4"/>
    <w:rsid w:val="004E4870"/>
    <w:rsid w:val="004E789C"/>
    <w:rsid w:val="004E7EA8"/>
    <w:rsid w:val="004E7EDF"/>
    <w:rsid w:val="004F045C"/>
    <w:rsid w:val="004F0932"/>
    <w:rsid w:val="004F0D4C"/>
    <w:rsid w:val="004F127D"/>
    <w:rsid w:val="004F2353"/>
    <w:rsid w:val="004F27E1"/>
    <w:rsid w:val="004F46D5"/>
    <w:rsid w:val="004F4EF5"/>
    <w:rsid w:val="004F5681"/>
    <w:rsid w:val="004F641F"/>
    <w:rsid w:val="004F6498"/>
    <w:rsid w:val="004F6A66"/>
    <w:rsid w:val="004F6E17"/>
    <w:rsid w:val="004F6EB6"/>
    <w:rsid w:val="00500485"/>
    <w:rsid w:val="0050050B"/>
    <w:rsid w:val="00500864"/>
    <w:rsid w:val="00500E70"/>
    <w:rsid w:val="00501409"/>
    <w:rsid w:val="0050142B"/>
    <w:rsid w:val="00501529"/>
    <w:rsid w:val="00503472"/>
    <w:rsid w:val="005039DE"/>
    <w:rsid w:val="0050586A"/>
    <w:rsid w:val="00505A51"/>
    <w:rsid w:val="00505E22"/>
    <w:rsid w:val="00506545"/>
    <w:rsid w:val="005079A4"/>
    <w:rsid w:val="00510382"/>
    <w:rsid w:val="005103E7"/>
    <w:rsid w:val="005105CB"/>
    <w:rsid w:val="00510B64"/>
    <w:rsid w:val="00511A8B"/>
    <w:rsid w:val="00512AD1"/>
    <w:rsid w:val="005130F6"/>
    <w:rsid w:val="0051337E"/>
    <w:rsid w:val="00513705"/>
    <w:rsid w:val="00513C6E"/>
    <w:rsid w:val="0051543E"/>
    <w:rsid w:val="00515F71"/>
    <w:rsid w:val="00516E19"/>
    <w:rsid w:val="00516E5D"/>
    <w:rsid w:val="0052059E"/>
    <w:rsid w:val="0052132C"/>
    <w:rsid w:val="00522389"/>
    <w:rsid w:val="00522F31"/>
    <w:rsid w:val="005235A7"/>
    <w:rsid w:val="00524010"/>
    <w:rsid w:val="005244D8"/>
    <w:rsid w:val="00524C9A"/>
    <w:rsid w:val="005262F4"/>
    <w:rsid w:val="00526473"/>
    <w:rsid w:val="00526BDA"/>
    <w:rsid w:val="00526D99"/>
    <w:rsid w:val="00530104"/>
    <w:rsid w:val="0053017A"/>
    <w:rsid w:val="00530273"/>
    <w:rsid w:val="005305B1"/>
    <w:rsid w:val="00530CAE"/>
    <w:rsid w:val="005312D5"/>
    <w:rsid w:val="00531D68"/>
    <w:rsid w:val="0053221E"/>
    <w:rsid w:val="00532434"/>
    <w:rsid w:val="00533302"/>
    <w:rsid w:val="0053369B"/>
    <w:rsid w:val="00534024"/>
    <w:rsid w:val="005345EA"/>
    <w:rsid w:val="005355C8"/>
    <w:rsid w:val="00535BF5"/>
    <w:rsid w:val="005362F8"/>
    <w:rsid w:val="00536859"/>
    <w:rsid w:val="0053732A"/>
    <w:rsid w:val="0053767E"/>
    <w:rsid w:val="005412F1"/>
    <w:rsid w:val="005413CF"/>
    <w:rsid w:val="00541678"/>
    <w:rsid w:val="00541948"/>
    <w:rsid w:val="00542615"/>
    <w:rsid w:val="00543385"/>
    <w:rsid w:val="005441B0"/>
    <w:rsid w:val="00544583"/>
    <w:rsid w:val="00546773"/>
    <w:rsid w:val="00547147"/>
    <w:rsid w:val="00547BAF"/>
    <w:rsid w:val="0055062F"/>
    <w:rsid w:val="0055185B"/>
    <w:rsid w:val="00551A29"/>
    <w:rsid w:val="00551AF3"/>
    <w:rsid w:val="00552799"/>
    <w:rsid w:val="00552D81"/>
    <w:rsid w:val="00553D2B"/>
    <w:rsid w:val="0055559C"/>
    <w:rsid w:val="00556A08"/>
    <w:rsid w:val="00556FB7"/>
    <w:rsid w:val="005578E7"/>
    <w:rsid w:val="005603F8"/>
    <w:rsid w:val="005609E4"/>
    <w:rsid w:val="00560F6A"/>
    <w:rsid w:val="00561411"/>
    <w:rsid w:val="00561435"/>
    <w:rsid w:val="00561948"/>
    <w:rsid w:val="005619DF"/>
    <w:rsid w:val="00562183"/>
    <w:rsid w:val="00562953"/>
    <w:rsid w:val="00563104"/>
    <w:rsid w:val="00563520"/>
    <w:rsid w:val="00563C15"/>
    <w:rsid w:val="00564667"/>
    <w:rsid w:val="00565762"/>
    <w:rsid w:val="0056619B"/>
    <w:rsid w:val="005665B0"/>
    <w:rsid w:val="005676DC"/>
    <w:rsid w:val="005679A9"/>
    <w:rsid w:val="00567E05"/>
    <w:rsid w:val="005704B5"/>
    <w:rsid w:val="00571B5D"/>
    <w:rsid w:val="005729F2"/>
    <w:rsid w:val="005742F7"/>
    <w:rsid w:val="00574F1F"/>
    <w:rsid w:val="00576030"/>
    <w:rsid w:val="00576AFB"/>
    <w:rsid w:val="00576FA3"/>
    <w:rsid w:val="00577627"/>
    <w:rsid w:val="00577B21"/>
    <w:rsid w:val="00577C15"/>
    <w:rsid w:val="00580333"/>
    <w:rsid w:val="00581AD2"/>
    <w:rsid w:val="0058216B"/>
    <w:rsid w:val="005821BB"/>
    <w:rsid w:val="00582A4E"/>
    <w:rsid w:val="00583298"/>
    <w:rsid w:val="005838EA"/>
    <w:rsid w:val="00583F62"/>
    <w:rsid w:val="00584049"/>
    <w:rsid w:val="005844D9"/>
    <w:rsid w:val="0058457C"/>
    <w:rsid w:val="00584776"/>
    <w:rsid w:val="005848EC"/>
    <w:rsid w:val="00585D4F"/>
    <w:rsid w:val="00585D7A"/>
    <w:rsid w:val="00585EB7"/>
    <w:rsid w:val="0058799C"/>
    <w:rsid w:val="00587CE1"/>
    <w:rsid w:val="00587DBE"/>
    <w:rsid w:val="00590417"/>
    <w:rsid w:val="00591DE9"/>
    <w:rsid w:val="0059264C"/>
    <w:rsid w:val="005927FD"/>
    <w:rsid w:val="00592F7C"/>
    <w:rsid w:val="00592F8A"/>
    <w:rsid w:val="005946B0"/>
    <w:rsid w:val="005954BC"/>
    <w:rsid w:val="005974F8"/>
    <w:rsid w:val="005A0E5D"/>
    <w:rsid w:val="005A1A7A"/>
    <w:rsid w:val="005A43D2"/>
    <w:rsid w:val="005A4493"/>
    <w:rsid w:val="005A50A5"/>
    <w:rsid w:val="005A54CD"/>
    <w:rsid w:val="005A61E8"/>
    <w:rsid w:val="005A759A"/>
    <w:rsid w:val="005A7704"/>
    <w:rsid w:val="005A7FCC"/>
    <w:rsid w:val="005B039E"/>
    <w:rsid w:val="005B11FC"/>
    <w:rsid w:val="005B3292"/>
    <w:rsid w:val="005B351D"/>
    <w:rsid w:val="005B40A1"/>
    <w:rsid w:val="005B4E13"/>
    <w:rsid w:val="005B4ECF"/>
    <w:rsid w:val="005B582B"/>
    <w:rsid w:val="005B5D8B"/>
    <w:rsid w:val="005B5E8B"/>
    <w:rsid w:val="005B6984"/>
    <w:rsid w:val="005B7DA2"/>
    <w:rsid w:val="005C023B"/>
    <w:rsid w:val="005C1F73"/>
    <w:rsid w:val="005C1FFA"/>
    <w:rsid w:val="005C2673"/>
    <w:rsid w:val="005C2A68"/>
    <w:rsid w:val="005C3875"/>
    <w:rsid w:val="005C4CF2"/>
    <w:rsid w:val="005C69EA"/>
    <w:rsid w:val="005C6A1D"/>
    <w:rsid w:val="005C7F74"/>
    <w:rsid w:val="005D0C02"/>
    <w:rsid w:val="005D10F3"/>
    <w:rsid w:val="005D1D93"/>
    <w:rsid w:val="005D1FB8"/>
    <w:rsid w:val="005D355E"/>
    <w:rsid w:val="005D4B44"/>
    <w:rsid w:val="005D51EE"/>
    <w:rsid w:val="005D53C8"/>
    <w:rsid w:val="005D577E"/>
    <w:rsid w:val="005D73E1"/>
    <w:rsid w:val="005D7D3F"/>
    <w:rsid w:val="005E0839"/>
    <w:rsid w:val="005E0DBD"/>
    <w:rsid w:val="005E158F"/>
    <w:rsid w:val="005E1762"/>
    <w:rsid w:val="005E1D4A"/>
    <w:rsid w:val="005E1EF5"/>
    <w:rsid w:val="005E3192"/>
    <w:rsid w:val="005E4129"/>
    <w:rsid w:val="005E4713"/>
    <w:rsid w:val="005E516A"/>
    <w:rsid w:val="005E6746"/>
    <w:rsid w:val="005E7FBE"/>
    <w:rsid w:val="005F0D9A"/>
    <w:rsid w:val="005F0E50"/>
    <w:rsid w:val="005F13C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E5F"/>
    <w:rsid w:val="00610A20"/>
    <w:rsid w:val="006125FA"/>
    <w:rsid w:val="00612DF1"/>
    <w:rsid w:val="00612E91"/>
    <w:rsid w:val="006134F2"/>
    <w:rsid w:val="0061369C"/>
    <w:rsid w:val="006148D2"/>
    <w:rsid w:val="00614957"/>
    <w:rsid w:val="00614CBB"/>
    <w:rsid w:val="006152DE"/>
    <w:rsid w:val="00615553"/>
    <w:rsid w:val="00615A51"/>
    <w:rsid w:val="00615E59"/>
    <w:rsid w:val="006160F6"/>
    <w:rsid w:val="0062037A"/>
    <w:rsid w:val="00622EB0"/>
    <w:rsid w:val="00624A84"/>
    <w:rsid w:val="00626327"/>
    <w:rsid w:val="006272D6"/>
    <w:rsid w:val="00627F9C"/>
    <w:rsid w:val="00631EE2"/>
    <w:rsid w:val="00631F88"/>
    <w:rsid w:val="0063245A"/>
    <w:rsid w:val="00633691"/>
    <w:rsid w:val="00633C1C"/>
    <w:rsid w:val="006358A1"/>
    <w:rsid w:val="00635FFC"/>
    <w:rsid w:val="00636F62"/>
    <w:rsid w:val="00637513"/>
    <w:rsid w:val="00637770"/>
    <w:rsid w:val="00637DD3"/>
    <w:rsid w:val="0064022C"/>
    <w:rsid w:val="006406BD"/>
    <w:rsid w:val="00641684"/>
    <w:rsid w:val="00641872"/>
    <w:rsid w:val="00643545"/>
    <w:rsid w:val="00643D86"/>
    <w:rsid w:val="00644773"/>
    <w:rsid w:val="006448F5"/>
    <w:rsid w:val="006459EE"/>
    <w:rsid w:val="00645C3B"/>
    <w:rsid w:val="0064710A"/>
    <w:rsid w:val="0064737C"/>
    <w:rsid w:val="006519A8"/>
    <w:rsid w:val="006521B4"/>
    <w:rsid w:val="006523BF"/>
    <w:rsid w:val="006526FE"/>
    <w:rsid w:val="00652C51"/>
    <w:rsid w:val="00652DCA"/>
    <w:rsid w:val="00653142"/>
    <w:rsid w:val="006537B2"/>
    <w:rsid w:val="00653B15"/>
    <w:rsid w:val="00655C34"/>
    <w:rsid w:val="0065735C"/>
    <w:rsid w:val="00657FDA"/>
    <w:rsid w:val="0066089D"/>
    <w:rsid w:val="00660E21"/>
    <w:rsid w:val="00661D21"/>
    <w:rsid w:val="00662B03"/>
    <w:rsid w:val="0066325C"/>
    <w:rsid w:val="006632C7"/>
    <w:rsid w:val="00663E81"/>
    <w:rsid w:val="006659B8"/>
    <w:rsid w:val="00666602"/>
    <w:rsid w:val="0066664A"/>
    <w:rsid w:val="006673FB"/>
    <w:rsid w:val="00667AE5"/>
    <w:rsid w:val="00667B28"/>
    <w:rsid w:val="00667D9C"/>
    <w:rsid w:val="00670933"/>
    <w:rsid w:val="00670B71"/>
    <w:rsid w:val="00670DFC"/>
    <w:rsid w:val="00670EF1"/>
    <w:rsid w:val="00671064"/>
    <w:rsid w:val="00671514"/>
    <w:rsid w:val="00671921"/>
    <w:rsid w:val="00672709"/>
    <w:rsid w:val="006731FD"/>
    <w:rsid w:val="00673BC5"/>
    <w:rsid w:val="00675694"/>
    <w:rsid w:val="00675BE6"/>
    <w:rsid w:val="006763F2"/>
    <w:rsid w:val="006771FB"/>
    <w:rsid w:val="00677939"/>
    <w:rsid w:val="00677A75"/>
    <w:rsid w:val="00680552"/>
    <w:rsid w:val="00682535"/>
    <w:rsid w:val="00684411"/>
    <w:rsid w:val="00686007"/>
    <w:rsid w:val="0068720B"/>
    <w:rsid w:val="006875A7"/>
    <w:rsid w:val="006876E0"/>
    <w:rsid w:val="00690996"/>
    <w:rsid w:val="00692517"/>
    <w:rsid w:val="006926B0"/>
    <w:rsid w:val="00693483"/>
    <w:rsid w:val="006935E5"/>
    <w:rsid w:val="006957A8"/>
    <w:rsid w:val="00695F9D"/>
    <w:rsid w:val="006966A6"/>
    <w:rsid w:val="00696A4D"/>
    <w:rsid w:val="00696C65"/>
    <w:rsid w:val="0069742F"/>
    <w:rsid w:val="006A0707"/>
    <w:rsid w:val="006A1368"/>
    <w:rsid w:val="006A2186"/>
    <w:rsid w:val="006A2356"/>
    <w:rsid w:val="006A2816"/>
    <w:rsid w:val="006A4212"/>
    <w:rsid w:val="006A6E68"/>
    <w:rsid w:val="006A7576"/>
    <w:rsid w:val="006B11F3"/>
    <w:rsid w:val="006B15F2"/>
    <w:rsid w:val="006B1EE2"/>
    <w:rsid w:val="006B2ACF"/>
    <w:rsid w:val="006B2F1D"/>
    <w:rsid w:val="006B6076"/>
    <w:rsid w:val="006B7C37"/>
    <w:rsid w:val="006C0061"/>
    <w:rsid w:val="006C13F7"/>
    <w:rsid w:val="006C5656"/>
    <w:rsid w:val="006C68A5"/>
    <w:rsid w:val="006C6B94"/>
    <w:rsid w:val="006C75E0"/>
    <w:rsid w:val="006D014D"/>
    <w:rsid w:val="006D0D96"/>
    <w:rsid w:val="006D13C7"/>
    <w:rsid w:val="006D1C9F"/>
    <w:rsid w:val="006D1F08"/>
    <w:rsid w:val="006D2BFD"/>
    <w:rsid w:val="006D3D8A"/>
    <w:rsid w:val="006D460B"/>
    <w:rsid w:val="006D655D"/>
    <w:rsid w:val="006E004F"/>
    <w:rsid w:val="006E0215"/>
    <w:rsid w:val="006E1905"/>
    <w:rsid w:val="006E1E50"/>
    <w:rsid w:val="006E1E80"/>
    <w:rsid w:val="006E2010"/>
    <w:rsid w:val="006E2A88"/>
    <w:rsid w:val="006E2F77"/>
    <w:rsid w:val="006E2FC3"/>
    <w:rsid w:val="006E321E"/>
    <w:rsid w:val="006E3BDA"/>
    <w:rsid w:val="006E3F76"/>
    <w:rsid w:val="006E4620"/>
    <w:rsid w:val="006E518A"/>
    <w:rsid w:val="006E5E1E"/>
    <w:rsid w:val="006E7B26"/>
    <w:rsid w:val="006E7B74"/>
    <w:rsid w:val="006F03A1"/>
    <w:rsid w:val="006F03E1"/>
    <w:rsid w:val="006F086B"/>
    <w:rsid w:val="006F15E0"/>
    <w:rsid w:val="006F1BCF"/>
    <w:rsid w:val="006F2070"/>
    <w:rsid w:val="006F2951"/>
    <w:rsid w:val="006F508D"/>
    <w:rsid w:val="006F5AB0"/>
    <w:rsid w:val="006F69FB"/>
    <w:rsid w:val="007009AE"/>
    <w:rsid w:val="00700A6A"/>
    <w:rsid w:val="007017CF"/>
    <w:rsid w:val="00701939"/>
    <w:rsid w:val="00703124"/>
    <w:rsid w:val="00703808"/>
    <w:rsid w:val="007039EA"/>
    <w:rsid w:val="00703A55"/>
    <w:rsid w:val="00703D42"/>
    <w:rsid w:val="00703FDC"/>
    <w:rsid w:val="0070624C"/>
    <w:rsid w:val="00706368"/>
    <w:rsid w:val="00707BF7"/>
    <w:rsid w:val="00707CB4"/>
    <w:rsid w:val="007102BB"/>
    <w:rsid w:val="00710E7E"/>
    <w:rsid w:val="007117A7"/>
    <w:rsid w:val="0071196F"/>
    <w:rsid w:val="00712DEE"/>
    <w:rsid w:val="00713ACE"/>
    <w:rsid w:val="0071467A"/>
    <w:rsid w:val="00714965"/>
    <w:rsid w:val="00716A30"/>
    <w:rsid w:val="0071796D"/>
    <w:rsid w:val="00720A52"/>
    <w:rsid w:val="0072100C"/>
    <w:rsid w:val="007210D7"/>
    <w:rsid w:val="0072113E"/>
    <w:rsid w:val="00721879"/>
    <w:rsid w:val="00721D34"/>
    <w:rsid w:val="00726069"/>
    <w:rsid w:val="0072635B"/>
    <w:rsid w:val="0072727F"/>
    <w:rsid w:val="007276DC"/>
    <w:rsid w:val="00727D85"/>
    <w:rsid w:val="00727FEA"/>
    <w:rsid w:val="00730C33"/>
    <w:rsid w:val="00732622"/>
    <w:rsid w:val="007337AA"/>
    <w:rsid w:val="00734114"/>
    <w:rsid w:val="007341CA"/>
    <w:rsid w:val="0073518E"/>
    <w:rsid w:val="007358E7"/>
    <w:rsid w:val="00735E25"/>
    <w:rsid w:val="00736FEB"/>
    <w:rsid w:val="00737E92"/>
    <w:rsid w:val="00737FCD"/>
    <w:rsid w:val="0074233F"/>
    <w:rsid w:val="007428E0"/>
    <w:rsid w:val="00742CA8"/>
    <w:rsid w:val="00742DF2"/>
    <w:rsid w:val="00743130"/>
    <w:rsid w:val="0074324B"/>
    <w:rsid w:val="007437DA"/>
    <w:rsid w:val="0074383E"/>
    <w:rsid w:val="00743C2F"/>
    <w:rsid w:val="00743FC4"/>
    <w:rsid w:val="007444C6"/>
    <w:rsid w:val="007444E2"/>
    <w:rsid w:val="00744EF6"/>
    <w:rsid w:val="007454E8"/>
    <w:rsid w:val="00745A70"/>
    <w:rsid w:val="00745E20"/>
    <w:rsid w:val="007517DF"/>
    <w:rsid w:val="00752C3B"/>
    <w:rsid w:val="00753796"/>
    <w:rsid w:val="00754211"/>
    <w:rsid w:val="007544FC"/>
    <w:rsid w:val="00754A7A"/>
    <w:rsid w:val="00755119"/>
    <w:rsid w:val="00755206"/>
    <w:rsid w:val="00756007"/>
    <w:rsid w:val="00756655"/>
    <w:rsid w:val="007571E7"/>
    <w:rsid w:val="00761DBD"/>
    <w:rsid w:val="00761FEA"/>
    <w:rsid w:val="00762519"/>
    <w:rsid w:val="00765682"/>
    <w:rsid w:val="00765923"/>
    <w:rsid w:val="00766404"/>
    <w:rsid w:val="0077048E"/>
    <w:rsid w:val="007704CB"/>
    <w:rsid w:val="0077062B"/>
    <w:rsid w:val="007707F9"/>
    <w:rsid w:val="00770CDD"/>
    <w:rsid w:val="0077101F"/>
    <w:rsid w:val="00771562"/>
    <w:rsid w:val="00771A38"/>
    <w:rsid w:val="00771C8E"/>
    <w:rsid w:val="00773120"/>
    <w:rsid w:val="0077325B"/>
    <w:rsid w:val="00774640"/>
    <w:rsid w:val="00775238"/>
    <w:rsid w:val="00775608"/>
    <w:rsid w:val="00775C4D"/>
    <w:rsid w:val="00777639"/>
    <w:rsid w:val="00777C6A"/>
    <w:rsid w:val="007806D6"/>
    <w:rsid w:val="007806E7"/>
    <w:rsid w:val="0078092F"/>
    <w:rsid w:val="00780F47"/>
    <w:rsid w:val="0078145C"/>
    <w:rsid w:val="00781A68"/>
    <w:rsid w:val="007828F4"/>
    <w:rsid w:val="00782CBF"/>
    <w:rsid w:val="007833C2"/>
    <w:rsid w:val="00783673"/>
    <w:rsid w:val="007838E3"/>
    <w:rsid w:val="00784E5A"/>
    <w:rsid w:val="0078521B"/>
    <w:rsid w:val="00786378"/>
    <w:rsid w:val="00786D0E"/>
    <w:rsid w:val="00790099"/>
    <w:rsid w:val="00790791"/>
    <w:rsid w:val="00790AE2"/>
    <w:rsid w:val="00790AE8"/>
    <w:rsid w:val="00791173"/>
    <w:rsid w:val="0079153E"/>
    <w:rsid w:val="00792164"/>
    <w:rsid w:val="00793A81"/>
    <w:rsid w:val="00793C66"/>
    <w:rsid w:val="00793E30"/>
    <w:rsid w:val="00794B58"/>
    <w:rsid w:val="00796088"/>
    <w:rsid w:val="00796201"/>
    <w:rsid w:val="0079701A"/>
    <w:rsid w:val="007972FF"/>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92F"/>
    <w:rsid w:val="007A6D0A"/>
    <w:rsid w:val="007A712F"/>
    <w:rsid w:val="007A7936"/>
    <w:rsid w:val="007A7B61"/>
    <w:rsid w:val="007B040F"/>
    <w:rsid w:val="007B053F"/>
    <w:rsid w:val="007B0866"/>
    <w:rsid w:val="007B158D"/>
    <w:rsid w:val="007B18F0"/>
    <w:rsid w:val="007B349F"/>
    <w:rsid w:val="007B37C7"/>
    <w:rsid w:val="007B5B10"/>
    <w:rsid w:val="007B68B6"/>
    <w:rsid w:val="007B6EB3"/>
    <w:rsid w:val="007B7840"/>
    <w:rsid w:val="007B7F3E"/>
    <w:rsid w:val="007C1096"/>
    <w:rsid w:val="007C1227"/>
    <w:rsid w:val="007C1C04"/>
    <w:rsid w:val="007C22B6"/>
    <w:rsid w:val="007C2932"/>
    <w:rsid w:val="007C44D6"/>
    <w:rsid w:val="007C46C3"/>
    <w:rsid w:val="007C5207"/>
    <w:rsid w:val="007C5FEA"/>
    <w:rsid w:val="007C6103"/>
    <w:rsid w:val="007C6D57"/>
    <w:rsid w:val="007C6DEC"/>
    <w:rsid w:val="007C76BE"/>
    <w:rsid w:val="007C79CB"/>
    <w:rsid w:val="007C7C3F"/>
    <w:rsid w:val="007D07E7"/>
    <w:rsid w:val="007D12F2"/>
    <w:rsid w:val="007D13B8"/>
    <w:rsid w:val="007D2C54"/>
    <w:rsid w:val="007D3D79"/>
    <w:rsid w:val="007D5566"/>
    <w:rsid w:val="007D5ACA"/>
    <w:rsid w:val="007D6F8D"/>
    <w:rsid w:val="007D777C"/>
    <w:rsid w:val="007D7F3E"/>
    <w:rsid w:val="007D7FD8"/>
    <w:rsid w:val="007E01FF"/>
    <w:rsid w:val="007E0B62"/>
    <w:rsid w:val="007E194E"/>
    <w:rsid w:val="007E1C70"/>
    <w:rsid w:val="007E1F95"/>
    <w:rsid w:val="007E31B8"/>
    <w:rsid w:val="007E3786"/>
    <w:rsid w:val="007E53C5"/>
    <w:rsid w:val="007E60B3"/>
    <w:rsid w:val="007E657D"/>
    <w:rsid w:val="007E7294"/>
    <w:rsid w:val="007E7A23"/>
    <w:rsid w:val="007F1A56"/>
    <w:rsid w:val="007F249A"/>
    <w:rsid w:val="007F266E"/>
    <w:rsid w:val="007F4678"/>
    <w:rsid w:val="007F497B"/>
    <w:rsid w:val="007F5BF5"/>
    <w:rsid w:val="007F71DB"/>
    <w:rsid w:val="00800D17"/>
    <w:rsid w:val="008022A4"/>
    <w:rsid w:val="00802C8E"/>
    <w:rsid w:val="00802CA1"/>
    <w:rsid w:val="00803772"/>
    <w:rsid w:val="00804750"/>
    <w:rsid w:val="0080503E"/>
    <w:rsid w:val="00805749"/>
    <w:rsid w:val="00805DF6"/>
    <w:rsid w:val="00806491"/>
    <w:rsid w:val="00806739"/>
    <w:rsid w:val="00807264"/>
    <w:rsid w:val="00810E80"/>
    <w:rsid w:val="00811F69"/>
    <w:rsid w:val="00812402"/>
    <w:rsid w:val="00814766"/>
    <w:rsid w:val="008147C0"/>
    <w:rsid w:val="00814EB7"/>
    <w:rsid w:val="00815001"/>
    <w:rsid w:val="00815504"/>
    <w:rsid w:val="00815774"/>
    <w:rsid w:val="00815BF2"/>
    <w:rsid w:val="00815C72"/>
    <w:rsid w:val="00815D88"/>
    <w:rsid w:val="008163F9"/>
    <w:rsid w:val="008177BB"/>
    <w:rsid w:val="00817B58"/>
    <w:rsid w:val="00820B63"/>
    <w:rsid w:val="008223CA"/>
    <w:rsid w:val="00822820"/>
    <w:rsid w:val="0082339A"/>
    <w:rsid w:val="00824C1A"/>
    <w:rsid w:val="00824E7C"/>
    <w:rsid w:val="00825251"/>
    <w:rsid w:val="00825637"/>
    <w:rsid w:val="0082599E"/>
    <w:rsid w:val="00825B12"/>
    <w:rsid w:val="00825C29"/>
    <w:rsid w:val="0082611F"/>
    <w:rsid w:val="008262CD"/>
    <w:rsid w:val="00826C20"/>
    <w:rsid w:val="00827209"/>
    <w:rsid w:val="0082740F"/>
    <w:rsid w:val="008303AE"/>
    <w:rsid w:val="00832221"/>
    <w:rsid w:val="0083227B"/>
    <w:rsid w:val="008326F5"/>
    <w:rsid w:val="008327D2"/>
    <w:rsid w:val="008329CF"/>
    <w:rsid w:val="00832D85"/>
    <w:rsid w:val="00833D22"/>
    <w:rsid w:val="00834645"/>
    <w:rsid w:val="00834715"/>
    <w:rsid w:val="0083528D"/>
    <w:rsid w:val="00836AAC"/>
    <w:rsid w:val="00837232"/>
    <w:rsid w:val="00837583"/>
    <w:rsid w:val="00837D48"/>
    <w:rsid w:val="00842F99"/>
    <w:rsid w:val="00843F26"/>
    <w:rsid w:val="0084406F"/>
    <w:rsid w:val="008450B9"/>
    <w:rsid w:val="008467B3"/>
    <w:rsid w:val="0084700D"/>
    <w:rsid w:val="00847E8A"/>
    <w:rsid w:val="00850077"/>
    <w:rsid w:val="008501D2"/>
    <w:rsid w:val="008511EC"/>
    <w:rsid w:val="00851E90"/>
    <w:rsid w:val="00852619"/>
    <w:rsid w:val="008526D9"/>
    <w:rsid w:val="00852EDC"/>
    <w:rsid w:val="008541C8"/>
    <w:rsid w:val="00855059"/>
    <w:rsid w:val="0085561A"/>
    <w:rsid w:val="00855A04"/>
    <w:rsid w:val="00856CF3"/>
    <w:rsid w:val="00857528"/>
    <w:rsid w:val="00857583"/>
    <w:rsid w:val="00857672"/>
    <w:rsid w:val="008607E0"/>
    <w:rsid w:val="00860DFE"/>
    <w:rsid w:val="00860E6F"/>
    <w:rsid w:val="00861E3C"/>
    <w:rsid w:val="008621B6"/>
    <w:rsid w:val="00862DBC"/>
    <w:rsid w:val="008633DF"/>
    <w:rsid w:val="008646AF"/>
    <w:rsid w:val="00864F5F"/>
    <w:rsid w:val="008664FD"/>
    <w:rsid w:val="00866B4C"/>
    <w:rsid w:val="00870130"/>
    <w:rsid w:val="00871151"/>
    <w:rsid w:val="008714ED"/>
    <w:rsid w:val="00871B18"/>
    <w:rsid w:val="008729DD"/>
    <w:rsid w:val="008729E0"/>
    <w:rsid w:val="00872A1E"/>
    <w:rsid w:val="00872A74"/>
    <w:rsid w:val="00872B72"/>
    <w:rsid w:val="008747DA"/>
    <w:rsid w:val="00874C38"/>
    <w:rsid w:val="00876CEC"/>
    <w:rsid w:val="008771C6"/>
    <w:rsid w:val="0087797B"/>
    <w:rsid w:val="00881336"/>
    <w:rsid w:val="00881347"/>
    <w:rsid w:val="00882291"/>
    <w:rsid w:val="00882B01"/>
    <w:rsid w:val="008831B9"/>
    <w:rsid w:val="008844D2"/>
    <w:rsid w:val="008851AC"/>
    <w:rsid w:val="00886DAC"/>
    <w:rsid w:val="00890380"/>
    <w:rsid w:val="00890975"/>
    <w:rsid w:val="00890F4E"/>
    <w:rsid w:val="008919E0"/>
    <w:rsid w:val="008921FE"/>
    <w:rsid w:val="008928CD"/>
    <w:rsid w:val="00892B02"/>
    <w:rsid w:val="00893371"/>
    <w:rsid w:val="00893B78"/>
    <w:rsid w:val="00893E87"/>
    <w:rsid w:val="00894F9D"/>
    <w:rsid w:val="008950E4"/>
    <w:rsid w:val="008953B3"/>
    <w:rsid w:val="008957FF"/>
    <w:rsid w:val="00897427"/>
    <w:rsid w:val="0089742E"/>
    <w:rsid w:val="008976B1"/>
    <w:rsid w:val="008977B1"/>
    <w:rsid w:val="00897A51"/>
    <w:rsid w:val="00897A84"/>
    <w:rsid w:val="00897BF8"/>
    <w:rsid w:val="008A1EDB"/>
    <w:rsid w:val="008A2F4C"/>
    <w:rsid w:val="008A34EA"/>
    <w:rsid w:val="008A38CE"/>
    <w:rsid w:val="008A4578"/>
    <w:rsid w:val="008A4B55"/>
    <w:rsid w:val="008A58CD"/>
    <w:rsid w:val="008A6E80"/>
    <w:rsid w:val="008A73A4"/>
    <w:rsid w:val="008B1177"/>
    <w:rsid w:val="008B139F"/>
    <w:rsid w:val="008B3016"/>
    <w:rsid w:val="008B3662"/>
    <w:rsid w:val="008B4CAF"/>
    <w:rsid w:val="008B6240"/>
    <w:rsid w:val="008B6903"/>
    <w:rsid w:val="008B7AA8"/>
    <w:rsid w:val="008B7D36"/>
    <w:rsid w:val="008C1212"/>
    <w:rsid w:val="008C1599"/>
    <w:rsid w:val="008C1BD3"/>
    <w:rsid w:val="008C20F6"/>
    <w:rsid w:val="008C235B"/>
    <w:rsid w:val="008C25E6"/>
    <w:rsid w:val="008C2B0D"/>
    <w:rsid w:val="008C2C22"/>
    <w:rsid w:val="008C30CE"/>
    <w:rsid w:val="008C37D2"/>
    <w:rsid w:val="008C3D24"/>
    <w:rsid w:val="008C52B6"/>
    <w:rsid w:val="008C60D8"/>
    <w:rsid w:val="008C75EE"/>
    <w:rsid w:val="008D0234"/>
    <w:rsid w:val="008D1267"/>
    <w:rsid w:val="008D1302"/>
    <w:rsid w:val="008D1665"/>
    <w:rsid w:val="008D16C1"/>
    <w:rsid w:val="008D1761"/>
    <w:rsid w:val="008D1770"/>
    <w:rsid w:val="008D25D6"/>
    <w:rsid w:val="008D2EA5"/>
    <w:rsid w:val="008D34B1"/>
    <w:rsid w:val="008D3C01"/>
    <w:rsid w:val="008D3EA9"/>
    <w:rsid w:val="008D4943"/>
    <w:rsid w:val="008D57F0"/>
    <w:rsid w:val="008E0541"/>
    <w:rsid w:val="008E29EB"/>
    <w:rsid w:val="008E2C8A"/>
    <w:rsid w:val="008E4AA7"/>
    <w:rsid w:val="008E56FB"/>
    <w:rsid w:val="008E5B3A"/>
    <w:rsid w:val="008E6481"/>
    <w:rsid w:val="008E7C88"/>
    <w:rsid w:val="008E7E52"/>
    <w:rsid w:val="008F07CA"/>
    <w:rsid w:val="008F0AF1"/>
    <w:rsid w:val="008F1290"/>
    <w:rsid w:val="008F2385"/>
    <w:rsid w:val="008F2CF9"/>
    <w:rsid w:val="008F3743"/>
    <w:rsid w:val="008F4643"/>
    <w:rsid w:val="008F47EA"/>
    <w:rsid w:val="008F4BB7"/>
    <w:rsid w:val="008F5893"/>
    <w:rsid w:val="008F5B57"/>
    <w:rsid w:val="008F5CD7"/>
    <w:rsid w:val="008F6AD0"/>
    <w:rsid w:val="00901D5A"/>
    <w:rsid w:val="00901E7C"/>
    <w:rsid w:val="00902D76"/>
    <w:rsid w:val="00903B48"/>
    <w:rsid w:val="00903C7E"/>
    <w:rsid w:val="00903D39"/>
    <w:rsid w:val="009064A9"/>
    <w:rsid w:val="00907201"/>
    <w:rsid w:val="00907982"/>
    <w:rsid w:val="00907B0B"/>
    <w:rsid w:val="00912AA4"/>
    <w:rsid w:val="00912DC7"/>
    <w:rsid w:val="009130FA"/>
    <w:rsid w:val="00913B2E"/>
    <w:rsid w:val="0091408D"/>
    <w:rsid w:val="009141D0"/>
    <w:rsid w:val="00914239"/>
    <w:rsid w:val="00916A66"/>
    <w:rsid w:val="009170EE"/>
    <w:rsid w:val="00917464"/>
    <w:rsid w:val="009178CD"/>
    <w:rsid w:val="009201F2"/>
    <w:rsid w:val="009204D9"/>
    <w:rsid w:val="00921847"/>
    <w:rsid w:val="00921922"/>
    <w:rsid w:val="00921B16"/>
    <w:rsid w:val="00921C8E"/>
    <w:rsid w:val="00921FA9"/>
    <w:rsid w:val="009221C1"/>
    <w:rsid w:val="00922422"/>
    <w:rsid w:val="009236E1"/>
    <w:rsid w:val="0092446F"/>
    <w:rsid w:val="00924D33"/>
    <w:rsid w:val="00925070"/>
    <w:rsid w:val="009254F0"/>
    <w:rsid w:val="00926953"/>
    <w:rsid w:val="009269A5"/>
    <w:rsid w:val="00926C98"/>
    <w:rsid w:val="00926DF4"/>
    <w:rsid w:val="00930538"/>
    <w:rsid w:val="0093077D"/>
    <w:rsid w:val="00931785"/>
    <w:rsid w:val="009318DB"/>
    <w:rsid w:val="00931A4F"/>
    <w:rsid w:val="00931AF6"/>
    <w:rsid w:val="00931B2B"/>
    <w:rsid w:val="00931F53"/>
    <w:rsid w:val="00933309"/>
    <w:rsid w:val="0093339E"/>
    <w:rsid w:val="009344CD"/>
    <w:rsid w:val="009346FE"/>
    <w:rsid w:val="00934B4F"/>
    <w:rsid w:val="00934B7B"/>
    <w:rsid w:val="00935CD2"/>
    <w:rsid w:val="00937750"/>
    <w:rsid w:val="0094020D"/>
    <w:rsid w:val="00940417"/>
    <w:rsid w:val="00940551"/>
    <w:rsid w:val="009406DF"/>
    <w:rsid w:val="0094144B"/>
    <w:rsid w:val="0094338C"/>
    <w:rsid w:val="009435F5"/>
    <w:rsid w:val="00943CFC"/>
    <w:rsid w:val="00944D2A"/>
    <w:rsid w:val="00944F30"/>
    <w:rsid w:val="00945001"/>
    <w:rsid w:val="00945211"/>
    <w:rsid w:val="009472D3"/>
    <w:rsid w:val="00947AC7"/>
    <w:rsid w:val="00947E98"/>
    <w:rsid w:val="0095135C"/>
    <w:rsid w:val="00952011"/>
    <w:rsid w:val="00953B1C"/>
    <w:rsid w:val="009563D1"/>
    <w:rsid w:val="00956655"/>
    <w:rsid w:val="00957164"/>
    <w:rsid w:val="009573AF"/>
    <w:rsid w:val="009610BC"/>
    <w:rsid w:val="009628FE"/>
    <w:rsid w:val="00962D3B"/>
    <w:rsid w:val="00962DE5"/>
    <w:rsid w:val="009632BA"/>
    <w:rsid w:val="009636AA"/>
    <w:rsid w:val="009643E4"/>
    <w:rsid w:val="00965117"/>
    <w:rsid w:val="0096542F"/>
    <w:rsid w:val="00965A97"/>
    <w:rsid w:val="00966482"/>
    <w:rsid w:val="00966803"/>
    <w:rsid w:val="00967082"/>
    <w:rsid w:val="00967CC3"/>
    <w:rsid w:val="00972C58"/>
    <w:rsid w:val="00972D26"/>
    <w:rsid w:val="009745C4"/>
    <w:rsid w:val="009749D4"/>
    <w:rsid w:val="00976756"/>
    <w:rsid w:val="00976B61"/>
    <w:rsid w:val="00976F9F"/>
    <w:rsid w:val="00977290"/>
    <w:rsid w:val="00977556"/>
    <w:rsid w:val="00980545"/>
    <w:rsid w:val="00980B96"/>
    <w:rsid w:val="00980F60"/>
    <w:rsid w:val="009823F3"/>
    <w:rsid w:val="00983660"/>
    <w:rsid w:val="00984338"/>
    <w:rsid w:val="009855E5"/>
    <w:rsid w:val="009860C6"/>
    <w:rsid w:val="00986721"/>
    <w:rsid w:val="00986AE4"/>
    <w:rsid w:val="00987293"/>
    <w:rsid w:val="0098730F"/>
    <w:rsid w:val="00990208"/>
    <w:rsid w:val="00990E31"/>
    <w:rsid w:val="00991D71"/>
    <w:rsid w:val="00991FFB"/>
    <w:rsid w:val="009925D6"/>
    <w:rsid w:val="00992EA1"/>
    <w:rsid w:val="00992FA6"/>
    <w:rsid w:val="00993D90"/>
    <w:rsid w:val="0099592B"/>
    <w:rsid w:val="00995B1B"/>
    <w:rsid w:val="009962D1"/>
    <w:rsid w:val="00996861"/>
    <w:rsid w:val="00996981"/>
    <w:rsid w:val="00996CDB"/>
    <w:rsid w:val="00997B74"/>
    <w:rsid w:val="009A279B"/>
    <w:rsid w:val="009A3773"/>
    <w:rsid w:val="009A44C6"/>
    <w:rsid w:val="009A5928"/>
    <w:rsid w:val="009A755D"/>
    <w:rsid w:val="009A7598"/>
    <w:rsid w:val="009B0495"/>
    <w:rsid w:val="009B0774"/>
    <w:rsid w:val="009B0B1E"/>
    <w:rsid w:val="009B1801"/>
    <w:rsid w:val="009B189C"/>
    <w:rsid w:val="009B20A2"/>
    <w:rsid w:val="009B20F1"/>
    <w:rsid w:val="009B22FC"/>
    <w:rsid w:val="009B45F3"/>
    <w:rsid w:val="009B47FB"/>
    <w:rsid w:val="009B7726"/>
    <w:rsid w:val="009C070F"/>
    <w:rsid w:val="009C264C"/>
    <w:rsid w:val="009C3E62"/>
    <w:rsid w:val="009C478C"/>
    <w:rsid w:val="009C504D"/>
    <w:rsid w:val="009C6F40"/>
    <w:rsid w:val="009C7462"/>
    <w:rsid w:val="009D0FE4"/>
    <w:rsid w:val="009D18BB"/>
    <w:rsid w:val="009D1F80"/>
    <w:rsid w:val="009D247D"/>
    <w:rsid w:val="009D28D0"/>
    <w:rsid w:val="009D3161"/>
    <w:rsid w:val="009D3E6E"/>
    <w:rsid w:val="009D4094"/>
    <w:rsid w:val="009D628C"/>
    <w:rsid w:val="009D7A8A"/>
    <w:rsid w:val="009E0A0B"/>
    <w:rsid w:val="009E0B30"/>
    <w:rsid w:val="009E0BD1"/>
    <w:rsid w:val="009E1535"/>
    <w:rsid w:val="009E1E90"/>
    <w:rsid w:val="009E1ED0"/>
    <w:rsid w:val="009E20C0"/>
    <w:rsid w:val="009E2209"/>
    <w:rsid w:val="009E278A"/>
    <w:rsid w:val="009E2B82"/>
    <w:rsid w:val="009E2E39"/>
    <w:rsid w:val="009E34BE"/>
    <w:rsid w:val="009E3EA6"/>
    <w:rsid w:val="009E6256"/>
    <w:rsid w:val="009E6395"/>
    <w:rsid w:val="009E702D"/>
    <w:rsid w:val="009E71DF"/>
    <w:rsid w:val="009E76D9"/>
    <w:rsid w:val="009F01AC"/>
    <w:rsid w:val="009F130A"/>
    <w:rsid w:val="009F355C"/>
    <w:rsid w:val="009F39CC"/>
    <w:rsid w:val="009F55E1"/>
    <w:rsid w:val="009F6931"/>
    <w:rsid w:val="009F7076"/>
    <w:rsid w:val="009F72CA"/>
    <w:rsid w:val="009F7574"/>
    <w:rsid w:val="00A00664"/>
    <w:rsid w:val="00A01846"/>
    <w:rsid w:val="00A01DBA"/>
    <w:rsid w:val="00A022EB"/>
    <w:rsid w:val="00A023B9"/>
    <w:rsid w:val="00A031AD"/>
    <w:rsid w:val="00A03355"/>
    <w:rsid w:val="00A0358E"/>
    <w:rsid w:val="00A03B4E"/>
    <w:rsid w:val="00A03DA4"/>
    <w:rsid w:val="00A051C0"/>
    <w:rsid w:val="00A05484"/>
    <w:rsid w:val="00A058B7"/>
    <w:rsid w:val="00A060CA"/>
    <w:rsid w:val="00A06209"/>
    <w:rsid w:val="00A06768"/>
    <w:rsid w:val="00A069AA"/>
    <w:rsid w:val="00A06BC0"/>
    <w:rsid w:val="00A06C8A"/>
    <w:rsid w:val="00A06EEA"/>
    <w:rsid w:val="00A072C5"/>
    <w:rsid w:val="00A07526"/>
    <w:rsid w:val="00A07AF6"/>
    <w:rsid w:val="00A07CDB"/>
    <w:rsid w:val="00A07F8A"/>
    <w:rsid w:val="00A102AB"/>
    <w:rsid w:val="00A1152E"/>
    <w:rsid w:val="00A1181E"/>
    <w:rsid w:val="00A1202F"/>
    <w:rsid w:val="00A1444A"/>
    <w:rsid w:val="00A14B19"/>
    <w:rsid w:val="00A165F1"/>
    <w:rsid w:val="00A16D05"/>
    <w:rsid w:val="00A17456"/>
    <w:rsid w:val="00A2013A"/>
    <w:rsid w:val="00A204C1"/>
    <w:rsid w:val="00A205F8"/>
    <w:rsid w:val="00A20889"/>
    <w:rsid w:val="00A20E8D"/>
    <w:rsid w:val="00A21F99"/>
    <w:rsid w:val="00A222A8"/>
    <w:rsid w:val="00A22402"/>
    <w:rsid w:val="00A225CE"/>
    <w:rsid w:val="00A228CC"/>
    <w:rsid w:val="00A22C51"/>
    <w:rsid w:val="00A22CEC"/>
    <w:rsid w:val="00A22DD1"/>
    <w:rsid w:val="00A23B5D"/>
    <w:rsid w:val="00A248DF"/>
    <w:rsid w:val="00A249AB"/>
    <w:rsid w:val="00A24CAD"/>
    <w:rsid w:val="00A2508E"/>
    <w:rsid w:val="00A2518E"/>
    <w:rsid w:val="00A25698"/>
    <w:rsid w:val="00A25F1E"/>
    <w:rsid w:val="00A27ED3"/>
    <w:rsid w:val="00A30FFF"/>
    <w:rsid w:val="00A3329F"/>
    <w:rsid w:val="00A3335E"/>
    <w:rsid w:val="00A33C24"/>
    <w:rsid w:val="00A340FC"/>
    <w:rsid w:val="00A34B7E"/>
    <w:rsid w:val="00A34FA3"/>
    <w:rsid w:val="00A34FF9"/>
    <w:rsid w:val="00A357CB"/>
    <w:rsid w:val="00A35B1A"/>
    <w:rsid w:val="00A36C83"/>
    <w:rsid w:val="00A37384"/>
    <w:rsid w:val="00A37D6C"/>
    <w:rsid w:val="00A4044C"/>
    <w:rsid w:val="00A40527"/>
    <w:rsid w:val="00A40659"/>
    <w:rsid w:val="00A4098D"/>
    <w:rsid w:val="00A423F4"/>
    <w:rsid w:val="00A427CB"/>
    <w:rsid w:val="00A427F3"/>
    <w:rsid w:val="00A42C48"/>
    <w:rsid w:val="00A42C93"/>
    <w:rsid w:val="00A42D50"/>
    <w:rsid w:val="00A42DEA"/>
    <w:rsid w:val="00A42FD2"/>
    <w:rsid w:val="00A451BB"/>
    <w:rsid w:val="00A45438"/>
    <w:rsid w:val="00A4583D"/>
    <w:rsid w:val="00A46A40"/>
    <w:rsid w:val="00A47398"/>
    <w:rsid w:val="00A47C4B"/>
    <w:rsid w:val="00A47D84"/>
    <w:rsid w:val="00A50B37"/>
    <w:rsid w:val="00A51D57"/>
    <w:rsid w:val="00A53469"/>
    <w:rsid w:val="00A53F2E"/>
    <w:rsid w:val="00A54312"/>
    <w:rsid w:val="00A54D19"/>
    <w:rsid w:val="00A54EF6"/>
    <w:rsid w:val="00A56206"/>
    <w:rsid w:val="00A564C5"/>
    <w:rsid w:val="00A56677"/>
    <w:rsid w:val="00A5749B"/>
    <w:rsid w:val="00A60567"/>
    <w:rsid w:val="00A623DD"/>
    <w:rsid w:val="00A62BFB"/>
    <w:rsid w:val="00A6322F"/>
    <w:rsid w:val="00A6341B"/>
    <w:rsid w:val="00A64413"/>
    <w:rsid w:val="00A64D73"/>
    <w:rsid w:val="00A65AC8"/>
    <w:rsid w:val="00A6693F"/>
    <w:rsid w:val="00A675C3"/>
    <w:rsid w:val="00A67A9A"/>
    <w:rsid w:val="00A67DFE"/>
    <w:rsid w:val="00A702D6"/>
    <w:rsid w:val="00A7291E"/>
    <w:rsid w:val="00A73CE5"/>
    <w:rsid w:val="00A74436"/>
    <w:rsid w:val="00A7451C"/>
    <w:rsid w:val="00A75062"/>
    <w:rsid w:val="00A75C03"/>
    <w:rsid w:val="00A768DC"/>
    <w:rsid w:val="00A779E9"/>
    <w:rsid w:val="00A77AB6"/>
    <w:rsid w:val="00A833D0"/>
    <w:rsid w:val="00A855D8"/>
    <w:rsid w:val="00A858BB"/>
    <w:rsid w:val="00A85F65"/>
    <w:rsid w:val="00A86DCE"/>
    <w:rsid w:val="00A878FB"/>
    <w:rsid w:val="00A918CE"/>
    <w:rsid w:val="00A93677"/>
    <w:rsid w:val="00A957CA"/>
    <w:rsid w:val="00A96328"/>
    <w:rsid w:val="00A97E6B"/>
    <w:rsid w:val="00AA001E"/>
    <w:rsid w:val="00AA0021"/>
    <w:rsid w:val="00AA0743"/>
    <w:rsid w:val="00AA1EC6"/>
    <w:rsid w:val="00AA245F"/>
    <w:rsid w:val="00AA2C7B"/>
    <w:rsid w:val="00AA327A"/>
    <w:rsid w:val="00AA39FB"/>
    <w:rsid w:val="00AA48C8"/>
    <w:rsid w:val="00AA5394"/>
    <w:rsid w:val="00AA743F"/>
    <w:rsid w:val="00AA7592"/>
    <w:rsid w:val="00AA797D"/>
    <w:rsid w:val="00AB0423"/>
    <w:rsid w:val="00AB252B"/>
    <w:rsid w:val="00AB2881"/>
    <w:rsid w:val="00AB2CCE"/>
    <w:rsid w:val="00AB3CE8"/>
    <w:rsid w:val="00AB3D61"/>
    <w:rsid w:val="00AB79BE"/>
    <w:rsid w:val="00AC0C13"/>
    <w:rsid w:val="00AC154E"/>
    <w:rsid w:val="00AC167E"/>
    <w:rsid w:val="00AC2558"/>
    <w:rsid w:val="00AC27D4"/>
    <w:rsid w:val="00AC34F0"/>
    <w:rsid w:val="00AC3B78"/>
    <w:rsid w:val="00AC4629"/>
    <w:rsid w:val="00AC5493"/>
    <w:rsid w:val="00AC6092"/>
    <w:rsid w:val="00AC72DF"/>
    <w:rsid w:val="00AD02BF"/>
    <w:rsid w:val="00AD1292"/>
    <w:rsid w:val="00AD1BE6"/>
    <w:rsid w:val="00AD1D82"/>
    <w:rsid w:val="00AD2189"/>
    <w:rsid w:val="00AD28D6"/>
    <w:rsid w:val="00AD29E5"/>
    <w:rsid w:val="00AD3373"/>
    <w:rsid w:val="00AD442A"/>
    <w:rsid w:val="00AD4D3B"/>
    <w:rsid w:val="00AD586E"/>
    <w:rsid w:val="00AD5E28"/>
    <w:rsid w:val="00AD6759"/>
    <w:rsid w:val="00AD6FB0"/>
    <w:rsid w:val="00AD7DE7"/>
    <w:rsid w:val="00AE12B5"/>
    <w:rsid w:val="00AE217D"/>
    <w:rsid w:val="00AE2D5D"/>
    <w:rsid w:val="00AE3859"/>
    <w:rsid w:val="00AE3C58"/>
    <w:rsid w:val="00AE4F42"/>
    <w:rsid w:val="00AE5637"/>
    <w:rsid w:val="00AE5B0B"/>
    <w:rsid w:val="00AE6216"/>
    <w:rsid w:val="00AE7177"/>
    <w:rsid w:val="00AE7639"/>
    <w:rsid w:val="00AE7697"/>
    <w:rsid w:val="00AF22DC"/>
    <w:rsid w:val="00AF26DB"/>
    <w:rsid w:val="00AF3F66"/>
    <w:rsid w:val="00AF4AD4"/>
    <w:rsid w:val="00AF52FF"/>
    <w:rsid w:val="00AF61F8"/>
    <w:rsid w:val="00AF6562"/>
    <w:rsid w:val="00AF6E1A"/>
    <w:rsid w:val="00AF7048"/>
    <w:rsid w:val="00AF71F1"/>
    <w:rsid w:val="00B00CC5"/>
    <w:rsid w:val="00B011E8"/>
    <w:rsid w:val="00B0127D"/>
    <w:rsid w:val="00B02C60"/>
    <w:rsid w:val="00B02D1A"/>
    <w:rsid w:val="00B02EB6"/>
    <w:rsid w:val="00B03261"/>
    <w:rsid w:val="00B03D2A"/>
    <w:rsid w:val="00B04480"/>
    <w:rsid w:val="00B04A1D"/>
    <w:rsid w:val="00B0524E"/>
    <w:rsid w:val="00B053B0"/>
    <w:rsid w:val="00B0552E"/>
    <w:rsid w:val="00B058AF"/>
    <w:rsid w:val="00B07EC8"/>
    <w:rsid w:val="00B122E0"/>
    <w:rsid w:val="00B12A21"/>
    <w:rsid w:val="00B1304D"/>
    <w:rsid w:val="00B131F8"/>
    <w:rsid w:val="00B135A8"/>
    <w:rsid w:val="00B1492F"/>
    <w:rsid w:val="00B150B9"/>
    <w:rsid w:val="00B157CE"/>
    <w:rsid w:val="00B15D6F"/>
    <w:rsid w:val="00B163AA"/>
    <w:rsid w:val="00B17959"/>
    <w:rsid w:val="00B203C1"/>
    <w:rsid w:val="00B2175A"/>
    <w:rsid w:val="00B21B70"/>
    <w:rsid w:val="00B21F3B"/>
    <w:rsid w:val="00B241BF"/>
    <w:rsid w:val="00B252A0"/>
    <w:rsid w:val="00B25AA1"/>
    <w:rsid w:val="00B26178"/>
    <w:rsid w:val="00B30404"/>
    <w:rsid w:val="00B31950"/>
    <w:rsid w:val="00B3293F"/>
    <w:rsid w:val="00B32D2D"/>
    <w:rsid w:val="00B32E80"/>
    <w:rsid w:val="00B33679"/>
    <w:rsid w:val="00B33729"/>
    <w:rsid w:val="00B361F3"/>
    <w:rsid w:val="00B368DB"/>
    <w:rsid w:val="00B377A2"/>
    <w:rsid w:val="00B37945"/>
    <w:rsid w:val="00B4047A"/>
    <w:rsid w:val="00B4062F"/>
    <w:rsid w:val="00B418F2"/>
    <w:rsid w:val="00B42467"/>
    <w:rsid w:val="00B43273"/>
    <w:rsid w:val="00B4369D"/>
    <w:rsid w:val="00B43E75"/>
    <w:rsid w:val="00B44B0E"/>
    <w:rsid w:val="00B44C35"/>
    <w:rsid w:val="00B45390"/>
    <w:rsid w:val="00B45789"/>
    <w:rsid w:val="00B478A0"/>
    <w:rsid w:val="00B51113"/>
    <w:rsid w:val="00B5186F"/>
    <w:rsid w:val="00B52B71"/>
    <w:rsid w:val="00B54200"/>
    <w:rsid w:val="00B544F4"/>
    <w:rsid w:val="00B5577E"/>
    <w:rsid w:val="00B55869"/>
    <w:rsid w:val="00B55C1C"/>
    <w:rsid w:val="00B5657E"/>
    <w:rsid w:val="00B56941"/>
    <w:rsid w:val="00B577FF"/>
    <w:rsid w:val="00B57828"/>
    <w:rsid w:val="00B60526"/>
    <w:rsid w:val="00B611B2"/>
    <w:rsid w:val="00B6131C"/>
    <w:rsid w:val="00B61AEC"/>
    <w:rsid w:val="00B62295"/>
    <w:rsid w:val="00B62E43"/>
    <w:rsid w:val="00B63D34"/>
    <w:rsid w:val="00B648C2"/>
    <w:rsid w:val="00B6544F"/>
    <w:rsid w:val="00B65BE3"/>
    <w:rsid w:val="00B66304"/>
    <w:rsid w:val="00B671FD"/>
    <w:rsid w:val="00B704DF"/>
    <w:rsid w:val="00B70DCF"/>
    <w:rsid w:val="00B73945"/>
    <w:rsid w:val="00B73A04"/>
    <w:rsid w:val="00B74AC4"/>
    <w:rsid w:val="00B75DAF"/>
    <w:rsid w:val="00B7769A"/>
    <w:rsid w:val="00B776E6"/>
    <w:rsid w:val="00B80179"/>
    <w:rsid w:val="00B80FFE"/>
    <w:rsid w:val="00B812C4"/>
    <w:rsid w:val="00B82A22"/>
    <w:rsid w:val="00B82AF7"/>
    <w:rsid w:val="00B82B70"/>
    <w:rsid w:val="00B82C46"/>
    <w:rsid w:val="00B83398"/>
    <w:rsid w:val="00B834E7"/>
    <w:rsid w:val="00B8411A"/>
    <w:rsid w:val="00B8435B"/>
    <w:rsid w:val="00B84643"/>
    <w:rsid w:val="00B84980"/>
    <w:rsid w:val="00B8720F"/>
    <w:rsid w:val="00B87E82"/>
    <w:rsid w:val="00B902B2"/>
    <w:rsid w:val="00B9062B"/>
    <w:rsid w:val="00B907A9"/>
    <w:rsid w:val="00B90BEE"/>
    <w:rsid w:val="00B93383"/>
    <w:rsid w:val="00B941FD"/>
    <w:rsid w:val="00B9497E"/>
    <w:rsid w:val="00B94D7A"/>
    <w:rsid w:val="00B94E03"/>
    <w:rsid w:val="00B96479"/>
    <w:rsid w:val="00B96DAF"/>
    <w:rsid w:val="00B97CC1"/>
    <w:rsid w:val="00BA0026"/>
    <w:rsid w:val="00BA17DA"/>
    <w:rsid w:val="00BA19B8"/>
    <w:rsid w:val="00BA2A99"/>
    <w:rsid w:val="00BA2FA9"/>
    <w:rsid w:val="00BA3AC6"/>
    <w:rsid w:val="00BA5957"/>
    <w:rsid w:val="00BA5C37"/>
    <w:rsid w:val="00BA6683"/>
    <w:rsid w:val="00BB1CE8"/>
    <w:rsid w:val="00BB1FDA"/>
    <w:rsid w:val="00BB285B"/>
    <w:rsid w:val="00BB2DED"/>
    <w:rsid w:val="00BB38E7"/>
    <w:rsid w:val="00BB3A37"/>
    <w:rsid w:val="00BB7950"/>
    <w:rsid w:val="00BC0004"/>
    <w:rsid w:val="00BC0788"/>
    <w:rsid w:val="00BC084C"/>
    <w:rsid w:val="00BC28CF"/>
    <w:rsid w:val="00BC2BF5"/>
    <w:rsid w:val="00BC2CE6"/>
    <w:rsid w:val="00BC34D4"/>
    <w:rsid w:val="00BC44E8"/>
    <w:rsid w:val="00BC5316"/>
    <w:rsid w:val="00BC5B49"/>
    <w:rsid w:val="00BC5EC2"/>
    <w:rsid w:val="00BC646E"/>
    <w:rsid w:val="00BC6514"/>
    <w:rsid w:val="00BC6D31"/>
    <w:rsid w:val="00BD1605"/>
    <w:rsid w:val="00BD1BA0"/>
    <w:rsid w:val="00BD2C91"/>
    <w:rsid w:val="00BD2DB8"/>
    <w:rsid w:val="00BD4129"/>
    <w:rsid w:val="00BD60A9"/>
    <w:rsid w:val="00BD6436"/>
    <w:rsid w:val="00BD65B6"/>
    <w:rsid w:val="00BE054D"/>
    <w:rsid w:val="00BE08B9"/>
    <w:rsid w:val="00BE0E53"/>
    <w:rsid w:val="00BE0EF8"/>
    <w:rsid w:val="00BE24A9"/>
    <w:rsid w:val="00BE2A2F"/>
    <w:rsid w:val="00BE2C01"/>
    <w:rsid w:val="00BE3132"/>
    <w:rsid w:val="00BE3533"/>
    <w:rsid w:val="00BE36D4"/>
    <w:rsid w:val="00BE4518"/>
    <w:rsid w:val="00BE4E26"/>
    <w:rsid w:val="00BE51F2"/>
    <w:rsid w:val="00BE6128"/>
    <w:rsid w:val="00BE64D3"/>
    <w:rsid w:val="00BE74E3"/>
    <w:rsid w:val="00BF0EDD"/>
    <w:rsid w:val="00BF6859"/>
    <w:rsid w:val="00BF6A56"/>
    <w:rsid w:val="00BF7283"/>
    <w:rsid w:val="00BF7CB2"/>
    <w:rsid w:val="00C005AC"/>
    <w:rsid w:val="00C0077E"/>
    <w:rsid w:val="00C0110D"/>
    <w:rsid w:val="00C02A85"/>
    <w:rsid w:val="00C0368A"/>
    <w:rsid w:val="00C050FD"/>
    <w:rsid w:val="00C05D1F"/>
    <w:rsid w:val="00C05D8E"/>
    <w:rsid w:val="00C05E21"/>
    <w:rsid w:val="00C064A3"/>
    <w:rsid w:val="00C07AE9"/>
    <w:rsid w:val="00C102EA"/>
    <w:rsid w:val="00C10F1B"/>
    <w:rsid w:val="00C10F23"/>
    <w:rsid w:val="00C11488"/>
    <w:rsid w:val="00C12560"/>
    <w:rsid w:val="00C138F6"/>
    <w:rsid w:val="00C13E0D"/>
    <w:rsid w:val="00C15101"/>
    <w:rsid w:val="00C15350"/>
    <w:rsid w:val="00C154CF"/>
    <w:rsid w:val="00C17A9C"/>
    <w:rsid w:val="00C17BDE"/>
    <w:rsid w:val="00C20244"/>
    <w:rsid w:val="00C210D5"/>
    <w:rsid w:val="00C235FD"/>
    <w:rsid w:val="00C24631"/>
    <w:rsid w:val="00C24AA8"/>
    <w:rsid w:val="00C2608F"/>
    <w:rsid w:val="00C26576"/>
    <w:rsid w:val="00C27656"/>
    <w:rsid w:val="00C31C68"/>
    <w:rsid w:val="00C33640"/>
    <w:rsid w:val="00C33D7B"/>
    <w:rsid w:val="00C34FC1"/>
    <w:rsid w:val="00C36BA6"/>
    <w:rsid w:val="00C37DF0"/>
    <w:rsid w:val="00C40219"/>
    <w:rsid w:val="00C403D9"/>
    <w:rsid w:val="00C40B38"/>
    <w:rsid w:val="00C40EB7"/>
    <w:rsid w:val="00C41701"/>
    <w:rsid w:val="00C4221B"/>
    <w:rsid w:val="00C42D83"/>
    <w:rsid w:val="00C44C57"/>
    <w:rsid w:val="00C45378"/>
    <w:rsid w:val="00C45B0D"/>
    <w:rsid w:val="00C45D64"/>
    <w:rsid w:val="00C4605E"/>
    <w:rsid w:val="00C46B5F"/>
    <w:rsid w:val="00C479E8"/>
    <w:rsid w:val="00C47D54"/>
    <w:rsid w:val="00C50DCC"/>
    <w:rsid w:val="00C51090"/>
    <w:rsid w:val="00C51383"/>
    <w:rsid w:val="00C51ED4"/>
    <w:rsid w:val="00C524FE"/>
    <w:rsid w:val="00C533CE"/>
    <w:rsid w:val="00C542DE"/>
    <w:rsid w:val="00C5572F"/>
    <w:rsid w:val="00C5679B"/>
    <w:rsid w:val="00C56ADA"/>
    <w:rsid w:val="00C5744F"/>
    <w:rsid w:val="00C57EAA"/>
    <w:rsid w:val="00C60299"/>
    <w:rsid w:val="00C60E4F"/>
    <w:rsid w:val="00C61640"/>
    <w:rsid w:val="00C62E31"/>
    <w:rsid w:val="00C62E4F"/>
    <w:rsid w:val="00C64457"/>
    <w:rsid w:val="00C646ED"/>
    <w:rsid w:val="00C64C1F"/>
    <w:rsid w:val="00C651CE"/>
    <w:rsid w:val="00C66254"/>
    <w:rsid w:val="00C66D34"/>
    <w:rsid w:val="00C67E7B"/>
    <w:rsid w:val="00C714BD"/>
    <w:rsid w:val="00C715B5"/>
    <w:rsid w:val="00C71692"/>
    <w:rsid w:val="00C71D9B"/>
    <w:rsid w:val="00C72100"/>
    <w:rsid w:val="00C72C15"/>
    <w:rsid w:val="00C72E48"/>
    <w:rsid w:val="00C73031"/>
    <w:rsid w:val="00C73B5A"/>
    <w:rsid w:val="00C7510E"/>
    <w:rsid w:val="00C754AA"/>
    <w:rsid w:val="00C77602"/>
    <w:rsid w:val="00C77765"/>
    <w:rsid w:val="00C7779F"/>
    <w:rsid w:val="00C77D99"/>
    <w:rsid w:val="00C80EF4"/>
    <w:rsid w:val="00C81EB6"/>
    <w:rsid w:val="00C82773"/>
    <w:rsid w:val="00C82E5A"/>
    <w:rsid w:val="00C8377C"/>
    <w:rsid w:val="00C84496"/>
    <w:rsid w:val="00C845B2"/>
    <w:rsid w:val="00C852FC"/>
    <w:rsid w:val="00C8738F"/>
    <w:rsid w:val="00C874C5"/>
    <w:rsid w:val="00C87E0A"/>
    <w:rsid w:val="00C9051F"/>
    <w:rsid w:val="00C90C18"/>
    <w:rsid w:val="00C94371"/>
    <w:rsid w:val="00C9580F"/>
    <w:rsid w:val="00C97223"/>
    <w:rsid w:val="00C9739D"/>
    <w:rsid w:val="00CA0264"/>
    <w:rsid w:val="00CA18AC"/>
    <w:rsid w:val="00CA1BC1"/>
    <w:rsid w:val="00CA1D47"/>
    <w:rsid w:val="00CA3229"/>
    <w:rsid w:val="00CA3A96"/>
    <w:rsid w:val="00CA4A67"/>
    <w:rsid w:val="00CA4B47"/>
    <w:rsid w:val="00CA4D90"/>
    <w:rsid w:val="00CA4E93"/>
    <w:rsid w:val="00CA51D7"/>
    <w:rsid w:val="00CA5435"/>
    <w:rsid w:val="00CA5D27"/>
    <w:rsid w:val="00CA6850"/>
    <w:rsid w:val="00CA6B13"/>
    <w:rsid w:val="00CA6F38"/>
    <w:rsid w:val="00CA72D7"/>
    <w:rsid w:val="00CA73FF"/>
    <w:rsid w:val="00CA74D6"/>
    <w:rsid w:val="00CA7537"/>
    <w:rsid w:val="00CA7E8B"/>
    <w:rsid w:val="00CB0DC3"/>
    <w:rsid w:val="00CB1B4A"/>
    <w:rsid w:val="00CB1F33"/>
    <w:rsid w:val="00CB2109"/>
    <w:rsid w:val="00CB2625"/>
    <w:rsid w:val="00CB4300"/>
    <w:rsid w:val="00CB4C7C"/>
    <w:rsid w:val="00CB52BB"/>
    <w:rsid w:val="00CB5A36"/>
    <w:rsid w:val="00CB6C53"/>
    <w:rsid w:val="00CB70A6"/>
    <w:rsid w:val="00CB7219"/>
    <w:rsid w:val="00CB752E"/>
    <w:rsid w:val="00CC016B"/>
    <w:rsid w:val="00CC0CD4"/>
    <w:rsid w:val="00CC1054"/>
    <w:rsid w:val="00CC18A7"/>
    <w:rsid w:val="00CC1AC4"/>
    <w:rsid w:val="00CC1DC6"/>
    <w:rsid w:val="00CC2214"/>
    <w:rsid w:val="00CC3AB6"/>
    <w:rsid w:val="00CC4C89"/>
    <w:rsid w:val="00CC65DB"/>
    <w:rsid w:val="00CC68E4"/>
    <w:rsid w:val="00CC6C6D"/>
    <w:rsid w:val="00CC7542"/>
    <w:rsid w:val="00CD04B8"/>
    <w:rsid w:val="00CD0564"/>
    <w:rsid w:val="00CD0885"/>
    <w:rsid w:val="00CD124E"/>
    <w:rsid w:val="00CD1279"/>
    <w:rsid w:val="00CD2D07"/>
    <w:rsid w:val="00CD3250"/>
    <w:rsid w:val="00CD3BA2"/>
    <w:rsid w:val="00CD40AA"/>
    <w:rsid w:val="00CD427B"/>
    <w:rsid w:val="00CD48BD"/>
    <w:rsid w:val="00CD48BE"/>
    <w:rsid w:val="00CD72A0"/>
    <w:rsid w:val="00CE0375"/>
    <w:rsid w:val="00CE12E5"/>
    <w:rsid w:val="00CE1BA8"/>
    <w:rsid w:val="00CE2349"/>
    <w:rsid w:val="00CE3231"/>
    <w:rsid w:val="00CE362C"/>
    <w:rsid w:val="00CE3950"/>
    <w:rsid w:val="00CE49C0"/>
    <w:rsid w:val="00CE5E89"/>
    <w:rsid w:val="00CE63F2"/>
    <w:rsid w:val="00CE6913"/>
    <w:rsid w:val="00CF0188"/>
    <w:rsid w:val="00CF0F64"/>
    <w:rsid w:val="00CF1DCC"/>
    <w:rsid w:val="00CF1EEB"/>
    <w:rsid w:val="00CF1F98"/>
    <w:rsid w:val="00CF29ED"/>
    <w:rsid w:val="00CF4076"/>
    <w:rsid w:val="00CF433A"/>
    <w:rsid w:val="00CF48F7"/>
    <w:rsid w:val="00CF4EDB"/>
    <w:rsid w:val="00CF5DFB"/>
    <w:rsid w:val="00CF69A4"/>
    <w:rsid w:val="00CF743C"/>
    <w:rsid w:val="00CF76F1"/>
    <w:rsid w:val="00CF7DAE"/>
    <w:rsid w:val="00CF7DDE"/>
    <w:rsid w:val="00D032A1"/>
    <w:rsid w:val="00D03472"/>
    <w:rsid w:val="00D03545"/>
    <w:rsid w:val="00D03A22"/>
    <w:rsid w:val="00D04884"/>
    <w:rsid w:val="00D0610A"/>
    <w:rsid w:val="00D061D9"/>
    <w:rsid w:val="00D067C3"/>
    <w:rsid w:val="00D067E9"/>
    <w:rsid w:val="00D06CC4"/>
    <w:rsid w:val="00D06E1A"/>
    <w:rsid w:val="00D074F5"/>
    <w:rsid w:val="00D079D4"/>
    <w:rsid w:val="00D10A72"/>
    <w:rsid w:val="00D11D1B"/>
    <w:rsid w:val="00D12536"/>
    <w:rsid w:val="00D12787"/>
    <w:rsid w:val="00D13D5E"/>
    <w:rsid w:val="00D149DB"/>
    <w:rsid w:val="00D15FDF"/>
    <w:rsid w:val="00D1785F"/>
    <w:rsid w:val="00D178E0"/>
    <w:rsid w:val="00D179E0"/>
    <w:rsid w:val="00D21216"/>
    <w:rsid w:val="00D2245F"/>
    <w:rsid w:val="00D227FA"/>
    <w:rsid w:val="00D2444D"/>
    <w:rsid w:val="00D2484A"/>
    <w:rsid w:val="00D255F7"/>
    <w:rsid w:val="00D25840"/>
    <w:rsid w:val="00D25861"/>
    <w:rsid w:val="00D25CF4"/>
    <w:rsid w:val="00D26801"/>
    <w:rsid w:val="00D268D9"/>
    <w:rsid w:val="00D26CD5"/>
    <w:rsid w:val="00D301E6"/>
    <w:rsid w:val="00D3036D"/>
    <w:rsid w:val="00D307F1"/>
    <w:rsid w:val="00D30FC0"/>
    <w:rsid w:val="00D3171B"/>
    <w:rsid w:val="00D32199"/>
    <w:rsid w:val="00D3227C"/>
    <w:rsid w:val="00D33AD1"/>
    <w:rsid w:val="00D33D5F"/>
    <w:rsid w:val="00D3446F"/>
    <w:rsid w:val="00D3477C"/>
    <w:rsid w:val="00D34B46"/>
    <w:rsid w:val="00D354FC"/>
    <w:rsid w:val="00D35F59"/>
    <w:rsid w:val="00D362C7"/>
    <w:rsid w:val="00D36A1B"/>
    <w:rsid w:val="00D37451"/>
    <w:rsid w:val="00D37663"/>
    <w:rsid w:val="00D37B41"/>
    <w:rsid w:val="00D401DD"/>
    <w:rsid w:val="00D40623"/>
    <w:rsid w:val="00D4077F"/>
    <w:rsid w:val="00D40BD5"/>
    <w:rsid w:val="00D40EBF"/>
    <w:rsid w:val="00D4126C"/>
    <w:rsid w:val="00D424C3"/>
    <w:rsid w:val="00D427B6"/>
    <w:rsid w:val="00D42CAC"/>
    <w:rsid w:val="00D4356C"/>
    <w:rsid w:val="00D454B7"/>
    <w:rsid w:val="00D462EC"/>
    <w:rsid w:val="00D4646C"/>
    <w:rsid w:val="00D46F2B"/>
    <w:rsid w:val="00D473AA"/>
    <w:rsid w:val="00D474AA"/>
    <w:rsid w:val="00D47636"/>
    <w:rsid w:val="00D508C3"/>
    <w:rsid w:val="00D509C4"/>
    <w:rsid w:val="00D50B68"/>
    <w:rsid w:val="00D51D46"/>
    <w:rsid w:val="00D528D9"/>
    <w:rsid w:val="00D52F1A"/>
    <w:rsid w:val="00D57111"/>
    <w:rsid w:val="00D5747B"/>
    <w:rsid w:val="00D61E61"/>
    <w:rsid w:val="00D621D4"/>
    <w:rsid w:val="00D62A4D"/>
    <w:rsid w:val="00D639D6"/>
    <w:rsid w:val="00D63CFE"/>
    <w:rsid w:val="00D64A0B"/>
    <w:rsid w:val="00D64DF3"/>
    <w:rsid w:val="00D650C4"/>
    <w:rsid w:val="00D65215"/>
    <w:rsid w:val="00D6522D"/>
    <w:rsid w:val="00D662C3"/>
    <w:rsid w:val="00D67546"/>
    <w:rsid w:val="00D67845"/>
    <w:rsid w:val="00D702B3"/>
    <w:rsid w:val="00D70D3D"/>
    <w:rsid w:val="00D70F0E"/>
    <w:rsid w:val="00D70FDE"/>
    <w:rsid w:val="00D726FD"/>
    <w:rsid w:val="00D72E65"/>
    <w:rsid w:val="00D73671"/>
    <w:rsid w:val="00D74431"/>
    <w:rsid w:val="00D7539A"/>
    <w:rsid w:val="00D75845"/>
    <w:rsid w:val="00D7618B"/>
    <w:rsid w:val="00D77049"/>
    <w:rsid w:val="00D771DD"/>
    <w:rsid w:val="00D774B6"/>
    <w:rsid w:val="00D810A5"/>
    <w:rsid w:val="00D81BC0"/>
    <w:rsid w:val="00D82613"/>
    <w:rsid w:val="00D83ACF"/>
    <w:rsid w:val="00D85AB1"/>
    <w:rsid w:val="00D85F29"/>
    <w:rsid w:val="00D864D0"/>
    <w:rsid w:val="00D86E32"/>
    <w:rsid w:val="00D870B6"/>
    <w:rsid w:val="00D87340"/>
    <w:rsid w:val="00D90422"/>
    <w:rsid w:val="00D907AA"/>
    <w:rsid w:val="00D9153E"/>
    <w:rsid w:val="00D918D5"/>
    <w:rsid w:val="00D922D7"/>
    <w:rsid w:val="00D92497"/>
    <w:rsid w:val="00D929EC"/>
    <w:rsid w:val="00D93F79"/>
    <w:rsid w:val="00D9459A"/>
    <w:rsid w:val="00D94B02"/>
    <w:rsid w:val="00D964A6"/>
    <w:rsid w:val="00D97BCA"/>
    <w:rsid w:val="00D97FDD"/>
    <w:rsid w:val="00DA01D0"/>
    <w:rsid w:val="00DA01FD"/>
    <w:rsid w:val="00DA06C0"/>
    <w:rsid w:val="00DA12EC"/>
    <w:rsid w:val="00DA22B5"/>
    <w:rsid w:val="00DA25F6"/>
    <w:rsid w:val="00DA27F7"/>
    <w:rsid w:val="00DA2A8D"/>
    <w:rsid w:val="00DA351E"/>
    <w:rsid w:val="00DA474F"/>
    <w:rsid w:val="00DA5152"/>
    <w:rsid w:val="00DA5FAB"/>
    <w:rsid w:val="00DA67D8"/>
    <w:rsid w:val="00DB0317"/>
    <w:rsid w:val="00DB19F8"/>
    <w:rsid w:val="00DB1E15"/>
    <w:rsid w:val="00DB20E8"/>
    <w:rsid w:val="00DB26A9"/>
    <w:rsid w:val="00DB3B4D"/>
    <w:rsid w:val="00DB4C97"/>
    <w:rsid w:val="00DB7EC8"/>
    <w:rsid w:val="00DC0DE1"/>
    <w:rsid w:val="00DC1EBF"/>
    <w:rsid w:val="00DC60F6"/>
    <w:rsid w:val="00DC6FAD"/>
    <w:rsid w:val="00DC7F5F"/>
    <w:rsid w:val="00DD00C4"/>
    <w:rsid w:val="00DD0F5E"/>
    <w:rsid w:val="00DD1C2E"/>
    <w:rsid w:val="00DD356C"/>
    <w:rsid w:val="00DD4419"/>
    <w:rsid w:val="00DD5223"/>
    <w:rsid w:val="00DD531F"/>
    <w:rsid w:val="00DD53B2"/>
    <w:rsid w:val="00DD5D76"/>
    <w:rsid w:val="00DD705F"/>
    <w:rsid w:val="00DE09B2"/>
    <w:rsid w:val="00DE1808"/>
    <w:rsid w:val="00DE1E92"/>
    <w:rsid w:val="00DE220A"/>
    <w:rsid w:val="00DE3E21"/>
    <w:rsid w:val="00DE50CD"/>
    <w:rsid w:val="00DE5356"/>
    <w:rsid w:val="00DE6B02"/>
    <w:rsid w:val="00DF113F"/>
    <w:rsid w:val="00DF1F24"/>
    <w:rsid w:val="00DF27E2"/>
    <w:rsid w:val="00DF3280"/>
    <w:rsid w:val="00DF32D0"/>
    <w:rsid w:val="00DF3536"/>
    <w:rsid w:val="00DF557F"/>
    <w:rsid w:val="00DF57E4"/>
    <w:rsid w:val="00DF657D"/>
    <w:rsid w:val="00DF7530"/>
    <w:rsid w:val="00DF7A31"/>
    <w:rsid w:val="00E008B1"/>
    <w:rsid w:val="00E01108"/>
    <w:rsid w:val="00E04CE6"/>
    <w:rsid w:val="00E05C71"/>
    <w:rsid w:val="00E06DF9"/>
    <w:rsid w:val="00E070E8"/>
    <w:rsid w:val="00E0736C"/>
    <w:rsid w:val="00E11BBF"/>
    <w:rsid w:val="00E11D50"/>
    <w:rsid w:val="00E11EA2"/>
    <w:rsid w:val="00E1270C"/>
    <w:rsid w:val="00E12759"/>
    <w:rsid w:val="00E13AEA"/>
    <w:rsid w:val="00E14ABB"/>
    <w:rsid w:val="00E14FBF"/>
    <w:rsid w:val="00E15017"/>
    <w:rsid w:val="00E152D1"/>
    <w:rsid w:val="00E159E3"/>
    <w:rsid w:val="00E15E79"/>
    <w:rsid w:val="00E1758F"/>
    <w:rsid w:val="00E17720"/>
    <w:rsid w:val="00E20D9E"/>
    <w:rsid w:val="00E2250C"/>
    <w:rsid w:val="00E22D2C"/>
    <w:rsid w:val="00E22ED8"/>
    <w:rsid w:val="00E23C17"/>
    <w:rsid w:val="00E23E87"/>
    <w:rsid w:val="00E25DFF"/>
    <w:rsid w:val="00E30443"/>
    <w:rsid w:val="00E32673"/>
    <w:rsid w:val="00E3350C"/>
    <w:rsid w:val="00E33DB5"/>
    <w:rsid w:val="00E33E67"/>
    <w:rsid w:val="00E35272"/>
    <w:rsid w:val="00E3546D"/>
    <w:rsid w:val="00E36A4A"/>
    <w:rsid w:val="00E36DEE"/>
    <w:rsid w:val="00E36E7D"/>
    <w:rsid w:val="00E37FE4"/>
    <w:rsid w:val="00E40640"/>
    <w:rsid w:val="00E40DF2"/>
    <w:rsid w:val="00E41202"/>
    <w:rsid w:val="00E448A3"/>
    <w:rsid w:val="00E455E9"/>
    <w:rsid w:val="00E458CB"/>
    <w:rsid w:val="00E45DB6"/>
    <w:rsid w:val="00E46AB9"/>
    <w:rsid w:val="00E473E6"/>
    <w:rsid w:val="00E50013"/>
    <w:rsid w:val="00E50F57"/>
    <w:rsid w:val="00E51701"/>
    <w:rsid w:val="00E52648"/>
    <w:rsid w:val="00E53E0E"/>
    <w:rsid w:val="00E5423B"/>
    <w:rsid w:val="00E54505"/>
    <w:rsid w:val="00E54553"/>
    <w:rsid w:val="00E55BB2"/>
    <w:rsid w:val="00E55FA3"/>
    <w:rsid w:val="00E56C31"/>
    <w:rsid w:val="00E576C5"/>
    <w:rsid w:val="00E57820"/>
    <w:rsid w:val="00E57BC7"/>
    <w:rsid w:val="00E60394"/>
    <w:rsid w:val="00E60BB2"/>
    <w:rsid w:val="00E6112C"/>
    <w:rsid w:val="00E61AF6"/>
    <w:rsid w:val="00E62251"/>
    <w:rsid w:val="00E63996"/>
    <w:rsid w:val="00E63D20"/>
    <w:rsid w:val="00E63E45"/>
    <w:rsid w:val="00E63E51"/>
    <w:rsid w:val="00E65845"/>
    <w:rsid w:val="00E669B8"/>
    <w:rsid w:val="00E70768"/>
    <w:rsid w:val="00E72060"/>
    <w:rsid w:val="00E729B7"/>
    <w:rsid w:val="00E739C7"/>
    <w:rsid w:val="00E73F80"/>
    <w:rsid w:val="00E74253"/>
    <w:rsid w:val="00E7568D"/>
    <w:rsid w:val="00E757BD"/>
    <w:rsid w:val="00E75A1B"/>
    <w:rsid w:val="00E76320"/>
    <w:rsid w:val="00E7652D"/>
    <w:rsid w:val="00E7717A"/>
    <w:rsid w:val="00E81572"/>
    <w:rsid w:val="00E83B4B"/>
    <w:rsid w:val="00E83B9F"/>
    <w:rsid w:val="00E8424E"/>
    <w:rsid w:val="00E848C7"/>
    <w:rsid w:val="00E850D3"/>
    <w:rsid w:val="00E869D4"/>
    <w:rsid w:val="00E874AB"/>
    <w:rsid w:val="00E87DAC"/>
    <w:rsid w:val="00E906D6"/>
    <w:rsid w:val="00E90994"/>
    <w:rsid w:val="00E90A17"/>
    <w:rsid w:val="00E90EDD"/>
    <w:rsid w:val="00E90FF0"/>
    <w:rsid w:val="00E91A0A"/>
    <w:rsid w:val="00E91FD0"/>
    <w:rsid w:val="00E93277"/>
    <w:rsid w:val="00E94DF0"/>
    <w:rsid w:val="00E95006"/>
    <w:rsid w:val="00E958E2"/>
    <w:rsid w:val="00E9776B"/>
    <w:rsid w:val="00E97805"/>
    <w:rsid w:val="00EA172E"/>
    <w:rsid w:val="00EA391E"/>
    <w:rsid w:val="00EA45F0"/>
    <w:rsid w:val="00EA4FB2"/>
    <w:rsid w:val="00EA6A8D"/>
    <w:rsid w:val="00EA6EDC"/>
    <w:rsid w:val="00EA753C"/>
    <w:rsid w:val="00EA7758"/>
    <w:rsid w:val="00EB0045"/>
    <w:rsid w:val="00EB05AD"/>
    <w:rsid w:val="00EB3901"/>
    <w:rsid w:val="00EB4ABC"/>
    <w:rsid w:val="00EB534F"/>
    <w:rsid w:val="00EC0B72"/>
    <w:rsid w:val="00EC1313"/>
    <w:rsid w:val="00EC1428"/>
    <w:rsid w:val="00EC16B6"/>
    <w:rsid w:val="00EC175E"/>
    <w:rsid w:val="00EC17F6"/>
    <w:rsid w:val="00EC1C38"/>
    <w:rsid w:val="00EC4A89"/>
    <w:rsid w:val="00EC4F17"/>
    <w:rsid w:val="00EC5B61"/>
    <w:rsid w:val="00EC6438"/>
    <w:rsid w:val="00EC68DB"/>
    <w:rsid w:val="00EC7605"/>
    <w:rsid w:val="00EC7AFE"/>
    <w:rsid w:val="00ED0592"/>
    <w:rsid w:val="00ED05BC"/>
    <w:rsid w:val="00ED0D82"/>
    <w:rsid w:val="00ED0D99"/>
    <w:rsid w:val="00ED2E43"/>
    <w:rsid w:val="00ED350B"/>
    <w:rsid w:val="00ED3742"/>
    <w:rsid w:val="00ED3A5E"/>
    <w:rsid w:val="00ED4F0C"/>
    <w:rsid w:val="00ED5505"/>
    <w:rsid w:val="00ED5C14"/>
    <w:rsid w:val="00ED62F5"/>
    <w:rsid w:val="00ED6A61"/>
    <w:rsid w:val="00ED6F0E"/>
    <w:rsid w:val="00ED7ED3"/>
    <w:rsid w:val="00EE0245"/>
    <w:rsid w:val="00EE1A43"/>
    <w:rsid w:val="00EE28F3"/>
    <w:rsid w:val="00EE2E8B"/>
    <w:rsid w:val="00EE2EAB"/>
    <w:rsid w:val="00EE4D5C"/>
    <w:rsid w:val="00EE64DA"/>
    <w:rsid w:val="00EE6D31"/>
    <w:rsid w:val="00EE715C"/>
    <w:rsid w:val="00EE7B9F"/>
    <w:rsid w:val="00EF0794"/>
    <w:rsid w:val="00EF0E04"/>
    <w:rsid w:val="00EF0F25"/>
    <w:rsid w:val="00EF0FEE"/>
    <w:rsid w:val="00EF1171"/>
    <w:rsid w:val="00EF21EB"/>
    <w:rsid w:val="00EF26CE"/>
    <w:rsid w:val="00EF3577"/>
    <w:rsid w:val="00EF3CDD"/>
    <w:rsid w:val="00EF48F2"/>
    <w:rsid w:val="00EF63AF"/>
    <w:rsid w:val="00EF63F8"/>
    <w:rsid w:val="00EF6952"/>
    <w:rsid w:val="00F00A23"/>
    <w:rsid w:val="00F00E92"/>
    <w:rsid w:val="00F01531"/>
    <w:rsid w:val="00F02099"/>
    <w:rsid w:val="00F024BF"/>
    <w:rsid w:val="00F0287D"/>
    <w:rsid w:val="00F033E3"/>
    <w:rsid w:val="00F033E9"/>
    <w:rsid w:val="00F03AE9"/>
    <w:rsid w:val="00F04131"/>
    <w:rsid w:val="00F04A24"/>
    <w:rsid w:val="00F04CDC"/>
    <w:rsid w:val="00F04E6C"/>
    <w:rsid w:val="00F05365"/>
    <w:rsid w:val="00F05609"/>
    <w:rsid w:val="00F0601D"/>
    <w:rsid w:val="00F07881"/>
    <w:rsid w:val="00F10D1E"/>
    <w:rsid w:val="00F128F2"/>
    <w:rsid w:val="00F12926"/>
    <w:rsid w:val="00F12BBC"/>
    <w:rsid w:val="00F14259"/>
    <w:rsid w:val="00F146D7"/>
    <w:rsid w:val="00F14DCD"/>
    <w:rsid w:val="00F14EDA"/>
    <w:rsid w:val="00F153B0"/>
    <w:rsid w:val="00F1637B"/>
    <w:rsid w:val="00F1640D"/>
    <w:rsid w:val="00F205C8"/>
    <w:rsid w:val="00F22D6B"/>
    <w:rsid w:val="00F22EA7"/>
    <w:rsid w:val="00F22F32"/>
    <w:rsid w:val="00F240AD"/>
    <w:rsid w:val="00F246DF"/>
    <w:rsid w:val="00F24B5B"/>
    <w:rsid w:val="00F2589E"/>
    <w:rsid w:val="00F2695A"/>
    <w:rsid w:val="00F271E1"/>
    <w:rsid w:val="00F277F9"/>
    <w:rsid w:val="00F27FCF"/>
    <w:rsid w:val="00F3000E"/>
    <w:rsid w:val="00F30173"/>
    <w:rsid w:val="00F3062A"/>
    <w:rsid w:val="00F30FD9"/>
    <w:rsid w:val="00F3221E"/>
    <w:rsid w:val="00F32378"/>
    <w:rsid w:val="00F32A24"/>
    <w:rsid w:val="00F3408A"/>
    <w:rsid w:val="00F34445"/>
    <w:rsid w:val="00F3456D"/>
    <w:rsid w:val="00F35619"/>
    <w:rsid w:val="00F35BE1"/>
    <w:rsid w:val="00F363E6"/>
    <w:rsid w:val="00F40495"/>
    <w:rsid w:val="00F4070B"/>
    <w:rsid w:val="00F41120"/>
    <w:rsid w:val="00F4255B"/>
    <w:rsid w:val="00F429AF"/>
    <w:rsid w:val="00F42A75"/>
    <w:rsid w:val="00F42D92"/>
    <w:rsid w:val="00F43313"/>
    <w:rsid w:val="00F43C44"/>
    <w:rsid w:val="00F43C4D"/>
    <w:rsid w:val="00F44102"/>
    <w:rsid w:val="00F44EFA"/>
    <w:rsid w:val="00F464FE"/>
    <w:rsid w:val="00F46F24"/>
    <w:rsid w:val="00F4700F"/>
    <w:rsid w:val="00F471A2"/>
    <w:rsid w:val="00F474C9"/>
    <w:rsid w:val="00F47744"/>
    <w:rsid w:val="00F47CCB"/>
    <w:rsid w:val="00F50079"/>
    <w:rsid w:val="00F51876"/>
    <w:rsid w:val="00F5187B"/>
    <w:rsid w:val="00F51F6B"/>
    <w:rsid w:val="00F529FC"/>
    <w:rsid w:val="00F52A5E"/>
    <w:rsid w:val="00F52BCD"/>
    <w:rsid w:val="00F53AB8"/>
    <w:rsid w:val="00F544BA"/>
    <w:rsid w:val="00F55E36"/>
    <w:rsid w:val="00F56726"/>
    <w:rsid w:val="00F567AC"/>
    <w:rsid w:val="00F56B2F"/>
    <w:rsid w:val="00F610BC"/>
    <w:rsid w:val="00F61482"/>
    <w:rsid w:val="00F6273A"/>
    <w:rsid w:val="00F627E7"/>
    <w:rsid w:val="00F63F95"/>
    <w:rsid w:val="00F64585"/>
    <w:rsid w:val="00F66CDE"/>
    <w:rsid w:val="00F66CF3"/>
    <w:rsid w:val="00F66D15"/>
    <w:rsid w:val="00F67232"/>
    <w:rsid w:val="00F71199"/>
    <w:rsid w:val="00F7161F"/>
    <w:rsid w:val="00F71B0F"/>
    <w:rsid w:val="00F72344"/>
    <w:rsid w:val="00F730F6"/>
    <w:rsid w:val="00F73BA8"/>
    <w:rsid w:val="00F740FF"/>
    <w:rsid w:val="00F7554C"/>
    <w:rsid w:val="00F76074"/>
    <w:rsid w:val="00F76C0A"/>
    <w:rsid w:val="00F77A34"/>
    <w:rsid w:val="00F81495"/>
    <w:rsid w:val="00F81641"/>
    <w:rsid w:val="00F8235F"/>
    <w:rsid w:val="00F8253E"/>
    <w:rsid w:val="00F82734"/>
    <w:rsid w:val="00F8321D"/>
    <w:rsid w:val="00F8334F"/>
    <w:rsid w:val="00F83438"/>
    <w:rsid w:val="00F83EDD"/>
    <w:rsid w:val="00F843B3"/>
    <w:rsid w:val="00F84589"/>
    <w:rsid w:val="00F84727"/>
    <w:rsid w:val="00F847B8"/>
    <w:rsid w:val="00F84958"/>
    <w:rsid w:val="00F84A8F"/>
    <w:rsid w:val="00F84D4A"/>
    <w:rsid w:val="00F85D69"/>
    <w:rsid w:val="00F860E2"/>
    <w:rsid w:val="00F86C8D"/>
    <w:rsid w:val="00F876C1"/>
    <w:rsid w:val="00F87A3E"/>
    <w:rsid w:val="00F9041C"/>
    <w:rsid w:val="00F9081F"/>
    <w:rsid w:val="00F9148B"/>
    <w:rsid w:val="00F92002"/>
    <w:rsid w:val="00F9255D"/>
    <w:rsid w:val="00F92684"/>
    <w:rsid w:val="00F92795"/>
    <w:rsid w:val="00F92C50"/>
    <w:rsid w:val="00F9324D"/>
    <w:rsid w:val="00F93C7E"/>
    <w:rsid w:val="00F93DB5"/>
    <w:rsid w:val="00F94BCE"/>
    <w:rsid w:val="00F94C97"/>
    <w:rsid w:val="00F95943"/>
    <w:rsid w:val="00F95B19"/>
    <w:rsid w:val="00F97D85"/>
    <w:rsid w:val="00FA1410"/>
    <w:rsid w:val="00FA141B"/>
    <w:rsid w:val="00FA14C1"/>
    <w:rsid w:val="00FA2500"/>
    <w:rsid w:val="00FA3400"/>
    <w:rsid w:val="00FA378D"/>
    <w:rsid w:val="00FA3F6E"/>
    <w:rsid w:val="00FA4E6C"/>
    <w:rsid w:val="00FA63F0"/>
    <w:rsid w:val="00FB02FA"/>
    <w:rsid w:val="00FB0804"/>
    <w:rsid w:val="00FB0F55"/>
    <w:rsid w:val="00FB1287"/>
    <w:rsid w:val="00FB19B5"/>
    <w:rsid w:val="00FB2EB1"/>
    <w:rsid w:val="00FB2FEB"/>
    <w:rsid w:val="00FB3257"/>
    <w:rsid w:val="00FB4599"/>
    <w:rsid w:val="00FB4779"/>
    <w:rsid w:val="00FB4BA4"/>
    <w:rsid w:val="00FB4C3C"/>
    <w:rsid w:val="00FB4CD0"/>
    <w:rsid w:val="00FB5D37"/>
    <w:rsid w:val="00FB6290"/>
    <w:rsid w:val="00FB6870"/>
    <w:rsid w:val="00FB73B2"/>
    <w:rsid w:val="00FB7C00"/>
    <w:rsid w:val="00FC017D"/>
    <w:rsid w:val="00FC0723"/>
    <w:rsid w:val="00FC09AA"/>
    <w:rsid w:val="00FC0C93"/>
    <w:rsid w:val="00FC14BA"/>
    <w:rsid w:val="00FC1C44"/>
    <w:rsid w:val="00FC1F7E"/>
    <w:rsid w:val="00FC2CC1"/>
    <w:rsid w:val="00FC50AE"/>
    <w:rsid w:val="00FC572A"/>
    <w:rsid w:val="00FC5856"/>
    <w:rsid w:val="00FC686D"/>
    <w:rsid w:val="00FC74A8"/>
    <w:rsid w:val="00FD0331"/>
    <w:rsid w:val="00FD0855"/>
    <w:rsid w:val="00FD11FF"/>
    <w:rsid w:val="00FD290C"/>
    <w:rsid w:val="00FD359F"/>
    <w:rsid w:val="00FD35ED"/>
    <w:rsid w:val="00FD5367"/>
    <w:rsid w:val="00FD6FB4"/>
    <w:rsid w:val="00FD72E8"/>
    <w:rsid w:val="00FD76BC"/>
    <w:rsid w:val="00FD7E09"/>
    <w:rsid w:val="00FE13E0"/>
    <w:rsid w:val="00FE13FD"/>
    <w:rsid w:val="00FE1781"/>
    <w:rsid w:val="00FE1BCB"/>
    <w:rsid w:val="00FE27BC"/>
    <w:rsid w:val="00FE3827"/>
    <w:rsid w:val="00FE3A7B"/>
    <w:rsid w:val="00FE3D56"/>
    <w:rsid w:val="00FE4161"/>
    <w:rsid w:val="00FE5BAF"/>
    <w:rsid w:val="00FE5E52"/>
    <w:rsid w:val="00FE5E5C"/>
    <w:rsid w:val="00FE769C"/>
    <w:rsid w:val="00FE7865"/>
    <w:rsid w:val="00FE7D3B"/>
    <w:rsid w:val="00FF071F"/>
    <w:rsid w:val="00FF1158"/>
    <w:rsid w:val="00FF2E81"/>
    <w:rsid w:val="00FF35E0"/>
    <w:rsid w:val="00FF3B96"/>
    <w:rsid w:val="00FF3F04"/>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2EF04D6"/>
  <w15:docId w15:val="{159D9429-8FD5-4B37-AF72-8340869AF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rsid w:val="00B94E03"/>
    <w:rPr>
      <w:color w:val="0000FF"/>
      <w:u w:val="single"/>
    </w:rPr>
  </w:style>
  <w:style w:type="character" w:styleId="Komentraatsauce">
    <w:name w:val="annotation reference"/>
    <w:basedOn w:val="Noklusjumarindkopasfonts"/>
    <w:uiPriority w:val="99"/>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link w:val="ParagrfsChar"/>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
    <w:basedOn w:val="Parasts"/>
    <w:link w:val="VrestekstsRakstz"/>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3362FC"/>
    <w:rPr>
      <w:rFonts w:eastAsia="Calibri"/>
      <w:u w:color="000000"/>
      <w:lang w:val="x-none"/>
    </w:rPr>
  </w:style>
  <w:style w:type="character" w:styleId="Vresatsauce">
    <w:name w:val="footnote reference"/>
    <w:aliases w:val="Footnote symbol"/>
    <w:uiPriority w:val="99"/>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3"/>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link w:val="tabulia1CharChar"/>
    <w:rsid w:val="003A01E4"/>
    <w:pPr>
      <w:numPr>
        <w:ilvl w:val="2"/>
        <w:numId w:val="41"/>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42"/>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43"/>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44"/>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46"/>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45"/>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47"/>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uiPriority w:val="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48"/>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customStyle="1" w:styleId="FontStyle24">
    <w:name w:val="Font Style24"/>
    <w:rsid w:val="006523BF"/>
    <w:rPr>
      <w:rFonts w:ascii="Times New Roman" w:hAnsi="Times New Roman" w:cs="Times New Roman"/>
      <w:sz w:val="20"/>
      <w:szCs w:val="20"/>
    </w:rPr>
  </w:style>
  <w:style w:type="character" w:customStyle="1" w:styleId="LigumamCharChar">
    <w:name w:val="Ligumam Char Char"/>
    <w:link w:val="Ligumam"/>
    <w:rsid w:val="006523BF"/>
    <w:rPr>
      <w:b/>
      <w:sz w:val="22"/>
      <w:szCs w:val="22"/>
      <w:lang w:val="x-none"/>
    </w:rPr>
  </w:style>
  <w:style w:type="character" w:customStyle="1" w:styleId="PielikumsCharChar">
    <w:name w:val="Pielikums Char Char"/>
    <w:rsid w:val="006523BF"/>
    <w:rPr>
      <w:sz w:val="22"/>
      <w:szCs w:val="22"/>
      <w:lang w:val="x-none" w:eastAsia="en-US"/>
    </w:rPr>
  </w:style>
  <w:style w:type="character" w:customStyle="1" w:styleId="Pamattekstaatkpe2Rakstz">
    <w:name w:val="Pamatteksta atkāpe 2 Rakstz."/>
    <w:link w:val="Pamattekstaatkpe2"/>
    <w:uiPriority w:val="99"/>
    <w:rsid w:val="006523BF"/>
    <w:rPr>
      <w:sz w:val="24"/>
      <w:szCs w:val="24"/>
    </w:rPr>
  </w:style>
  <w:style w:type="character" w:customStyle="1" w:styleId="tabulai2CharChar">
    <w:name w:val="tabulai2 Char Char"/>
    <w:rsid w:val="006523BF"/>
    <w:rPr>
      <w:rFonts w:ascii="Times New Roman" w:eastAsia="Times New Roman" w:hAnsi="Times New Roman"/>
      <w:sz w:val="24"/>
      <w:szCs w:val="22"/>
      <w:lang w:eastAsia="en-US"/>
    </w:rPr>
  </w:style>
  <w:style w:type="character" w:customStyle="1" w:styleId="1111TabulaiCharChar0">
    <w:name w:val="1.1.1.1. Tabulai Char Char"/>
    <w:link w:val="1111Tabulai0"/>
    <w:rsid w:val="006523BF"/>
    <w:rPr>
      <w:sz w:val="24"/>
      <w:szCs w:val="22"/>
    </w:rPr>
  </w:style>
  <w:style w:type="character" w:customStyle="1" w:styleId="tabulia2CharChar">
    <w:name w:val="tabuliņa 2 Char Char"/>
    <w:rsid w:val="006523BF"/>
    <w:rPr>
      <w:sz w:val="22"/>
      <w:szCs w:val="22"/>
      <w:lang w:val="x-none" w:eastAsia="en-US"/>
    </w:rPr>
  </w:style>
  <w:style w:type="character" w:customStyle="1" w:styleId="c1">
    <w:name w:val="c1"/>
    <w:rsid w:val="006523BF"/>
  </w:style>
  <w:style w:type="character" w:customStyle="1" w:styleId="c4">
    <w:name w:val="c4"/>
    <w:rsid w:val="006523BF"/>
    <w:rPr>
      <w:rFonts w:ascii="Times New Roman" w:hAnsi="Times New Roman" w:cs="Times New Roman" w:hint="default"/>
      <w:sz w:val="24"/>
      <w:szCs w:val="24"/>
    </w:rPr>
  </w:style>
  <w:style w:type="character" w:customStyle="1" w:styleId="111TabulaCharChar">
    <w:name w:val="1.1.1. Tabula Char Char"/>
    <w:rsid w:val="006523BF"/>
    <w:rPr>
      <w:bCs/>
      <w:sz w:val="22"/>
      <w:szCs w:val="24"/>
      <w:lang w:val="x-none" w:eastAsia="en-US"/>
    </w:rPr>
  </w:style>
  <w:style w:type="character" w:customStyle="1" w:styleId="1111TabulaiiiiiCharChar">
    <w:name w:val="1.1.1.1.Tabulaiiiii Char Char"/>
    <w:rsid w:val="006523BF"/>
    <w:rPr>
      <w:color w:val="000000"/>
      <w:sz w:val="22"/>
      <w:szCs w:val="22"/>
      <w:lang w:val="x-none" w:eastAsia="en-US"/>
    </w:rPr>
  </w:style>
  <w:style w:type="character" w:customStyle="1" w:styleId="111TabulaiiiiiiCharChar">
    <w:name w:val="1.1.1. Tabulaiiiiii Char Char"/>
    <w:rsid w:val="006523BF"/>
    <w:rPr>
      <w:color w:val="000000"/>
      <w:sz w:val="22"/>
      <w:szCs w:val="22"/>
      <w:lang w:val="x-none" w:eastAsia="en-US"/>
    </w:rPr>
  </w:style>
  <w:style w:type="character" w:customStyle="1" w:styleId="BoldiCharChar">
    <w:name w:val="Boldiņš Char Char"/>
    <w:rsid w:val="006523BF"/>
    <w:rPr>
      <w:rFonts w:ascii="Times New Roman" w:eastAsia="Calibri" w:hAnsi="Times New Roman" w:cs="Times New Roman"/>
      <w:b/>
      <w:sz w:val="24"/>
    </w:rPr>
  </w:style>
  <w:style w:type="character" w:customStyle="1" w:styleId="tabulia1CharChar">
    <w:name w:val="tabuliņa 1 Char Char"/>
    <w:link w:val="tabulia1"/>
    <w:rsid w:val="006523BF"/>
    <w:rPr>
      <w:rFonts w:ascii="Calibri" w:eastAsia="Calibri" w:hAnsi="Calibri"/>
      <w:sz w:val="22"/>
      <w:szCs w:val="22"/>
      <w:lang w:val="x-none"/>
    </w:rPr>
  </w:style>
  <w:style w:type="character" w:customStyle="1" w:styleId="c3">
    <w:name w:val="c3"/>
    <w:rsid w:val="006523BF"/>
    <w:rPr>
      <w:rFonts w:ascii="Times New Roman" w:hAnsi="Times New Roman" w:cs="Times New Roman" w:hint="default"/>
      <w:sz w:val="24"/>
      <w:szCs w:val="24"/>
    </w:rPr>
  </w:style>
  <w:style w:type="character" w:customStyle="1" w:styleId="c5">
    <w:name w:val="c5"/>
    <w:rsid w:val="006523BF"/>
    <w:rPr>
      <w:rFonts w:ascii="Times New Roman" w:hAnsi="Times New Roman" w:cs="Times New Roman" w:hint="default"/>
      <w:sz w:val="24"/>
      <w:szCs w:val="24"/>
    </w:rPr>
  </w:style>
  <w:style w:type="paragraph" w:styleId="Pamattekstaatkpe2">
    <w:name w:val="Body Text Indent 2"/>
    <w:basedOn w:val="Parasts"/>
    <w:link w:val="Pamattekstaatkpe2Rakstz"/>
    <w:uiPriority w:val="99"/>
    <w:rsid w:val="006523BF"/>
    <w:pPr>
      <w:spacing w:after="120" w:line="480" w:lineRule="auto"/>
      <w:ind w:left="283"/>
    </w:pPr>
    <w:rPr>
      <w:sz w:val="24"/>
      <w:szCs w:val="24"/>
    </w:rPr>
  </w:style>
  <w:style w:type="character" w:customStyle="1" w:styleId="Pamattekstaatkpe2Rakstz1">
    <w:name w:val="Pamatteksta atkāpe 2 Rakstz.1"/>
    <w:basedOn w:val="Noklusjumarindkopasfonts"/>
    <w:uiPriority w:val="99"/>
    <w:semiHidden/>
    <w:rsid w:val="006523BF"/>
  </w:style>
  <w:style w:type="paragraph" w:styleId="Saraksts">
    <w:name w:val="List"/>
    <w:basedOn w:val="Parasts"/>
    <w:rsid w:val="006523BF"/>
    <w:pPr>
      <w:ind w:left="283" w:hanging="283"/>
    </w:pPr>
    <w:rPr>
      <w:rFonts w:ascii="Calibri" w:eastAsia="Calibri" w:hAnsi="Calibri"/>
      <w:sz w:val="22"/>
      <w:szCs w:val="22"/>
      <w:lang w:val="en-GB"/>
    </w:rPr>
  </w:style>
  <w:style w:type="paragraph" w:customStyle="1" w:styleId="111Tabulai">
    <w:name w:val="1.1.1. Tabulai"/>
    <w:basedOn w:val="Virsraksts3"/>
    <w:rsid w:val="006523BF"/>
    <w:pPr>
      <w:keepNext w:val="0"/>
      <w:numPr>
        <w:ilvl w:val="0"/>
        <w:numId w:val="0"/>
      </w:numPr>
      <w:tabs>
        <w:tab w:val="left" w:pos="1078"/>
      </w:tabs>
      <w:spacing w:before="0"/>
      <w:ind w:left="744" w:hanging="709"/>
    </w:pPr>
    <w:rPr>
      <w:rFonts w:ascii="Times New Roman" w:eastAsia="Times New Roman" w:hAnsi="Times New Roman" w:cs="Times New Roman"/>
      <w:b w:val="0"/>
      <w:sz w:val="24"/>
      <w:szCs w:val="24"/>
      <w:lang w:val="lv-LV"/>
    </w:rPr>
  </w:style>
  <w:style w:type="paragraph" w:customStyle="1" w:styleId="Sarakstarindkopa1">
    <w:name w:val="Saraksta rindkopa1"/>
    <w:basedOn w:val="Parasts"/>
    <w:uiPriority w:val="34"/>
    <w:qFormat/>
    <w:rsid w:val="006523BF"/>
    <w:pPr>
      <w:ind w:left="720"/>
    </w:pPr>
    <w:rPr>
      <w:rFonts w:ascii="Calibri" w:eastAsia="Calibri" w:hAnsi="Calibri"/>
      <w:sz w:val="22"/>
      <w:szCs w:val="22"/>
      <w:lang w:val="en-GB"/>
    </w:rPr>
  </w:style>
  <w:style w:type="paragraph" w:customStyle="1" w:styleId="xl33">
    <w:name w:val="xl33"/>
    <w:basedOn w:val="Parasts"/>
    <w:rsid w:val="006523BF"/>
    <w:pPr>
      <w:spacing w:before="100" w:beforeAutospacing="1" w:after="100" w:afterAutospacing="1"/>
      <w:jc w:val="center"/>
    </w:pPr>
    <w:rPr>
      <w:rFonts w:ascii="Arial Unicode MS" w:eastAsia="Arial Unicode MS" w:hAnsi="Arial Unicode MS" w:cs="Arial Unicode MS"/>
      <w:sz w:val="22"/>
      <w:szCs w:val="22"/>
      <w:lang w:val="en-GB"/>
    </w:rPr>
  </w:style>
  <w:style w:type="paragraph" w:customStyle="1" w:styleId="Sanita1">
    <w:name w:val="Sanita 1"/>
    <w:basedOn w:val="1Lgumam"/>
    <w:qFormat/>
    <w:rsid w:val="006523BF"/>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Parasts"/>
    <w:rsid w:val="006523BF"/>
    <w:pPr>
      <w:spacing w:before="100" w:beforeAutospacing="1" w:after="100" w:afterAutospacing="1"/>
      <w:jc w:val="right"/>
    </w:pPr>
    <w:rPr>
      <w:rFonts w:ascii="Arial" w:eastAsia="Arial Unicode MS" w:hAnsi="Arial" w:cs="Arial"/>
      <w:sz w:val="22"/>
      <w:szCs w:val="22"/>
      <w:lang w:val="en-GB"/>
    </w:rPr>
  </w:style>
  <w:style w:type="paragraph" w:customStyle="1" w:styleId="Ligumam">
    <w:name w:val="Ligumam"/>
    <w:basedOn w:val="Parasts"/>
    <w:link w:val="LigumamCharChar"/>
    <w:rsid w:val="006523BF"/>
    <w:pPr>
      <w:numPr>
        <w:numId w:val="62"/>
      </w:numPr>
      <w:spacing w:before="120"/>
      <w:jc w:val="center"/>
    </w:pPr>
    <w:rPr>
      <w:b/>
      <w:sz w:val="22"/>
      <w:szCs w:val="22"/>
      <w:lang w:val="x-none"/>
    </w:rPr>
  </w:style>
  <w:style w:type="paragraph" w:customStyle="1" w:styleId="tv2131">
    <w:name w:val="tv2131"/>
    <w:basedOn w:val="Parasts"/>
    <w:rsid w:val="006523BF"/>
    <w:pPr>
      <w:spacing w:line="360" w:lineRule="auto"/>
      <w:ind w:firstLine="300"/>
    </w:pPr>
    <w:rPr>
      <w:rFonts w:ascii="Calibri" w:eastAsia="Calibri" w:hAnsi="Calibri"/>
      <w:color w:val="414142"/>
      <w:lang w:val="lv-LV" w:eastAsia="lv-LV"/>
    </w:rPr>
  </w:style>
  <w:style w:type="paragraph" w:customStyle="1" w:styleId="11Lgmam">
    <w:name w:val="1.1. Līgmam"/>
    <w:basedOn w:val="Ligumam"/>
    <w:rsid w:val="006523BF"/>
    <w:pPr>
      <w:numPr>
        <w:numId w:val="0"/>
      </w:numPr>
      <w:spacing w:before="0"/>
      <w:ind w:left="425" w:hanging="425"/>
      <w:jc w:val="both"/>
    </w:pPr>
    <w:rPr>
      <w:b w:val="0"/>
    </w:rPr>
  </w:style>
  <w:style w:type="paragraph" w:customStyle="1" w:styleId="1111tabulaio">
    <w:name w:val="1.1.1.1 tabulaio"/>
    <w:basedOn w:val="Virsraksts4"/>
    <w:rsid w:val="006523BF"/>
    <w:pPr>
      <w:keepNext w:val="0"/>
      <w:tabs>
        <w:tab w:val="clear" w:pos="2880"/>
        <w:tab w:val="num" w:pos="1503"/>
      </w:tabs>
      <w:spacing w:before="0" w:after="0"/>
      <w:ind w:left="884" w:hanging="884"/>
    </w:pPr>
    <w:rPr>
      <w:rFonts w:ascii="Calibri" w:eastAsia="Calibri" w:hAnsi="Calibri" w:cs="Times New Roman"/>
      <w:b w:val="0"/>
      <w:bCs w:val="0"/>
      <w:sz w:val="22"/>
      <w:szCs w:val="22"/>
      <w:lang w:val="lv-LV"/>
    </w:rPr>
  </w:style>
  <w:style w:type="paragraph" w:customStyle="1" w:styleId="txt1">
    <w:name w:val="txt1"/>
    <w:rsid w:val="006523B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rPr>
  </w:style>
  <w:style w:type="paragraph" w:customStyle="1" w:styleId="1111Tabulai0">
    <w:name w:val="1.1.1.1. Tabulai"/>
    <w:basedOn w:val="Parasts"/>
    <w:link w:val="1111TabulaiCharChar0"/>
    <w:rsid w:val="006523BF"/>
    <w:pPr>
      <w:outlineLvl w:val="2"/>
    </w:pPr>
    <w:rPr>
      <w:sz w:val="24"/>
      <w:szCs w:val="22"/>
    </w:rPr>
  </w:style>
  <w:style w:type="paragraph" w:customStyle="1" w:styleId="xl25">
    <w:name w:val="xl25"/>
    <w:basedOn w:val="Parasts"/>
    <w:rsid w:val="006523BF"/>
    <w:pPr>
      <w:pBdr>
        <w:left w:val="single" w:sz="4" w:space="0" w:color="auto"/>
        <w:right w:val="single" w:sz="4" w:space="0" w:color="auto"/>
      </w:pBdr>
      <w:spacing w:before="100" w:beforeAutospacing="1" w:after="100" w:afterAutospacing="1"/>
      <w:jc w:val="center"/>
    </w:pPr>
    <w:rPr>
      <w:rFonts w:ascii="Arial" w:eastAsia="Arial Unicode MS" w:hAnsi="Arial" w:cs="Arial"/>
      <w:sz w:val="22"/>
      <w:szCs w:val="22"/>
      <w:lang w:val="lv-LV"/>
    </w:rPr>
  </w:style>
  <w:style w:type="table" w:customStyle="1" w:styleId="Reatabula2">
    <w:name w:val="Režģa tabula2"/>
    <w:basedOn w:val="Parastatabula"/>
    <w:next w:val="Reatabula"/>
    <w:uiPriority w:val="39"/>
    <w:rsid w:val="006523B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6523BF"/>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6523BF"/>
    <w:rPr>
      <w:rFonts w:ascii="Calibri" w:eastAsia="Calibri" w:hAnsi="Calibri"/>
      <w:sz w:val="22"/>
      <w:szCs w:val="22"/>
      <w:lang w:val="x-none"/>
    </w:rPr>
  </w:style>
  <w:style w:type="paragraph" w:customStyle="1" w:styleId="ligums1">
    <w:name w:val="ligums 1"/>
    <w:basedOn w:val="Parasts"/>
    <w:link w:val="ligums1Rakstz"/>
    <w:qFormat/>
    <w:rsid w:val="006523BF"/>
    <w:pPr>
      <w:tabs>
        <w:tab w:val="num" w:pos="450"/>
      </w:tabs>
      <w:spacing w:before="120"/>
      <w:ind w:left="450" w:hanging="450"/>
      <w:jc w:val="center"/>
    </w:pPr>
    <w:rPr>
      <w:rFonts w:ascii="Calibri" w:eastAsia="Batang" w:hAnsi="Calibri"/>
      <w:b/>
      <w:sz w:val="22"/>
      <w:szCs w:val="22"/>
      <w:lang w:val="x-none" w:eastAsia="ko-KR"/>
    </w:rPr>
  </w:style>
  <w:style w:type="paragraph" w:customStyle="1" w:styleId="ligums111">
    <w:name w:val="ligums 1.1.1"/>
    <w:basedOn w:val="Parasts"/>
    <w:link w:val="ligums111Rakstz"/>
    <w:qFormat/>
    <w:rsid w:val="006523BF"/>
    <w:pPr>
      <w:ind w:left="1276" w:hanging="720"/>
    </w:pPr>
    <w:rPr>
      <w:rFonts w:ascii="Calibri" w:eastAsia="Batang" w:hAnsi="Calibri"/>
      <w:sz w:val="22"/>
      <w:szCs w:val="22"/>
      <w:lang w:val="x-none" w:eastAsia="ko-KR"/>
    </w:rPr>
  </w:style>
  <w:style w:type="character" w:customStyle="1" w:styleId="ligums1Rakstz">
    <w:name w:val="ligums 1 Rakstz."/>
    <w:link w:val="ligums1"/>
    <w:rsid w:val="006523BF"/>
    <w:rPr>
      <w:rFonts w:ascii="Calibri" w:eastAsia="Batang" w:hAnsi="Calibri"/>
      <w:b/>
      <w:sz w:val="22"/>
      <w:szCs w:val="22"/>
      <w:lang w:val="x-none" w:eastAsia="ko-KR"/>
    </w:rPr>
  </w:style>
  <w:style w:type="character" w:customStyle="1" w:styleId="ligums111Rakstz">
    <w:name w:val="ligums 1.1.1 Rakstz."/>
    <w:link w:val="ligums111"/>
    <w:rsid w:val="006523BF"/>
    <w:rPr>
      <w:rFonts w:ascii="Calibri" w:eastAsia="Batang" w:hAnsi="Calibri"/>
      <w:sz w:val="22"/>
      <w:szCs w:val="22"/>
      <w:lang w:val="x-none" w:eastAsia="ko-KR"/>
    </w:rPr>
  </w:style>
  <w:style w:type="character" w:customStyle="1" w:styleId="1111TabulaiChar">
    <w:name w:val="1.1.1.1.Tabulai Char"/>
    <w:rsid w:val="006523BF"/>
    <w:rPr>
      <w:rFonts w:ascii="Times New Roman" w:eastAsia="Times New Roman" w:hAnsi="Times New Roman"/>
      <w:bCs/>
      <w:iCs/>
      <w:sz w:val="24"/>
      <w:szCs w:val="24"/>
      <w:lang w:eastAsia="x-none"/>
    </w:rPr>
  </w:style>
  <w:style w:type="character" w:customStyle="1" w:styleId="1LgumamChar0">
    <w:name w:val="1.Līgumam Char"/>
    <w:link w:val="1Lgumam0"/>
    <w:locked/>
    <w:rsid w:val="006523BF"/>
    <w:rPr>
      <w:b/>
      <w:szCs w:val="22"/>
      <w:lang w:val="x-none" w:eastAsia="x-none"/>
    </w:rPr>
  </w:style>
  <w:style w:type="paragraph" w:customStyle="1" w:styleId="1Lgumam0">
    <w:name w:val="1.Līgumam"/>
    <w:basedOn w:val="Parasts"/>
    <w:link w:val="1LgumamChar0"/>
    <w:qFormat/>
    <w:rsid w:val="006523BF"/>
    <w:pPr>
      <w:spacing w:before="240"/>
      <w:ind w:left="1497" w:hanging="504"/>
      <w:jc w:val="center"/>
    </w:pPr>
    <w:rPr>
      <w:b/>
      <w:szCs w:val="22"/>
      <w:lang w:val="x-none" w:eastAsia="x-none"/>
    </w:rPr>
  </w:style>
  <w:style w:type="paragraph" w:customStyle="1" w:styleId="1lgumam1">
    <w:name w:val="1.līgumam"/>
    <w:basedOn w:val="Parasts"/>
    <w:qFormat/>
    <w:rsid w:val="006523BF"/>
    <w:pPr>
      <w:tabs>
        <w:tab w:val="num" w:pos="360"/>
      </w:tabs>
      <w:ind w:left="2410" w:hanging="992"/>
    </w:pPr>
    <w:rPr>
      <w:rFonts w:ascii="Calibri" w:eastAsia="Calibri" w:hAnsi="Calibri"/>
      <w:sz w:val="22"/>
      <w:szCs w:val="22"/>
      <w:lang w:val="x-none"/>
    </w:rPr>
  </w:style>
  <w:style w:type="paragraph" w:customStyle="1" w:styleId="Tab111">
    <w:name w:val="Tab 1.1.1"/>
    <w:basedOn w:val="Parasts"/>
    <w:link w:val="Tab111Rakstz"/>
    <w:qFormat/>
    <w:rsid w:val="006523BF"/>
    <w:pPr>
      <w:numPr>
        <w:ilvl w:val="2"/>
        <w:numId w:val="63"/>
      </w:numPr>
      <w:spacing w:before="120" w:after="120"/>
      <w:contextualSpacing/>
    </w:pPr>
    <w:rPr>
      <w:rFonts w:ascii="Calibri" w:eastAsia="Calibri" w:hAnsi="Calibri"/>
      <w:sz w:val="22"/>
      <w:szCs w:val="22"/>
      <w:lang w:val="x-none" w:eastAsia="x-none"/>
    </w:rPr>
  </w:style>
  <w:style w:type="paragraph" w:customStyle="1" w:styleId="Tab1111">
    <w:name w:val="Tab 1.1.1.1"/>
    <w:basedOn w:val="tabulai2"/>
    <w:link w:val="Tab1111Rakstz"/>
    <w:qFormat/>
    <w:rsid w:val="006523BF"/>
    <w:pPr>
      <w:numPr>
        <w:ilvl w:val="3"/>
        <w:numId w:val="63"/>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523BF"/>
    <w:rPr>
      <w:rFonts w:ascii="Calibri" w:eastAsia="Calibri" w:hAnsi="Calibri"/>
      <w:sz w:val="22"/>
      <w:szCs w:val="22"/>
      <w:lang w:val="x-none" w:eastAsia="x-none"/>
    </w:rPr>
  </w:style>
  <w:style w:type="character" w:customStyle="1" w:styleId="SarakstarindkopaRakstz1">
    <w:name w:val="Saraksta rindkopa Rakstz.1"/>
    <w:locked/>
    <w:rsid w:val="006523BF"/>
    <w:rPr>
      <w:rFonts w:eastAsia="Times New Roman"/>
      <w:sz w:val="24"/>
      <w:lang w:val="lv-LV" w:eastAsia="en-US"/>
    </w:rPr>
  </w:style>
  <w:style w:type="character" w:styleId="Izteiksmgs">
    <w:name w:val="Strong"/>
    <w:qFormat/>
    <w:rsid w:val="006523BF"/>
    <w:rPr>
      <w:b/>
    </w:rPr>
  </w:style>
  <w:style w:type="character" w:customStyle="1" w:styleId="Bodytext">
    <w:name w:val="Body text_"/>
    <w:link w:val="BodyText7"/>
    <w:locked/>
    <w:rsid w:val="006523BF"/>
    <w:rPr>
      <w:sz w:val="22"/>
      <w:shd w:val="clear" w:color="auto" w:fill="FFFFFF"/>
    </w:rPr>
  </w:style>
  <w:style w:type="paragraph" w:customStyle="1" w:styleId="BodyText7">
    <w:name w:val="Body Text7"/>
    <w:basedOn w:val="Parasts"/>
    <w:link w:val="Bodytext"/>
    <w:rsid w:val="006523BF"/>
    <w:pPr>
      <w:widowControl w:val="0"/>
      <w:shd w:val="clear" w:color="auto" w:fill="FFFFFF"/>
      <w:spacing w:line="398" w:lineRule="exact"/>
      <w:ind w:hanging="980"/>
      <w:jc w:val="right"/>
    </w:pPr>
    <w:rPr>
      <w:sz w:val="22"/>
    </w:rPr>
  </w:style>
  <w:style w:type="character" w:customStyle="1" w:styleId="Heading5">
    <w:name w:val="Heading #5_"/>
    <w:link w:val="Heading50"/>
    <w:locked/>
    <w:rsid w:val="006523BF"/>
    <w:rPr>
      <w:sz w:val="22"/>
      <w:shd w:val="clear" w:color="auto" w:fill="FFFFFF"/>
    </w:rPr>
  </w:style>
  <w:style w:type="character" w:customStyle="1" w:styleId="BodyText2">
    <w:name w:val="Body Text2"/>
    <w:rsid w:val="006523BF"/>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Virsraksts1"/>
    <w:next w:val="Parasts"/>
    <w:uiPriority w:val="39"/>
    <w:semiHidden/>
    <w:unhideWhenUsed/>
    <w:qFormat/>
    <w:rsid w:val="006523BF"/>
    <w:pPr>
      <w:keepLines/>
      <w:numPr>
        <w:numId w:val="0"/>
      </w:numPr>
      <w:spacing w:before="480" w:after="0" w:line="276" w:lineRule="auto"/>
      <w:outlineLvl w:val="9"/>
    </w:pPr>
    <w:rPr>
      <w:rFonts w:ascii="Cambria" w:eastAsia="MS Gothic" w:hAnsi="Cambria" w:cs="Times New Roman"/>
      <w:color w:val="365F91"/>
      <w:kern w:val="0"/>
      <w:sz w:val="28"/>
      <w:szCs w:val="28"/>
      <w:lang w:val="lv-LV" w:eastAsia="ja-JP"/>
    </w:rPr>
  </w:style>
  <w:style w:type="paragraph" w:customStyle="1" w:styleId="Heading50">
    <w:name w:val="Heading #5"/>
    <w:basedOn w:val="Parasts"/>
    <w:link w:val="Heading5"/>
    <w:rsid w:val="006523BF"/>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523BF"/>
    <w:pPr>
      <w:numPr>
        <w:ilvl w:val="2"/>
        <w:numId w:val="64"/>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523BF"/>
    <w:rPr>
      <w:rFonts w:ascii="Calibri" w:eastAsia="Calibri" w:hAnsi="Calibri"/>
      <w:sz w:val="22"/>
      <w:lang w:val="x-none"/>
    </w:rPr>
  </w:style>
  <w:style w:type="character" w:customStyle="1" w:styleId="Tab1111Rakstz">
    <w:name w:val="Tab 1.1.1.1 Rakstz."/>
    <w:link w:val="Tab1111"/>
    <w:locked/>
    <w:rsid w:val="006523BF"/>
    <w:rPr>
      <w:rFonts w:ascii="Calibri" w:eastAsia="Calibri" w:hAnsi="Calibri"/>
      <w:sz w:val="22"/>
      <w:szCs w:val="24"/>
      <w:lang w:val="x-none"/>
    </w:rPr>
  </w:style>
  <w:style w:type="character" w:customStyle="1" w:styleId="teksts">
    <w:name w:val="teksts"/>
    <w:rsid w:val="006523BF"/>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6523BF"/>
    <w:pPr>
      <w:spacing w:before="120" w:after="160" w:line="240" w:lineRule="exact"/>
      <w:ind w:firstLine="720"/>
    </w:pPr>
    <w:rPr>
      <w:rFonts w:ascii="Arial" w:eastAsia="Calibri" w:hAnsi="Arial"/>
      <w:lang w:val="lv-LV" w:eastAsia="lv-LV"/>
    </w:rPr>
  </w:style>
  <w:style w:type="numbering" w:customStyle="1" w:styleId="WWNum8">
    <w:name w:val="WWNum8"/>
    <w:rsid w:val="006523BF"/>
    <w:pPr>
      <w:numPr>
        <w:numId w:val="65"/>
      </w:numPr>
    </w:pPr>
  </w:style>
  <w:style w:type="table" w:customStyle="1" w:styleId="Reatabula3">
    <w:name w:val="Režģa tabula3"/>
    <w:basedOn w:val="Parastatabula"/>
    <w:next w:val="Reatabula"/>
    <w:uiPriority w:val="39"/>
    <w:rsid w:val="006523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Bezsaraksta"/>
    <w:rsid w:val="006523BF"/>
    <w:pPr>
      <w:numPr>
        <w:numId w:val="91"/>
      </w:numPr>
    </w:pPr>
  </w:style>
  <w:style w:type="character" w:customStyle="1" w:styleId="ParagrfsChar">
    <w:name w:val="Paragrāfs Char"/>
    <w:link w:val="Paragrfs"/>
    <w:uiPriority w:val="99"/>
    <w:locked/>
    <w:rsid w:val="006523BF"/>
    <w:rPr>
      <w:rFonts w:ascii="Arial" w:hAnsi="Arial"/>
      <w:szCs w:val="24"/>
      <w:lang w:val="lv-LV" w:eastAsia="lv-LV"/>
    </w:rPr>
  </w:style>
  <w:style w:type="paragraph" w:customStyle="1" w:styleId="v1msoplaintext">
    <w:name w:val="v1msoplaintext"/>
    <w:basedOn w:val="Parasts"/>
    <w:rsid w:val="006523BF"/>
    <w:pPr>
      <w:spacing w:before="100" w:beforeAutospacing="1" w:after="100" w:afterAutospacing="1"/>
    </w:pPr>
    <w:rPr>
      <w:rFonts w:ascii="Calibri" w:eastAsia="Calibri" w:hAnsi="Calibri"/>
      <w:sz w:val="22"/>
      <w:szCs w:val="22"/>
      <w:lang w:val="lv-LV" w:eastAsia="lv-LV"/>
    </w:rPr>
  </w:style>
  <w:style w:type="paragraph" w:customStyle="1" w:styleId="CharChar1">
    <w:name w:val="Char Char1"/>
    <w:basedOn w:val="Parasts"/>
    <w:rsid w:val="006523BF"/>
    <w:pPr>
      <w:spacing w:after="160" w:line="240" w:lineRule="exact"/>
    </w:pPr>
    <w:rPr>
      <w:rFonts w:ascii="Tahoma" w:eastAsia="Calibri" w:hAnsi="Tahoma"/>
    </w:rPr>
  </w:style>
  <w:style w:type="character" w:customStyle="1" w:styleId="Virsraksts3Rakstz1">
    <w:name w:val="Virsraksts 3 Rakstz.1"/>
    <w:rsid w:val="006523BF"/>
    <w:rPr>
      <w:bCs/>
      <w:sz w:val="22"/>
      <w:szCs w:val="24"/>
      <w:lang w:eastAsia="en-US"/>
    </w:rPr>
  </w:style>
  <w:style w:type="character" w:customStyle="1" w:styleId="HeaderChar1">
    <w:name w:val="Header Char1"/>
    <w:aliases w:val="Header Char Char"/>
    <w:locked/>
    <w:rsid w:val="006523BF"/>
    <w:rPr>
      <w:rFonts w:ascii="Times New Roman" w:eastAsia="Times New Roman" w:hAnsi="Times New Roman"/>
      <w:lang w:eastAsia="en-US"/>
    </w:rPr>
  </w:style>
  <w:style w:type="paragraph" w:customStyle="1" w:styleId="naiskr">
    <w:name w:val="naiskr"/>
    <w:basedOn w:val="Parasts"/>
    <w:rsid w:val="006523BF"/>
    <w:pPr>
      <w:spacing w:before="100" w:beforeAutospacing="1" w:after="100" w:afterAutospacing="1"/>
    </w:pPr>
    <w:rPr>
      <w:rFonts w:ascii="Calibri" w:eastAsia="Calibri" w:hAnsi="Calibri"/>
      <w:sz w:val="22"/>
      <w:szCs w:val="22"/>
      <w:lang w:val="lv-LV" w:eastAsia="lv-LV"/>
    </w:rPr>
  </w:style>
  <w:style w:type="paragraph" w:customStyle="1" w:styleId="naisc">
    <w:name w:val="naisc"/>
    <w:basedOn w:val="Parasts"/>
    <w:rsid w:val="006523BF"/>
    <w:pPr>
      <w:spacing w:before="100" w:beforeAutospacing="1" w:after="100" w:afterAutospacing="1"/>
    </w:pPr>
    <w:rPr>
      <w:rFonts w:ascii="Calibri" w:eastAsia="Calibri" w:hAnsi="Calibri"/>
      <w:sz w:val="22"/>
      <w:szCs w:val="22"/>
      <w:lang w:val="lv-LV" w:eastAsia="lv-LV"/>
    </w:rPr>
  </w:style>
  <w:style w:type="paragraph" w:customStyle="1" w:styleId="CharChar">
    <w:name w:val="Char Char"/>
    <w:basedOn w:val="Parasts"/>
    <w:rsid w:val="006523BF"/>
    <w:pPr>
      <w:spacing w:after="160" w:line="240" w:lineRule="exact"/>
    </w:pPr>
    <w:rPr>
      <w:rFonts w:ascii="Tahoma" w:eastAsia="Calibri" w:hAnsi="Tahoma"/>
    </w:rPr>
  </w:style>
  <w:style w:type="character" w:customStyle="1" w:styleId="tractive3">
    <w:name w:val="tractive3"/>
    <w:rsid w:val="006523BF"/>
  </w:style>
  <w:style w:type="paragraph" w:customStyle="1" w:styleId="Index">
    <w:name w:val="Index"/>
    <w:basedOn w:val="Parasts"/>
    <w:rsid w:val="006523BF"/>
    <w:pPr>
      <w:suppressLineNumbers/>
      <w:suppressAutoHyphens/>
    </w:pPr>
    <w:rPr>
      <w:rFonts w:ascii="Calibri" w:eastAsia="Calibri" w:hAnsi="Calibri" w:cs="Tahoma"/>
      <w:sz w:val="22"/>
      <w:szCs w:val="22"/>
      <w:lang w:val="en-GB" w:eastAsia="ar-SA"/>
    </w:rPr>
  </w:style>
  <w:style w:type="paragraph" w:customStyle="1" w:styleId="text">
    <w:name w:val="text"/>
    <w:uiPriority w:val="99"/>
    <w:rsid w:val="006523BF"/>
    <w:pPr>
      <w:widowControl w:val="0"/>
      <w:spacing w:before="240" w:line="240" w:lineRule="exact"/>
      <w:jc w:val="both"/>
    </w:pPr>
    <w:rPr>
      <w:rFonts w:ascii="Arial" w:hAnsi="Arial"/>
      <w:sz w:val="24"/>
      <w:lang w:val="cs-CZ"/>
    </w:rPr>
  </w:style>
  <w:style w:type="character" w:customStyle="1" w:styleId="WW8Num2z0">
    <w:name w:val="WW8Num2z0"/>
    <w:rsid w:val="006523BF"/>
    <w:rPr>
      <w:rFonts w:ascii="Times New Roman" w:hAnsi="Times New Roman" w:cs="Times New Roman"/>
    </w:rPr>
  </w:style>
  <w:style w:type="character" w:customStyle="1" w:styleId="WW8Num3z0">
    <w:name w:val="WW8Num3z0"/>
    <w:rsid w:val="006523BF"/>
    <w:rPr>
      <w:rFonts w:ascii="Times New Roman" w:eastAsia="Times New Roman" w:hAnsi="Times New Roman" w:cs="Times New Roman"/>
    </w:rPr>
  </w:style>
  <w:style w:type="character" w:customStyle="1" w:styleId="WW8Num17z0">
    <w:name w:val="WW8Num17z0"/>
    <w:rsid w:val="006523BF"/>
    <w:rPr>
      <w:rFonts w:ascii="Symbol" w:hAnsi="Symbol"/>
    </w:rPr>
  </w:style>
  <w:style w:type="character" w:customStyle="1" w:styleId="WW8Num17z1">
    <w:name w:val="WW8Num17z1"/>
    <w:rsid w:val="006523BF"/>
    <w:rPr>
      <w:rFonts w:ascii="Courier New" w:hAnsi="Courier New" w:cs="Courier New"/>
    </w:rPr>
  </w:style>
  <w:style w:type="character" w:customStyle="1" w:styleId="WW8Num39z0">
    <w:name w:val="WW8Num39z0"/>
    <w:rsid w:val="006523BF"/>
    <w:rPr>
      <w:b/>
      <w:bCs/>
      <w:sz w:val="22"/>
      <w:szCs w:val="22"/>
    </w:rPr>
  </w:style>
  <w:style w:type="character" w:customStyle="1" w:styleId="WW8Num39z1">
    <w:name w:val="WW8Num39z1"/>
    <w:rsid w:val="006523BF"/>
    <w:rPr>
      <w:rFonts w:ascii="Courier New" w:eastAsia="Courier New" w:hAnsi="Courier New" w:cs="Courier New"/>
    </w:rPr>
  </w:style>
  <w:style w:type="character" w:customStyle="1" w:styleId="WW8Num50z0">
    <w:name w:val="WW8Num50z0"/>
    <w:rsid w:val="006523BF"/>
    <w:rPr>
      <w:rFonts w:ascii="Symbol" w:hAnsi="Symbol" w:cs="OpenSymbol"/>
    </w:rPr>
  </w:style>
  <w:style w:type="character" w:customStyle="1" w:styleId="WW8Num51z1">
    <w:name w:val="WW8Num51z1"/>
    <w:rsid w:val="006523BF"/>
    <w:rPr>
      <w:rFonts w:ascii="Times New Roman" w:eastAsia="Times New Roman" w:hAnsi="Times New Roman" w:cs="Times New Roman"/>
      <w:sz w:val="22"/>
      <w:szCs w:val="22"/>
    </w:rPr>
  </w:style>
  <w:style w:type="character" w:customStyle="1" w:styleId="WW8Num53z0">
    <w:name w:val="WW8Num53z0"/>
    <w:rsid w:val="006523BF"/>
    <w:rPr>
      <w:rFonts w:ascii="Symbol" w:hAnsi="Symbol"/>
    </w:rPr>
  </w:style>
  <w:style w:type="character" w:customStyle="1" w:styleId="WW8Num54z0">
    <w:name w:val="WW8Num54z0"/>
    <w:rsid w:val="006523BF"/>
    <w:rPr>
      <w:rFonts w:ascii="Times New Roman" w:hAnsi="Times New Roman" w:cs="Times New Roman"/>
      <w:sz w:val="16"/>
    </w:rPr>
  </w:style>
  <w:style w:type="character" w:customStyle="1" w:styleId="WW8Num54z1">
    <w:name w:val="WW8Num54z1"/>
    <w:rsid w:val="006523BF"/>
    <w:rPr>
      <w:rFonts w:ascii="Courier New" w:hAnsi="Courier New"/>
    </w:rPr>
  </w:style>
  <w:style w:type="character" w:customStyle="1" w:styleId="WW8Num55z0">
    <w:name w:val="WW8Num55z0"/>
    <w:rsid w:val="006523BF"/>
    <w:rPr>
      <w:rFonts w:ascii="Symbol" w:hAnsi="Symbol"/>
    </w:rPr>
  </w:style>
  <w:style w:type="character" w:customStyle="1" w:styleId="DefaultParagraphFont2">
    <w:name w:val="Default Paragraph Font2"/>
    <w:rsid w:val="006523BF"/>
  </w:style>
  <w:style w:type="character" w:customStyle="1" w:styleId="WW8Num45z0">
    <w:name w:val="WW8Num45z0"/>
    <w:rsid w:val="006523BF"/>
    <w:rPr>
      <w:rFonts w:ascii="Symbol" w:hAnsi="Symbol" w:cs="OpenSymbol"/>
    </w:rPr>
  </w:style>
  <w:style w:type="character" w:customStyle="1" w:styleId="WW8Num45z1">
    <w:name w:val="WW8Num45z1"/>
    <w:rsid w:val="006523BF"/>
    <w:rPr>
      <w:rFonts w:ascii="OpenSymbol" w:hAnsi="OpenSymbol" w:cs="Times New Roman"/>
      <w:sz w:val="22"/>
      <w:szCs w:val="22"/>
    </w:rPr>
  </w:style>
  <w:style w:type="character" w:customStyle="1" w:styleId="WW8Num59z0">
    <w:name w:val="WW8Num59z0"/>
    <w:rsid w:val="006523BF"/>
    <w:rPr>
      <w:rFonts w:ascii="Symbol" w:hAnsi="Symbol"/>
    </w:rPr>
  </w:style>
  <w:style w:type="character" w:customStyle="1" w:styleId="WW8Num60z1">
    <w:name w:val="WW8Num60z1"/>
    <w:rsid w:val="006523BF"/>
    <w:rPr>
      <w:b w:val="0"/>
      <w:bCs/>
      <w:i w:val="0"/>
    </w:rPr>
  </w:style>
  <w:style w:type="character" w:customStyle="1" w:styleId="WW8Num62z0">
    <w:name w:val="WW8Num62z0"/>
    <w:rsid w:val="006523BF"/>
    <w:rPr>
      <w:rFonts w:ascii="Symbol" w:hAnsi="Symbol"/>
    </w:rPr>
  </w:style>
  <w:style w:type="character" w:customStyle="1" w:styleId="WW8Num63z0">
    <w:name w:val="WW8Num63z0"/>
    <w:rsid w:val="006523BF"/>
    <w:rPr>
      <w:rFonts w:ascii="Times New Roman" w:hAnsi="Times New Roman" w:cs="Times New Roman"/>
      <w:sz w:val="16"/>
    </w:rPr>
  </w:style>
  <w:style w:type="character" w:customStyle="1" w:styleId="WW8Num64z0">
    <w:name w:val="WW8Num64z0"/>
    <w:rsid w:val="006523BF"/>
    <w:rPr>
      <w:b w:val="0"/>
      <w:bCs w:val="0"/>
    </w:rPr>
  </w:style>
  <w:style w:type="character" w:customStyle="1" w:styleId="WW-DefaultParagraphFont">
    <w:name w:val="WW-Default Paragraph Font"/>
    <w:rsid w:val="006523BF"/>
  </w:style>
  <w:style w:type="character" w:customStyle="1" w:styleId="Absatz-Standardschriftart">
    <w:name w:val="Absatz-Standardschriftart"/>
    <w:rsid w:val="006523BF"/>
  </w:style>
  <w:style w:type="character" w:customStyle="1" w:styleId="WW8Num5z0">
    <w:name w:val="WW8Num5z0"/>
    <w:rsid w:val="006523BF"/>
    <w:rPr>
      <w:rFonts w:ascii="Times New Roman" w:hAnsi="Times New Roman"/>
      <w:color w:val="000000"/>
      <w:sz w:val="24"/>
    </w:rPr>
  </w:style>
  <w:style w:type="character" w:customStyle="1" w:styleId="WW8Num19z0">
    <w:name w:val="WW8Num19z0"/>
    <w:rsid w:val="006523BF"/>
    <w:rPr>
      <w:b/>
      <w:i/>
      <w:sz w:val="24"/>
    </w:rPr>
  </w:style>
  <w:style w:type="character" w:customStyle="1" w:styleId="WW8Num19z1">
    <w:name w:val="WW8Num19z1"/>
    <w:rsid w:val="006523BF"/>
    <w:rPr>
      <w:rFonts w:ascii="OpenSymbol" w:hAnsi="OpenSymbol" w:cs="OpenSymbol"/>
    </w:rPr>
  </w:style>
  <w:style w:type="character" w:customStyle="1" w:styleId="WW8Num49z0">
    <w:name w:val="WW8Num49z0"/>
    <w:rsid w:val="006523BF"/>
    <w:rPr>
      <w:rFonts w:ascii="Symbol" w:hAnsi="Symbol" w:cs="OpenSymbol"/>
    </w:rPr>
  </w:style>
  <w:style w:type="character" w:customStyle="1" w:styleId="WW8Num49z1">
    <w:name w:val="WW8Num49z1"/>
    <w:rsid w:val="006523BF"/>
    <w:rPr>
      <w:rFonts w:ascii="Times New Roman" w:eastAsia="Times New Roman" w:hAnsi="Times New Roman" w:cs="Times New Roman"/>
      <w:sz w:val="22"/>
      <w:szCs w:val="22"/>
    </w:rPr>
  </w:style>
  <w:style w:type="character" w:customStyle="1" w:styleId="WW8Num63z1">
    <w:name w:val="WW8Num63z1"/>
    <w:rsid w:val="006523BF"/>
    <w:rPr>
      <w:b w:val="0"/>
      <w:i w:val="0"/>
    </w:rPr>
  </w:style>
  <w:style w:type="character" w:customStyle="1" w:styleId="WW8Num63z2">
    <w:name w:val="WW8Num63z2"/>
    <w:rsid w:val="006523BF"/>
    <w:rPr>
      <w:rFonts w:ascii="Wingdings" w:hAnsi="Wingdings"/>
    </w:rPr>
  </w:style>
  <w:style w:type="character" w:customStyle="1" w:styleId="WW-DefaultParagraphFont1">
    <w:name w:val="WW-Default Paragraph Font1"/>
    <w:rsid w:val="006523BF"/>
  </w:style>
  <w:style w:type="character" w:customStyle="1" w:styleId="DefaultParagraphFont1">
    <w:name w:val="Default Paragraph Font1"/>
    <w:rsid w:val="006523BF"/>
  </w:style>
  <w:style w:type="character" w:customStyle="1" w:styleId="WW-DefaultParagraphFont11">
    <w:name w:val="WW-Default Paragraph Font11"/>
    <w:rsid w:val="006523BF"/>
  </w:style>
  <w:style w:type="character" w:customStyle="1" w:styleId="WW-Absatz-Standardschriftart">
    <w:name w:val="WW-Absatz-Standardschriftart"/>
    <w:rsid w:val="006523BF"/>
  </w:style>
  <w:style w:type="character" w:customStyle="1" w:styleId="WW8Num50z1">
    <w:name w:val="WW8Num50z1"/>
    <w:rsid w:val="006523BF"/>
    <w:rPr>
      <w:rFonts w:ascii="OpenSymbol" w:hAnsi="OpenSymbol" w:cs="OpenSymbol"/>
    </w:rPr>
  </w:style>
  <w:style w:type="character" w:customStyle="1" w:styleId="WW-Absatz-Standardschriftart1">
    <w:name w:val="WW-Absatz-Standardschriftart1"/>
    <w:rsid w:val="006523BF"/>
  </w:style>
  <w:style w:type="character" w:customStyle="1" w:styleId="WW8Num52z0">
    <w:name w:val="WW8Num52z0"/>
    <w:rsid w:val="006523BF"/>
    <w:rPr>
      <w:rFonts w:ascii="Symbol" w:hAnsi="Symbol" w:cs="Times New Roman"/>
      <w:sz w:val="16"/>
    </w:rPr>
  </w:style>
  <w:style w:type="character" w:customStyle="1" w:styleId="WW8Num52z1">
    <w:name w:val="WW8Num52z1"/>
    <w:rsid w:val="006523BF"/>
    <w:rPr>
      <w:rFonts w:ascii="OpenSymbol" w:hAnsi="OpenSymbol"/>
      <w:b w:val="0"/>
      <w:i w:val="0"/>
    </w:rPr>
  </w:style>
  <w:style w:type="character" w:customStyle="1" w:styleId="WW-Absatz-Standardschriftart11">
    <w:name w:val="WW-Absatz-Standardschriftart11"/>
    <w:rsid w:val="006523BF"/>
  </w:style>
  <w:style w:type="character" w:customStyle="1" w:styleId="WW8Num21z0">
    <w:name w:val="WW8Num21z0"/>
    <w:rsid w:val="006523BF"/>
    <w:rPr>
      <w:b w:val="0"/>
    </w:rPr>
  </w:style>
  <w:style w:type="character" w:customStyle="1" w:styleId="WW8Num21z1">
    <w:name w:val="WW8Num21z1"/>
    <w:rsid w:val="006523BF"/>
    <w:rPr>
      <w:rFonts w:ascii="OpenSymbol" w:hAnsi="OpenSymbol" w:cs="OpenSymbol"/>
    </w:rPr>
  </w:style>
  <w:style w:type="character" w:customStyle="1" w:styleId="WW-DefaultParagraphFont111">
    <w:name w:val="WW-Default Paragraph Font111"/>
    <w:rsid w:val="006523BF"/>
  </w:style>
  <w:style w:type="character" w:customStyle="1" w:styleId="WW8Num22z0">
    <w:name w:val="WW8Num22z0"/>
    <w:rsid w:val="006523BF"/>
    <w:rPr>
      <w:b w:val="0"/>
    </w:rPr>
  </w:style>
  <w:style w:type="character" w:customStyle="1" w:styleId="WW8Num22z1">
    <w:name w:val="WW8Num22z1"/>
    <w:rsid w:val="006523BF"/>
    <w:rPr>
      <w:rFonts w:ascii="OpenSymbol" w:hAnsi="OpenSymbol" w:cs="OpenSymbol"/>
    </w:rPr>
  </w:style>
  <w:style w:type="character" w:customStyle="1" w:styleId="WW8Num32z0">
    <w:name w:val="WW8Num32z0"/>
    <w:rsid w:val="006523BF"/>
    <w:rPr>
      <w:rFonts w:ascii="Symbol" w:hAnsi="Symbol"/>
      <w:color w:val="FF0000"/>
    </w:rPr>
  </w:style>
  <w:style w:type="character" w:customStyle="1" w:styleId="WW8Num32z1">
    <w:name w:val="WW8Num32z1"/>
    <w:rsid w:val="006523BF"/>
    <w:rPr>
      <w:rFonts w:ascii="OpenSymbol" w:hAnsi="OpenSymbol" w:cs="OpenSymbol"/>
    </w:rPr>
  </w:style>
  <w:style w:type="character" w:customStyle="1" w:styleId="WW-Absatz-Standardschriftart111">
    <w:name w:val="WW-Absatz-Standardschriftart111"/>
    <w:rsid w:val="006523BF"/>
  </w:style>
  <w:style w:type="character" w:customStyle="1" w:styleId="WW-Absatz-Standardschriftart1111">
    <w:name w:val="WW-Absatz-Standardschriftart1111"/>
    <w:rsid w:val="006523BF"/>
  </w:style>
  <w:style w:type="character" w:customStyle="1" w:styleId="WW8Num33z0">
    <w:name w:val="WW8Num33z0"/>
    <w:rsid w:val="006523BF"/>
    <w:rPr>
      <w:color w:val="FF0000"/>
    </w:rPr>
  </w:style>
  <w:style w:type="character" w:customStyle="1" w:styleId="WW8Num33z1">
    <w:name w:val="WW8Num33z1"/>
    <w:rsid w:val="006523BF"/>
    <w:rPr>
      <w:rFonts w:ascii="OpenSymbol" w:hAnsi="OpenSymbol" w:cs="OpenSymbol"/>
    </w:rPr>
  </w:style>
  <w:style w:type="character" w:customStyle="1" w:styleId="WW-Absatz-Standardschriftart11111">
    <w:name w:val="WW-Absatz-Standardschriftart11111"/>
    <w:rsid w:val="006523BF"/>
  </w:style>
  <w:style w:type="character" w:customStyle="1" w:styleId="WW-Absatz-Standardschriftart111111">
    <w:name w:val="WW-Absatz-Standardschriftart111111"/>
    <w:rsid w:val="006523BF"/>
  </w:style>
  <w:style w:type="character" w:customStyle="1" w:styleId="WW8Num34z0">
    <w:name w:val="WW8Num34z0"/>
    <w:rsid w:val="006523BF"/>
    <w:rPr>
      <w:rFonts w:ascii="!Neo'w Arial" w:eastAsia="!Neo'w Arial" w:hAnsi="!Neo'w Arial" w:cs="!Neo'w Arial"/>
    </w:rPr>
  </w:style>
  <w:style w:type="character" w:customStyle="1" w:styleId="WW8Num34z1">
    <w:name w:val="WW8Num34z1"/>
    <w:rsid w:val="006523BF"/>
    <w:rPr>
      <w:rFonts w:ascii="OpenSymbol" w:hAnsi="OpenSymbol" w:cs="OpenSymbol"/>
    </w:rPr>
  </w:style>
  <w:style w:type="character" w:customStyle="1" w:styleId="WW-DefaultParagraphFont1111">
    <w:name w:val="WW-Default Paragraph Font1111"/>
    <w:rsid w:val="006523BF"/>
  </w:style>
  <w:style w:type="character" w:customStyle="1" w:styleId="WW-Absatz-Standardschriftart1111111">
    <w:name w:val="WW-Absatz-Standardschriftart1111111"/>
    <w:rsid w:val="006523BF"/>
  </w:style>
  <w:style w:type="character" w:customStyle="1" w:styleId="WW-Absatz-Standardschriftart11111111">
    <w:name w:val="WW-Absatz-Standardschriftart11111111"/>
    <w:rsid w:val="006523BF"/>
  </w:style>
  <w:style w:type="character" w:customStyle="1" w:styleId="WW-Absatz-Standardschriftart111111111">
    <w:name w:val="WW-Absatz-Standardschriftart111111111"/>
    <w:rsid w:val="006523BF"/>
  </w:style>
  <w:style w:type="character" w:customStyle="1" w:styleId="WW-Absatz-Standardschriftart1111111111">
    <w:name w:val="WW-Absatz-Standardschriftart1111111111"/>
    <w:rsid w:val="006523BF"/>
  </w:style>
  <w:style w:type="character" w:customStyle="1" w:styleId="WW-Absatz-Standardschriftart11111111111">
    <w:name w:val="WW-Absatz-Standardschriftart11111111111"/>
    <w:rsid w:val="006523BF"/>
  </w:style>
  <w:style w:type="character" w:customStyle="1" w:styleId="WW-Absatz-Standardschriftart111111111111">
    <w:name w:val="WW-Absatz-Standardschriftart111111111111"/>
    <w:rsid w:val="006523BF"/>
  </w:style>
  <w:style w:type="character" w:customStyle="1" w:styleId="WW-Absatz-Standardschriftart1111111111111">
    <w:name w:val="WW-Absatz-Standardschriftart1111111111111"/>
    <w:rsid w:val="006523BF"/>
  </w:style>
  <w:style w:type="character" w:customStyle="1" w:styleId="WW-Absatz-Standardschriftart11111111111111">
    <w:name w:val="WW-Absatz-Standardschriftart11111111111111"/>
    <w:rsid w:val="006523BF"/>
  </w:style>
  <w:style w:type="character" w:customStyle="1" w:styleId="WW-Absatz-Standardschriftart111111111111111">
    <w:name w:val="WW-Absatz-Standardschriftart111111111111111"/>
    <w:rsid w:val="006523BF"/>
  </w:style>
  <w:style w:type="character" w:customStyle="1" w:styleId="WW-Absatz-Standardschriftart1111111111111111">
    <w:name w:val="WW-Absatz-Standardschriftart1111111111111111"/>
    <w:rsid w:val="006523BF"/>
  </w:style>
  <w:style w:type="character" w:customStyle="1" w:styleId="WW-Absatz-Standardschriftart11111111111111111">
    <w:name w:val="WW-Absatz-Standardschriftart11111111111111111"/>
    <w:rsid w:val="006523BF"/>
  </w:style>
  <w:style w:type="character" w:customStyle="1" w:styleId="WW-Absatz-Standardschriftart111111111111111111">
    <w:name w:val="WW-Absatz-Standardschriftart111111111111111111"/>
    <w:rsid w:val="006523BF"/>
  </w:style>
  <w:style w:type="character" w:customStyle="1" w:styleId="WW-Absatz-Standardschriftart1111111111111111111">
    <w:name w:val="WW-Absatz-Standardschriftart1111111111111111111"/>
    <w:rsid w:val="006523BF"/>
  </w:style>
  <w:style w:type="character" w:customStyle="1" w:styleId="WW8Num35z0">
    <w:name w:val="WW8Num35z0"/>
    <w:rsid w:val="006523BF"/>
    <w:rPr>
      <w:rFonts w:ascii="Symbol" w:hAnsi="Symbol"/>
    </w:rPr>
  </w:style>
  <w:style w:type="character" w:customStyle="1" w:styleId="WW8Num35z1">
    <w:name w:val="WW8Num35z1"/>
    <w:rsid w:val="006523BF"/>
    <w:rPr>
      <w:rFonts w:ascii="OpenSymbol" w:hAnsi="OpenSymbol" w:cs="OpenSymbol"/>
    </w:rPr>
  </w:style>
  <w:style w:type="character" w:customStyle="1" w:styleId="WW-Absatz-Standardschriftart11111111111111111111">
    <w:name w:val="WW-Absatz-Standardschriftart11111111111111111111"/>
    <w:rsid w:val="006523BF"/>
  </w:style>
  <w:style w:type="character" w:customStyle="1" w:styleId="WW8Num41z0">
    <w:name w:val="WW8Num41z0"/>
    <w:rsid w:val="006523BF"/>
    <w:rPr>
      <w:rFonts w:ascii="Symbol" w:hAnsi="Symbol" w:cs="OpenSymbol"/>
    </w:rPr>
  </w:style>
  <w:style w:type="character" w:customStyle="1" w:styleId="WW8Num41z1">
    <w:name w:val="WW8Num41z1"/>
    <w:rsid w:val="006523BF"/>
    <w:rPr>
      <w:rFonts w:ascii="OpenSymbol" w:hAnsi="OpenSymbol" w:cs="OpenSymbol"/>
    </w:rPr>
  </w:style>
  <w:style w:type="character" w:customStyle="1" w:styleId="WW8Num42z0">
    <w:name w:val="WW8Num42z0"/>
    <w:rsid w:val="006523BF"/>
    <w:rPr>
      <w:rFonts w:ascii="Symbol" w:hAnsi="Symbol" w:cs="OpenSymbol"/>
    </w:rPr>
  </w:style>
  <w:style w:type="character" w:customStyle="1" w:styleId="WW8Num42z1">
    <w:name w:val="WW8Num42z1"/>
    <w:rsid w:val="006523BF"/>
    <w:rPr>
      <w:rFonts w:ascii="OpenSymbol" w:hAnsi="OpenSymbol" w:cs="OpenSymbol"/>
    </w:rPr>
  </w:style>
  <w:style w:type="character" w:customStyle="1" w:styleId="WW8Num59z1">
    <w:name w:val="WW8Num59z1"/>
    <w:rsid w:val="006523BF"/>
    <w:rPr>
      <w:rFonts w:ascii="OpenSymbol" w:hAnsi="OpenSymbol" w:cs="OpenSymbol"/>
    </w:rPr>
  </w:style>
  <w:style w:type="character" w:customStyle="1" w:styleId="WW-Absatz-Standardschriftart111111111111111111111">
    <w:name w:val="WW-Absatz-Standardschriftart111111111111111111111"/>
    <w:rsid w:val="006523BF"/>
  </w:style>
  <w:style w:type="character" w:customStyle="1" w:styleId="WW-Absatz-Standardschriftart1111111111111111111111">
    <w:name w:val="WW-Absatz-Standardschriftart1111111111111111111111"/>
    <w:rsid w:val="006523BF"/>
  </w:style>
  <w:style w:type="character" w:customStyle="1" w:styleId="WW-Absatz-Standardschriftart11111111111111111111111">
    <w:name w:val="WW-Absatz-Standardschriftart11111111111111111111111"/>
    <w:rsid w:val="006523BF"/>
  </w:style>
  <w:style w:type="character" w:customStyle="1" w:styleId="WW8Num48z0">
    <w:name w:val="WW8Num48z0"/>
    <w:rsid w:val="006523BF"/>
    <w:rPr>
      <w:rFonts w:ascii="Symbol" w:hAnsi="Symbol" w:cs="OpenSymbol"/>
    </w:rPr>
  </w:style>
  <w:style w:type="character" w:customStyle="1" w:styleId="WW8Num48z1">
    <w:name w:val="WW8Num48z1"/>
    <w:rsid w:val="006523BF"/>
    <w:rPr>
      <w:rFonts w:ascii="OpenSymbol" w:hAnsi="OpenSymbol" w:cs="Times New Roman"/>
      <w:sz w:val="22"/>
      <w:szCs w:val="22"/>
    </w:rPr>
  </w:style>
  <w:style w:type="character" w:customStyle="1" w:styleId="WW-DefaultParagraphFont11111">
    <w:name w:val="WW-Default Paragraph Font11111"/>
    <w:rsid w:val="006523BF"/>
  </w:style>
  <w:style w:type="character" w:customStyle="1" w:styleId="WW-DefaultParagraphFont111111">
    <w:name w:val="WW-Default Paragraph Font111111"/>
    <w:rsid w:val="006523BF"/>
  </w:style>
  <w:style w:type="character" w:customStyle="1" w:styleId="WW-Absatz-Standardschriftart111111111111111111111111">
    <w:name w:val="WW-Absatz-Standardschriftart111111111111111111111111"/>
    <w:rsid w:val="006523BF"/>
  </w:style>
  <w:style w:type="character" w:customStyle="1" w:styleId="WW-DefaultParagraphFont1111111">
    <w:name w:val="WW-Default Paragraph Font1111111"/>
    <w:rsid w:val="006523BF"/>
  </w:style>
  <w:style w:type="character" w:customStyle="1" w:styleId="WW-DefaultParagraphFont11111111">
    <w:name w:val="WW-Default Paragraph Font11111111"/>
    <w:rsid w:val="006523BF"/>
  </w:style>
  <w:style w:type="character" w:customStyle="1" w:styleId="WW-DefaultParagraphFont111111111">
    <w:name w:val="WW-Default Paragraph Font111111111"/>
    <w:rsid w:val="006523BF"/>
  </w:style>
  <w:style w:type="character" w:customStyle="1" w:styleId="WW8Num7z2">
    <w:name w:val="WW8Num7z2"/>
    <w:rsid w:val="006523BF"/>
    <w:rPr>
      <w:rFonts w:ascii="Wingdings" w:hAnsi="Wingdings"/>
    </w:rPr>
  </w:style>
  <w:style w:type="character" w:customStyle="1" w:styleId="WW-Absatz-Standardschriftart1111111111111111111111111">
    <w:name w:val="WW-Absatz-Standardschriftart1111111111111111111111111"/>
    <w:rsid w:val="006523BF"/>
  </w:style>
  <w:style w:type="character" w:customStyle="1" w:styleId="WW-Absatz-Standardschriftart11111111111111111111111111">
    <w:name w:val="WW-Absatz-Standardschriftart11111111111111111111111111"/>
    <w:rsid w:val="006523BF"/>
  </w:style>
  <w:style w:type="character" w:customStyle="1" w:styleId="WW8Num5z1">
    <w:name w:val="WW8Num5z1"/>
    <w:rsid w:val="006523BF"/>
    <w:rPr>
      <w:rFonts w:ascii="Times New Roman" w:hAnsi="Times New Roman"/>
      <w:b w:val="0"/>
      <w:i w:val="0"/>
      <w:color w:val="000000"/>
      <w:sz w:val="22"/>
    </w:rPr>
  </w:style>
  <w:style w:type="character" w:customStyle="1" w:styleId="WW8Num5z2">
    <w:name w:val="WW8Num5z2"/>
    <w:rsid w:val="006523BF"/>
    <w:rPr>
      <w:rFonts w:ascii="!Neo'w Arial" w:hAnsi="!Neo'w Arial"/>
      <w:color w:val="000000"/>
      <w:sz w:val="22"/>
    </w:rPr>
  </w:style>
  <w:style w:type="character" w:customStyle="1" w:styleId="WW8Num6z0">
    <w:name w:val="WW8Num6z0"/>
    <w:rsid w:val="006523BF"/>
    <w:rPr>
      <w:rFonts w:ascii="!Neo'w Arial" w:hAnsi="!Neo'w Arial"/>
      <w:color w:val="000000"/>
      <w:sz w:val="24"/>
    </w:rPr>
  </w:style>
  <w:style w:type="character" w:customStyle="1" w:styleId="WW8Num8z2">
    <w:name w:val="WW8Num8z2"/>
    <w:rsid w:val="006523BF"/>
    <w:rPr>
      <w:rFonts w:ascii="!Neo'w Arial" w:hAnsi="!Neo'w Arial"/>
      <w:color w:val="000000"/>
      <w:sz w:val="22"/>
    </w:rPr>
  </w:style>
  <w:style w:type="character" w:customStyle="1" w:styleId="WW8Num43z0">
    <w:name w:val="WW8Num43z0"/>
    <w:rsid w:val="006523BF"/>
    <w:rPr>
      <w:rFonts w:ascii="Symbol" w:hAnsi="Symbol" w:cs="OpenSymbol"/>
    </w:rPr>
  </w:style>
  <w:style w:type="character" w:customStyle="1" w:styleId="WW8Num43z1">
    <w:name w:val="WW8Num43z1"/>
    <w:rsid w:val="006523BF"/>
    <w:rPr>
      <w:rFonts w:ascii="OpenSymbol" w:hAnsi="OpenSymbol" w:cs="OpenSymbol"/>
    </w:rPr>
  </w:style>
  <w:style w:type="character" w:customStyle="1" w:styleId="WW-Absatz-Standardschriftart111111111111111111111111111">
    <w:name w:val="WW-Absatz-Standardschriftart111111111111111111111111111"/>
    <w:rsid w:val="006523BF"/>
  </w:style>
  <w:style w:type="character" w:customStyle="1" w:styleId="WW-Absatz-Standardschriftart1111111111111111111111111111">
    <w:name w:val="WW-Absatz-Standardschriftart1111111111111111111111111111"/>
    <w:rsid w:val="006523BF"/>
  </w:style>
  <w:style w:type="character" w:customStyle="1" w:styleId="WW8Num44z0">
    <w:name w:val="WW8Num44z0"/>
    <w:rsid w:val="006523BF"/>
    <w:rPr>
      <w:b w:val="0"/>
    </w:rPr>
  </w:style>
  <w:style w:type="character" w:customStyle="1" w:styleId="WW8Num44z1">
    <w:name w:val="WW8Num44z1"/>
    <w:rsid w:val="006523BF"/>
    <w:rPr>
      <w:rFonts w:ascii="OpenSymbol" w:hAnsi="OpenSymbol" w:cs="OpenSymbol"/>
    </w:rPr>
  </w:style>
  <w:style w:type="character" w:customStyle="1" w:styleId="WW-Absatz-Standardschriftart11111111111111111111111111111">
    <w:name w:val="WW-Absatz-Standardschriftart11111111111111111111111111111"/>
    <w:rsid w:val="006523BF"/>
  </w:style>
  <w:style w:type="character" w:customStyle="1" w:styleId="WW8Num3z1">
    <w:name w:val="WW8Num3z1"/>
    <w:rsid w:val="006523BF"/>
    <w:rPr>
      <w:rFonts w:ascii="Courier New" w:hAnsi="Courier New" w:cs="Courier New"/>
    </w:rPr>
  </w:style>
  <w:style w:type="character" w:customStyle="1" w:styleId="WW8Num4z0">
    <w:name w:val="WW8Num4z0"/>
    <w:rsid w:val="006523BF"/>
    <w:rPr>
      <w:rFonts w:ascii="Times New Roman" w:hAnsi="Times New Roman"/>
      <w:color w:val="000000"/>
      <w:sz w:val="24"/>
    </w:rPr>
  </w:style>
  <w:style w:type="character" w:customStyle="1" w:styleId="WW8Num7z0">
    <w:name w:val="WW8Num7z0"/>
    <w:rsid w:val="006523BF"/>
    <w:rPr>
      <w:rFonts w:ascii="Times New Roman" w:hAnsi="Times New Roman" w:cs="Times New Roman"/>
      <w:sz w:val="16"/>
    </w:rPr>
  </w:style>
  <w:style w:type="character" w:customStyle="1" w:styleId="WW8Num7z1">
    <w:name w:val="WW8Num7z1"/>
    <w:rsid w:val="006523BF"/>
    <w:rPr>
      <w:rFonts w:ascii="Courier New" w:hAnsi="Courier New"/>
    </w:rPr>
  </w:style>
  <w:style w:type="character" w:customStyle="1" w:styleId="WW8Num8z0">
    <w:name w:val="WW8Num8z0"/>
    <w:rsid w:val="006523BF"/>
    <w:rPr>
      <w:rFonts w:ascii="!Neo'w Arial" w:hAnsi="!Neo'w Arial"/>
      <w:color w:val="000000"/>
      <w:sz w:val="24"/>
    </w:rPr>
  </w:style>
  <w:style w:type="character" w:customStyle="1" w:styleId="WW8Num9z0">
    <w:name w:val="WW8Num9z0"/>
    <w:rsid w:val="006523BF"/>
    <w:rPr>
      <w:rFonts w:ascii="Times New Roman" w:hAnsi="Times New Roman" w:cs="Times New Roman"/>
      <w:sz w:val="22"/>
      <w:szCs w:val="22"/>
    </w:rPr>
  </w:style>
  <w:style w:type="character" w:customStyle="1" w:styleId="WW8Num9z1">
    <w:name w:val="WW8Num9z1"/>
    <w:rsid w:val="006523BF"/>
    <w:rPr>
      <w:rFonts w:ascii="Courier New" w:hAnsi="Courier New"/>
    </w:rPr>
  </w:style>
  <w:style w:type="character" w:customStyle="1" w:styleId="WW8Num10z0">
    <w:name w:val="WW8Num10z0"/>
    <w:rsid w:val="006523BF"/>
    <w:rPr>
      <w:rFonts w:ascii="Symbol" w:hAnsi="Symbol"/>
    </w:rPr>
  </w:style>
  <w:style w:type="character" w:customStyle="1" w:styleId="WW8Num54z2">
    <w:name w:val="WW8Num54z2"/>
    <w:rsid w:val="006523BF"/>
    <w:rPr>
      <w:rFonts w:ascii="Wingdings" w:hAnsi="Wingdings"/>
    </w:rPr>
  </w:style>
  <w:style w:type="character" w:customStyle="1" w:styleId="WW8Num54z3">
    <w:name w:val="WW8Num54z3"/>
    <w:rsid w:val="006523BF"/>
    <w:rPr>
      <w:rFonts w:ascii="Symbol" w:hAnsi="Symbol"/>
    </w:rPr>
  </w:style>
  <w:style w:type="character" w:customStyle="1" w:styleId="WW8Num56z2">
    <w:name w:val="WW8Num56z2"/>
    <w:rsid w:val="006523BF"/>
    <w:rPr>
      <w:color w:val="auto"/>
    </w:rPr>
  </w:style>
  <w:style w:type="character" w:customStyle="1" w:styleId="WW8Num57z0">
    <w:name w:val="WW8Num57z0"/>
    <w:rsid w:val="006523BF"/>
    <w:rPr>
      <w:rFonts w:ascii="Times New Roman" w:hAnsi="Times New Roman" w:cs="Times New Roman"/>
      <w:sz w:val="16"/>
    </w:rPr>
  </w:style>
  <w:style w:type="character" w:customStyle="1" w:styleId="WW8Num57z1">
    <w:name w:val="WW8Num57z1"/>
    <w:rsid w:val="006523BF"/>
    <w:rPr>
      <w:rFonts w:ascii="Symbol" w:hAnsi="Symbol"/>
    </w:rPr>
  </w:style>
  <w:style w:type="character" w:customStyle="1" w:styleId="WW8Num57z2">
    <w:name w:val="WW8Num57z2"/>
    <w:rsid w:val="006523BF"/>
    <w:rPr>
      <w:rFonts w:ascii="Wingdings" w:hAnsi="Wingdings"/>
    </w:rPr>
  </w:style>
  <w:style w:type="character" w:customStyle="1" w:styleId="WW8Num57z4">
    <w:name w:val="WW8Num57z4"/>
    <w:rsid w:val="006523BF"/>
    <w:rPr>
      <w:rFonts w:ascii="Courier New" w:hAnsi="Courier New"/>
    </w:rPr>
  </w:style>
  <w:style w:type="character" w:customStyle="1" w:styleId="WW8Num58z0">
    <w:name w:val="WW8Num58z0"/>
    <w:rsid w:val="006523BF"/>
    <w:rPr>
      <w:rFonts w:ascii="Times New Roman" w:hAnsi="Times New Roman" w:cs="Times New Roman"/>
      <w:sz w:val="16"/>
    </w:rPr>
  </w:style>
  <w:style w:type="character" w:customStyle="1" w:styleId="WW-DefaultParagraphFont1111111111">
    <w:name w:val="WW-Default Paragraph Font1111111111"/>
    <w:rsid w:val="006523BF"/>
  </w:style>
  <w:style w:type="character" w:customStyle="1" w:styleId="WW8Num4z1">
    <w:name w:val="WW8Num4z1"/>
    <w:rsid w:val="006523BF"/>
    <w:rPr>
      <w:rFonts w:ascii="Times New Roman" w:hAnsi="Times New Roman"/>
      <w:b w:val="0"/>
      <w:i w:val="0"/>
      <w:color w:val="000000"/>
      <w:sz w:val="22"/>
    </w:rPr>
  </w:style>
  <w:style w:type="character" w:customStyle="1" w:styleId="WW8Num25z0">
    <w:name w:val="WW8Num25z0"/>
    <w:rsid w:val="006523BF"/>
    <w:rPr>
      <w:b w:val="0"/>
      <w:color w:val="auto"/>
    </w:rPr>
  </w:style>
  <w:style w:type="character" w:customStyle="1" w:styleId="WW8Num29z0">
    <w:name w:val="WW8Num29z0"/>
    <w:rsid w:val="006523BF"/>
    <w:rPr>
      <w:rFonts w:ascii="!Neo'w Arial" w:eastAsia="!Neo'w Arial" w:hAnsi="!Neo'w Arial" w:cs="!Neo'w Arial"/>
    </w:rPr>
  </w:style>
  <w:style w:type="character" w:customStyle="1" w:styleId="WW8Num37z1">
    <w:name w:val="WW8Num37z1"/>
    <w:rsid w:val="006523BF"/>
    <w:rPr>
      <w:rFonts w:ascii="Courier New" w:eastAsia="Courier New" w:hAnsi="Courier New" w:cs="Courier New"/>
    </w:rPr>
  </w:style>
  <w:style w:type="character" w:customStyle="1" w:styleId="WW8Num49z2">
    <w:name w:val="WW8Num49z2"/>
    <w:rsid w:val="006523BF"/>
    <w:rPr>
      <w:rFonts w:ascii="!Neo'w Arial" w:eastAsia="!Neo'w Arial" w:hAnsi="!Neo'w Arial" w:cs="!Neo'w Arial"/>
      <w:sz w:val="22"/>
      <w:szCs w:val="22"/>
    </w:rPr>
  </w:style>
  <w:style w:type="character" w:customStyle="1" w:styleId="WW8Num49z3">
    <w:name w:val="WW8Num49z3"/>
    <w:rsid w:val="006523BF"/>
    <w:rPr>
      <w:rFonts w:ascii="!Neo'w Arial" w:eastAsia="!Neo'w Arial" w:hAnsi="!Neo'w Arial" w:cs="!Neo'w Arial"/>
      <w:sz w:val="20"/>
      <w:szCs w:val="20"/>
    </w:rPr>
  </w:style>
  <w:style w:type="character" w:customStyle="1" w:styleId="WW8Num56z0">
    <w:name w:val="WW8Num56z0"/>
    <w:rsid w:val="006523BF"/>
    <w:rPr>
      <w:rFonts w:ascii="Symbol" w:hAnsi="Symbol"/>
    </w:rPr>
  </w:style>
  <w:style w:type="character" w:customStyle="1" w:styleId="WW8Num58z1">
    <w:name w:val="WW8Num58z1"/>
    <w:rsid w:val="006523BF"/>
    <w:rPr>
      <w:b w:val="0"/>
      <w:bCs/>
      <w:i w:val="0"/>
    </w:rPr>
  </w:style>
  <w:style w:type="character" w:customStyle="1" w:styleId="WW8Num58z2">
    <w:name w:val="WW8Num58z2"/>
    <w:rsid w:val="006523BF"/>
    <w:rPr>
      <w:b w:val="0"/>
      <w:i w:val="0"/>
    </w:rPr>
  </w:style>
  <w:style w:type="character" w:customStyle="1" w:styleId="WW8Num60z0">
    <w:name w:val="WW8Num60z0"/>
    <w:rsid w:val="006523BF"/>
    <w:rPr>
      <w:b w:val="0"/>
      <w:i w:val="0"/>
    </w:rPr>
  </w:style>
  <w:style w:type="character" w:customStyle="1" w:styleId="WW-DefaultParagraphFont11111111111">
    <w:name w:val="WW-Default Paragraph Font11111111111"/>
    <w:rsid w:val="006523BF"/>
  </w:style>
  <w:style w:type="character" w:customStyle="1" w:styleId="WW8Num6z1">
    <w:name w:val="WW8Num6z1"/>
    <w:rsid w:val="006523BF"/>
    <w:rPr>
      <w:rFonts w:ascii="Times New Roman" w:hAnsi="Times New Roman"/>
      <w:b w:val="0"/>
      <w:i w:val="0"/>
      <w:color w:val="000000"/>
      <w:sz w:val="22"/>
    </w:rPr>
  </w:style>
  <w:style w:type="character" w:customStyle="1" w:styleId="WW8Num27z0">
    <w:name w:val="WW8Num27z0"/>
    <w:rsid w:val="006523BF"/>
    <w:rPr>
      <w:rFonts w:ascii="Times New Roman" w:hAnsi="Times New Roman" w:cs="Times New Roman"/>
    </w:rPr>
  </w:style>
  <w:style w:type="character" w:customStyle="1" w:styleId="WW8Num31z0">
    <w:name w:val="WW8Num31z0"/>
    <w:rsid w:val="006523BF"/>
    <w:rPr>
      <w:rFonts w:ascii="!Neo'w Arial" w:eastAsia="!Neo'w Arial" w:hAnsi="!Neo'w Arial" w:cs="!Neo'w Arial"/>
    </w:rPr>
  </w:style>
  <w:style w:type="character" w:customStyle="1" w:styleId="WW8Num36z0">
    <w:name w:val="WW8Num36z0"/>
    <w:rsid w:val="006523BF"/>
    <w:rPr>
      <w:rFonts w:ascii="!Neo'w Arial" w:eastAsia="!Neo'w Arial" w:hAnsi="!Neo'w Arial" w:cs="!Neo'w Arial"/>
    </w:rPr>
  </w:style>
  <w:style w:type="character" w:customStyle="1" w:styleId="WW8Num51z2">
    <w:name w:val="WW8Num51z2"/>
    <w:rsid w:val="006523BF"/>
    <w:rPr>
      <w:rFonts w:ascii="!Neo'w Arial" w:eastAsia="!Neo'w Arial" w:hAnsi="!Neo'w Arial" w:cs="!Neo'w Arial"/>
      <w:sz w:val="22"/>
      <w:szCs w:val="22"/>
    </w:rPr>
  </w:style>
  <w:style w:type="character" w:customStyle="1" w:styleId="WW8Num51z3">
    <w:name w:val="WW8Num51z3"/>
    <w:rsid w:val="006523BF"/>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523BF"/>
  </w:style>
  <w:style w:type="character" w:customStyle="1" w:styleId="WW8Num4z2">
    <w:name w:val="WW8Num4z2"/>
    <w:rsid w:val="006523BF"/>
    <w:rPr>
      <w:rFonts w:ascii="!Neo'w Arial" w:hAnsi="!Neo'w Arial"/>
      <w:color w:val="000000"/>
      <w:sz w:val="22"/>
    </w:rPr>
  </w:style>
  <w:style w:type="character" w:customStyle="1" w:styleId="WW8Num4z3">
    <w:name w:val="WW8Num4z3"/>
    <w:rsid w:val="006523BF"/>
    <w:rPr>
      <w:rFonts w:ascii="!Neo'w Arial" w:hAnsi="!Neo'w Arial"/>
      <w:color w:val="000000"/>
      <w:sz w:val="20"/>
    </w:rPr>
  </w:style>
  <w:style w:type="character" w:customStyle="1" w:styleId="WW8Num8z1">
    <w:name w:val="WW8Num8z1"/>
    <w:rsid w:val="006523BF"/>
    <w:rPr>
      <w:rFonts w:ascii="Times New Roman" w:hAnsi="Times New Roman"/>
      <w:b w:val="0"/>
      <w:i w:val="0"/>
      <w:color w:val="000000"/>
      <w:sz w:val="22"/>
    </w:rPr>
  </w:style>
  <w:style w:type="character" w:customStyle="1" w:styleId="WW8Num64z1">
    <w:name w:val="WW8Num64z1"/>
    <w:rsid w:val="006523BF"/>
    <w:rPr>
      <w:b/>
      <w:bCs/>
      <w:i w:val="0"/>
    </w:rPr>
  </w:style>
  <w:style w:type="character" w:customStyle="1" w:styleId="WW8Num64z2">
    <w:name w:val="WW8Num64z2"/>
    <w:rsid w:val="006523BF"/>
    <w:rPr>
      <w:b w:val="0"/>
      <w:i w:val="0"/>
    </w:rPr>
  </w:style>
  <w:style w:type="character" w:customStyle="1" w:styleId="WW8Num65z0">
    <w:name w:val="WW8Num65z0"/>
    <w:rsid w:val="006523BF"/>
    <w:rPr>
      <w:rFonts w:ascii="Times New Roman" w:hAnsi="Times New Roman" w:cs="Times New Roman"/>
      <w:sz w:val="16"/>
    </w:rPr>
  </w:style>
  <w:style w:type="character" w:customStyle="1" w:styleId="WW8Num65z1">
    <w:name w:val="WW8Num65z1"/>
    <w:rsid w:val="006523BF"/>
    <w:rPr>
      <w:b w:val="0"/>
      <w:i w:val="0"/>
    </w:rPr>
  </w:style>
  <w:style w:type="character" w:customStyle="1" w:styleId="WW-Absatz-Standardschriftart1111111111111111111111111111111">
    <w:name w:val="WW-Absatz-Standardschriftart1111111111111111111111111111111"/>
    <w:rsid w:val="006523BF"/>
  </w:style>
  <w:style w:type="character" w:customStyle="1" w:styleId="WW-DefaultParagraphFont111111111111">
    <w:name w:val="WW-Default Paragraph Font111111111111"/>
    <w:rsid w:val="006523BF"/>
  </w:style>
  <w:style w:type="character" w:customStyle="1" w:styleId="WW-Absatz-Standardschriftart11111111111111111111111111111111">
    <w:name w:val="WW-Absatz-Standardschriftart11111111111111111111111111111111"/>
    <w:rsid w:val="006523BF"/>
  </w:style>
  <w:style w:type="character" w:customStyle="1" w:styleId="WW-Absatz-Standardschriftart111111111111111111111111111111111">
    <w:name w:val="WW-Absatz-Standardschriftart111111111111111111111111111111111"/>
    <w:rsid w:val="006523BF"/>
  </w:style>
  <w:style w:type="character" w:customStyle="1" w:styleId="WW8Num5z3">
    <w:name w:val="WW8Num5z3"/>
    <w:rsid w:val="006523BF"/>
    <w:rPr>
      <w:rFonts w:ascii="!Neo'w Arial" w:hAnsi="!Neo'w Arial"/>
      <w:color w:val="000000"/>
      <w:sz w:val="20"/>
    </w:rPr>
  </w:style>
  <w:style w:type="character" w:customStyle="1" w:styleId="WW8Num10z2">
    <w:name w:val="WW8Num10z2"/>
    <w:rsid w:val="006523BF"/>
    <w:rPr>
      <w:b w:val="0"/>
      <w:i w:val="0"/>
    </w:rPr>
  </w:style>
  <w:style w:type="character" w:customStyle="1" w:styleId="WW8Num11z0">
    <w:name w:val="WW8Num11z0"/>
    <w:rsid w:val="006523BF"/>
    <w:rPr>
      <w:rFonts w:ascii="Symbol" w:hAnsi="Symbol"/>
    </w:rPr>
  </w:style>
  <w:style w:type="character" w:customStyle="1" w:styleId="WW8Num14z0">
    <w:name w:val="WW8Num14z0"/>
    <w:rsid w:val="006523BF"/>
    <w:rPr>
      <w:b w:val="0"/>
      <w:color w:val="auto"/>
    </w:rPr>
  </w:style>
  <w:style w:type="character" w:customStyle="1" w:styleId="WW8Num15z1">
    <w:name w:val="WW8Num15z1"/>
    <w:rsid w:val="006523BF"/>
    <w:rPr>
      <w:b/>
      <w:sz w:val="22"/>
      <w:szCs w:val="22"/>
    </w:rPr>
  </w:style>
  <w:style w:type="character" w:customStyle="1" w:styleId="WW8Num15z2">
    <w:name w:val="WW8Num15z2"/>
    <w:rsid w:val="006523BF"/>
    <w:rPr>
      <w:b w:val="0"/>
      <w:i w:val="0"/>
      <w:sz w:val="22"/>
      <w:szCs w:val="22"/>
    </w:rPr>
  </w:style>
  <w:style w:type="character" w:customStyle="1" w:styleId="WW8Num72z0">
    <w:name w:val="WW8Num72z0"/>
    <w:rsid w:val="006523BF"/>
    <w:rPr>
      <w:rFonts w:ascii="Times New Roman" w:hAnsi="Times New Roman" w:cs="Times New Roman"/>
      <w:sz w:val="16"/>
    </w:rPr>
  </w:style>
  <w:style w:type="character" w:customStyle="1" w:styleId="WW8Num72z1">
    <w:name w:val="WW8Num72z1"/>
    <w:rsid w:val="006523BF"/>
    <w:rPr>
      <w:b w:val="0"/>
      <w:i w:val="0"/>
    </w:rPr>
  </w:style>
  <w:style w:type="character" w:customStyle="1" w:styleId="WW8Num73z1">
    <w:name w:val="WW8Num73z1"/>
    <w:rsid w:val="006523BF"/>
    <w:rPr>
      <w:b w:val="0"/>
      <w:i w:val="0"/>
    </w:rPr>
  </w:style>
  <w:style w:type="character" w:customStyle="1" w:styleId="WW8Num74z0">
    <w:name w:val="WW8Num74z0"/>
    <w:rsid w:val="006523BF"/>
    <w:rPr>
      <w:rFonts w:ascii="Times New Roman" w:hAnsi="Times New Roman" w:cs="Times New Roman"/>
      <w:sz w:val="16"/>
    </w:rPr>
  </w:style>
  <w:style w:type="character" w:customStyle="1" w:styleId="WW8Num74z1">
    <w:name w:val="WW8Num74z1"/>
    <w:rsid w:val="006523BF"/>
    <w:rPr>
      <w:b w:val="0"/>
      <w:i w:val="0"/>
    </w:rPr>
  </w:style>
  <w:style w:type="character" w:customStyle="1" w:styleId="WW-DefaultParagraphFont1111111111111">
    <w:name w:val="WW-Default Paragraph Font1111111111111"/>
    <w:rsid w:val="006523BF"/>
  </w:style>
  <w:style w:type="character" w:customStyle="1" w:styleId="WW-Absatz-Standardschriftart1111111111111111111111111111111111">
    <w:name w:val="WW-Absatz-Standardschriftart1111111111111111111111111111111111"/>
    <w:rsid w:val="006523BF"/>
  </w:style>
  <w:style w:type="character" w:customStyle="1" w:styleId="WW-Absatz-Standardschriftart11111111111111111111111111111111111">
    <w:name w:val="WW-Absatz-Standardschriftart11111111111111111111111111111111111"/>
    <w:rsid w:val="006523BF"/>
  </w:style>
  <w:style w:type="character" w:customStyle="1" w:styleId="WW-Absatz-Standardschriftart111111111111111111111111111111111111">
    <w:name w:val="WW-Absatz-Standardschriftart111111111111111111111111111111111111"/>
    <w:rsid w:val="006523BF"/>
  </w:style>
  <w:style w:type="character" w:customStyle="1" w:styleId="WW8Num12z0">
    <w:name w:val="WW8Num12z0"/>
    <w:rsid w:val="006523BF"/>
    <w:rPr>
      <w:rFonts w:ascii="Symbol" w:hAnsi="Symbol"/>
      <w:sz w:val="24"/>
      <w:szCs w:val="24"/>
    </w:rPr>
  </w:style>
  <w:style w:type="character" w:customStyle="1" w:styleId="WW-Absatz-Standardschriftart1111111111111111111111111111111111111">
    <w:name w:val="WW-Absatz-Standardschriftart1111111111111111111111111111111111111"/>
    <w:rsid w:val="006523BF"/>
  </w:style>
  <w:style w:type="character" w:customStyle="1" w:styleId="WW8Num6z2">
    <w:name w:val="WW8Num6z2"/>
    <w:rsid w:val="006523BF"/>
    <w:rPr>
      <w:rFonts w:ascii="!Neo'w Arial" w:hAnsi="!Neo'w Arial"/>
      <w:color w:val="000000"/>
      <w:sz w:val="22"/>
    </w:rPr>
  </w:style>
  <w:style w:type="character" w:customStyle="1" w:styleId="WW8Num6z3">
    <w:name w:val="WW8Num6z3"/>
    <w:rsid w:val="006523BF"/>
    <w:rPr>
      <w:rFonts w:ascii="!Neo'w Arial" w:hAnsi="!Neo'w Arial"/>
      <w:color w:val="000000"/>
      <w:sz w:val="20"/>
    </w:rPr>
  </w:style>
  <w:style w:type="character" w:customStyle="1" w:styleId="WW8Num10z1">
    <w:name w:val="WW8Num10z1"/>
    <w:rsid w:val="006523BF"/>
    <w:rPr>
      <w:sz w:val="22"/>
      <w:szCs w:val="22"/>
    </w:rPr>
  </w:style>
  <w:style w:type="character" w:customStyle="1" w:styleId="WW8Num11z2">
    <w:name w:val="WW8Num11z2"/>
    <w:rsid w:val="006523BF"/>
    <w:rPr>
      <w:b w:val="0"/>
      <w:i w:val="0"/>
    </w:rPr>
  </w:style>
  <w:style w:type="character" w:customStyle="1" w:styleId="WW8Num13z0">
    <w:name w:val="WW8Num13z0"/>
    <w:rsid w:val="006523BF"/>
    <w:rPr>
      <w:i w:val="0"/>
    </w:rPr>
  </w:style>
  <w:style w:type="character" w:customStyle="1" w:styleId="WW8Num15z0">
    <w:name w:val="WW8Num15z0"/>
    <w:rsid w:val="006523BF"/>
    <w:rPr>
      <w:b w:val="0"/>
      <w:color w:val="auto"/>
    </w:rPr>
  </w:style>
  <w:style w:type="character" w:customStyle="1" w:styleId="WW8Num16z1">
    <w:name w:val="WW8Num16z1"/>
    <w:rsid w:val="006523BF"/>
    <w:rPr>
      <w:b/>
      <w:sz w:val="22"/>
      <w:szCs w:val="22"/>
    </w:rPr>
  </w:style>
  <w:style w:type="character" w:customStyle="1" w:styleId="WW8Num16z2">
    <w:name w:val="WW8Num16z2"/>
    <w:rsid w:val="006523BF"/>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523BF"/>
  </w:style>
  <w:style w:type="character" w:customStyle="1" w:styleId="WW8Num3z2">
    <w:name w:val="WW8Num3z2"/>
    <w:rsid w:val="006523BF"/>
    <w:rPr>
      <w:rFonts w:ascii="Wingdings" w:hAnsi="Wingdings"/>
    </w:rPr>
  </w:style>
  <w:style w:type="character" w:customStyle="1" w:styleId="WW8Num3z3">
    <w:name w:val="WW8Num3z3"/>
    <w:rsid w:val="006523BF"/>
    <w:rPr>
      <w:rFonts w:ascii="Symbol" w:hAnsi="Symbol"/>
    </w:rPr>
  </w:style>
  <w:style w:type="character" w:customStyle="1" w:styleId="WW8Num7z3">
    <w:name w:val="WW8Num7z3"/>
    <w:rsid w:val="006523BF"/>
    <w:rPr>
      <w:rFonts w:ascii="Symbol" w:hAnsi="Symbol"/>
    </w:rPr>
  </w:style>
  <w:style w:type="character" w:customStyle="1" w:styleId="WW8Num8z3">
    <w:name w:val="WW8Num8z3"/>
    <w:rsid w:val="006523BF"/>
    <w:rPr>
      <w:rFonts w:ascii="!Neo'w Arial" w:hAnsi="!Neo'w Arial"/>
      <w:color w:val="000000"/>
      <w:sz w:val="20"/>
    </w:rPr>
  </w:style>
  <w:style w:type="character" w:customStyle="1" w:styleId="WW8Num9z2">
    <w:name w:val="WW8Num9z2"/>
    <w:rsid w:val="006523BF"/>
    <w:rPr>
      <w:rFonts w:ascii="Wingdings" w:hAnsi="Wingdings"/>
    </w:rPr>
  </w:style>
  <w:style w:type="character" w:customStyle="1" w:styleId="WW8Num9z3">
    <w:name w:val="WW8Num9z3"/>
    <w:rsid w:val="006523BF"/>
    <w:rPr>
      <w:rFonts w:ascii="Symbol" w:hAnsi="Symbol"/>
    </w:rPr>
  </w:style>
  <w:style w:type="character" w:customStyle="1" w:styleId="WW8Num14z1">
    <w:name w:val="WW8Num14z1"/>
    <w:rsid w:val="006523BF"/>
    <w:rPr>
      <w:sz w:val="22"/>
      <w:szCs w:val="22"/>
    </w:rPr>
  </w:style>
  <w:style w:type="character" w:customStyle="1" w:styleId="WW8Num17z2">
    <w:name w:val="WW8Num17z2"/>
    <w:rsid w:val="006523BF"/>
    <w:rPr>
      <w:rFonts w:ascii="Wingdings" w:hAnsi="Wingdings"/>
    </w:rPr>
  </w:style>
  <w:style w:type="character" w:customStyle="1" w:styleId="WW8Num18z0">
    <w:name w:val="WW8Num18z0"/>
    <w:rsid w:val="006523BF"/>
    <w:rPr>
      <w:rFonts w:ascii="Times New Roman" w:eastAsia="Times New Roman" w:hAnsi="Times New Roman" w:cs="Times New Roman"/>
    </w:rPr>
  </w:style>
  <w:style w:type="character" w:customStyle="1" w:styleId="WW8Num18z1">
    <w:name w:val="WW8Num18z1"/>
    <w:rsid w:val="006523BF"/>
    <w:rPr>
      <w:rFonts w:ascii="Courier New" w:hAnsi="Courier New" w:cs="Courier New"/>
    </w:rPr>
  </w:style>
  <w:style w:type="character" w:customStyle="1" w:styleId="WW8Num18z2">
    <w:name w:val="WW8Num18z2"/>
    <w:rsid w:val="006523BF"/>
    <w:rPr>
      <w:rFonts w:ascii="Wingdings" w:hAnsi="Wingdings"/>
    </w:rPr>
  </w:style>
  <w:style w:type="character" w:customStyle="1" w:styleId="WW8Num18z3">
    <w:name w:val="WW8Num18z3"/>
    <w:rsid w:val="006523BF"/>
    <w:rPr>
      <w:rFonts w:ascii="Symbol" w:hAnsi="Symbol"/>
    </w:rPr>
  </w:style>
  <w:style w:type="character" w:customStyle="1" w:styleId="WW8Num26z2">
    <w:name w:val="WW8Num26z2"/>
    <w:rsid w:val="006523BF"/>
    <w:rPr>
      <w:rFonts w:ascii="Times New Roman" w:eastAsia="Times New Roman" w:hAnsi="Times New Roman" w:cs="Times New Roman"/>
    </w:rPr>
  </w:style>
  <w:style w:type="character" w:customStyle="1" w:styleId="WW8Num27z1">
    <w:name w:val="WW8Num27z1"/>
    <w:rsid w:val="006523BF"/>
    <w:rPr>
      <w:b/>
      <w:i w:val="0"/>
    </w:rPr>
  </w:style>
  <w:style w:type="character" w:customStyle="1" w:styleId="WW8Num28z0">
    <w:name w:val="WW8Num28z0"/>
    <w:rsid w:val="006523BF"/>
    <w:rPr>
      <w:rFonts w:ascii="Symbol" w:hAnsi="Symbol"/>
    </w:rPr>
  </w:style>
  <w:style w:type="character" w:customStyle="1" w:styleId="WW8Num28z1">
    <w:name w:val="WW8Num28z1"/>
    <w:rsid w:val="006523BF"/>
    <w:rPr>
      <w:rFonts w:ascii="Symbol" w:hAnsi="Symbol"/>
      <w:color w:val="auto"/>
    </w:rPr>
  </w:style>
  <w:style w:type="character" w:customStyle="1" w:styleId="WW8Num28z2">
    <w:name w:val="WW8Num28z2"/>
    <w:rsid w:val="006523BF"/>
    <w:rPr>
      <w:rFonts w:ascii="Wingdings" w:hAnsi="Wingdings"/>
    </w:rPr>
  </w:style>
  <w:style w:type="character" w:customStyle="1" w:styleId="WW8Num28z4">
    <w:name w:val="WW8Num28z4"/>
    <w:rsid w:val="006523BF"/>
    <w:rPr>
      <w:rFonts w:ascii="Courier New" w:hAnsi="Courier New" w:cs="Courier New"/>
    </w:rPr>
  </w:style>
  <w:style w:type="character" w:customStyle="1" w:styleId="WW8Num30z1">
    <w:name w:val="WW8Num30z1"/>
    <w:rsid w:val="006523BF"/>
    <w:rPr>
      <w:b/>
      <w:sz w:val="22"/>
      <w:szCs w:val="22"/>
    </w:rPr>
  </w:style>
  <w:style w:type="character" w:customStyle="1" w:styleId="WW8Num30z2">
    <w:name w:val="WW8Num30z2"/>
    <w:rsid w:val="006523BF"/>
    <w:rPr>
      <w:rFonts w:ascii="Times New Roman" w:hAnsi="Times New Roman"/>
      <w:b w:val="0"/>
      <w:i w:val="0"/>
      <w:sz w:val="22"/>
    </w:rPr>
  </w:style>
  <w:style w:type="character" w:customStyle="1" w:styleId="WW8Num33z2">
    <w:name w:val="WW8Num33z2"/>
    <w:rsid w:val="006523BF"/>
    <w:rPr>
      <w:color w:val="auto"/>
    </w:rPr>
  </w:style>
  <w:style w:type="character" w:customStyle="1" w:styleId="WW8Num38z1">
    <w:name w:val="WW8Num38z1"/>
    <w:rsid w:val="006523BF"/>
    <w:rPr>
      <w:b/>
      <w:i w:val="0"/>
    </w:rPr>
  </w:style>
  <w:style w:type="character" w:customStyle="1" w:styleId="WW-DefaultParagraphFont11111111111111">
    <w:name w:val="WW-Default Paragraph Font11111111111111"/>
    <w:rsid w:val="006523BF"/>
  </w:style>
  <w:style w:type="character" w:customStyle="1" w:styleId="CommentReference1">
    <w:name w:val="Comment Reference1"/>
    <w:rsid w:val="006523BF"/>
    <w:rPr>
      <w:sz w:val="16"/>
      <w:szCs w:val="16"/>
    </w:rPr>
  </w:style>
  <w:style w:type="character" w:customStyle="1" w:styleId="NumberingSymbols">
    <w:name w:val="Numbering Symbols"/>
    <w:rsid w:val="006523BF"/>
    <w:rPr>
      <w:b w:val="0"/>
      <w:bCs w:val="0"/>
    </w:rPr>
  </w:style>
  <w:style w:type="character" w:customStyle="1" w:styleId="RTFNum21">
    <w:name w:val="RTF_Num 2 1"/>
    <w:rsid w:val="006523BF"/>
  </w:style>
  <w:style w:type="character" w:customStyle="1" w:styleId="RTFNum22">
    <w:name w:val="RTF_Num 2 2"/>
    <w:rsid w:val="006523BF"/>
  </w:style>
  <w:style w:type="character" w:customStyle="1" w:styleId="RTFNum23">
    <w:name w:val="RTF_Num 2 3"/>
    <w:rsid w:val="006523BF"/>
  </w:style>
  <w:style w:type="character" w:customStyle="1" w:styleId="RTFNum24">
    <w:name w:val="RTF_Num 2 4"/>
    <w:rsid w:val="006523BF"/>
  </w:style>
  <w:style w:type="character" w:customStyle="1" w:styleId="RTFNum25">
    <w:name w:val="RTF_Num 2 5"/>
    <w:rsid w:val="006523BF"/>
  </w:style>
  <w:style w:type="character" w:customStyle="1" w:styleId="RTFNum26">
    <w:name w:val="RTF_Num 2 6"/>
    <w:rsid w:val="006523BF"/>
  </w:style>
  <w:style w:type="character" w:customStyle="1" w:styleId="RTFNum27">
    <w:name w:val="RTF_Num 2 7"/>
    <w:rsid w:val="006523BF"/>
  </w:style>
  <w:style w:type="character" w:customStyle="1" w:styleId="RTFNum28">
    <w:name w:val="RTF_Num 2 8"/>
    <w:rsid w:val="006523BF"/>
  </w:style>
  <w:style w:type="character" w:customStyle="1" w:styleId="RTFNum29">
    <w:name w:val="RTF_Num 2 9"/>
    <w:rsid w:val="006523BF"/>
  </w:style>
  <w:style w:type="character" w:customStyle="1" w:styleId="RTFNum31">
    <w:name w:val="RTF_Num 3 1"/>
    <w:rsid w:val="006523BF"/>
  </w:style>
  <w:style w:type="character" w:customStyle="1" w:styleId="RTFNum32">
    <w:name w:val="RTF_Num 3 2"/>
    <w:rsid w:val="006523BF"/>
  </w:style>
  <w:style w:type="character" w:customStyle="1" w:styleId="RTFNum33">
    <w:name w:val="RTF_Num 3 3"/>
    <w:rsid w:val="006523BF"/>
  </w:style>
  <w:style w:type="character" w:customStyle="1" w:styleId="RTFNum34">
    <w:name w:val="RTF_Num 3 4"/>
    <w:rsid w:val="006523BF"/>
  </w:style>
  <w:style w:type="character" w:customStyle="1" w:styleId="RTFNum35">
    <w:name w:val="RTF_Num 3 5"/>
    <w:rsid w:val="006523BF"/>
  </w:style>
  <w:style w:type="character" w:customStyle="1" w:styleId="RTFNum36">
    <w:name w:val="RTF_Num 3 6"/>
    <w:rsid w:val="006523BF"/>
  </w:style>
  <w:style w:type="character" w:customStyle="1" w:styleId="RTFNum37">
    <w:name w:val="RTF_Num 3 7"/>
    <w:rsid w:val="006523BF"/>
  </w:style>
  <w:style w:type="character" w:customStyle="1" w:styleId="RTFNum38">
    <w:name w:val="RTF_Num 3 8"/>
    <w:rsid w:val="006523BF"/>
  </w:style>
  <w:style w:type="character" w:customStyle="1" w:styleId="RTFNum39">
    <w:name w:val="RTF_Num 3 9"/>
    <w:rsid w:val="006523BF"/>
  </w:style>
  <w:style w:type="character" w:customStyle="1" w:styleId="RTFNum41">
    <w:name w:val="RTF_Num 4 1"/>
    <w:rsid w:val="006523BF"/>
  </w:style>
  <w:style w:type="character" w:customStyle="1" w:styleId="RTFNum42">
    <w:name w:val="RTF_Num 4 2"/>
    <w:rsid w:val="006523BF"/>
  </w:style>
  <w:style w:type="character" w:customStyle="1" w:styleId="RTFNum43">
    <w:name w:val="RTF_Num 4 3"/>
    <w:rsid w:val="006523BF"/>
  </w:style>
  <w:style w:type="character" w:customStyle="1" w:styleId="RTFNum44">
    <w:name w:val="RTF_Num 4 4"/>
    <w:rsid w:val="006523BF"/>
  </w:style>
  <w:style w:type="character" w:customStyle="1" w:styleId="RTFNum45">
    <w:name w:val="RTF_Num 4 5"/>
    <w:rsid w:val="006523BF"/>
  </w:style>
  <w:style w:type="character" w:customStyle="1" w:styleId="RTFNum46">
    <w:name w:val="RTF_Num 4 6"/>
    <w:rsid w:val="006523BF"/>
  </w:style>
  <w:style w:type="character" w:customStyle="1" w:styleId="RTFNum47">
    <w:name w:val="RTF_Num 4 7"/>
    <w:rsid w:val="006523BF"/>
  </w:style>
  <w:style w:type="character" w:customStyle="1" w:styleId="RTFNum48">
    <w:name w:val="RTF_Num 4 8"/>
    <w:rsid w:val="006523BF"/>
  </w:style>
  <w:style w:type="character" w:customStyle="1" w:styleId="RTFNum49">
    <w:name w:val="RTF_Num 4 9"/>
    <w:rsid w:val="006523BF"/>
  </w:style>
  <w:style w:type="character" w:customStyle="1" w:styleId="RTFNum51">
    <w:name w:val="RTF_Num 5 1"/>
    <w:rsid w:val="006523BF"/>
  </w:style>
  <w:style w:type="character" w:customStyle="1" w:styleId="RTFNum52">
    <w:name w:val="RTF_Num 5 2"/>
    <w:rsid w:val="006523BF"/>
  </w:style>
  <w:style w:type="character" w:customStyle="1" w:styleId="RTFNum53">
    <w:name w:val="RTF_Num 5 3"/>
    <w:rsid w:val="006523BF"/>
  </w:style>
  <w:style w:type="character" w:customStyle="1" w:styleId="RTFNum54">
    <w:name w:val="RTF_Num 5 4"/>
    <w:rsid w:val="006523BF"/>
  </w:style>
  <w:style w:type="character" w:customStyle="1" w:styleId="RTFNum55">
    <w:name w:val="RTF_Num 5 5"/>
    <w:rsid w:val="006523BF"/>
  </w:style>
  <w:style w:type="character" w:customStyle="1" w:styleId="RTFNum56">
    <w:name w:val="RTF_Num 5 6"/>
    <w:rsid w:val="006523BF"/>
  </w:style>
  <w:style w:type="character" w:customStyle="1" w:styleId="RTFNum57">
    <w:name w:val="RTF_Num 5 7"/>
    <w:rsid w:val="006523BF"/>
  </w:style>
  <w:style w:type="character" w:customStyle="1" w:styleId="RTFNum58">
    <w:name w:val="RTF_Num 5 8"/>
    <w:rsid w:val="006523BF"/>
  </w:style>
  <w:style w:type="character" w:customStyle="1" w:styleId="RTFNum59">
    <w:name w:val="RTF_Num 5 9"/>
    <w:rsid w:val="006523BF"/>
  </w:style>
  <w:style w:type="character" w:customStyle="1" w:styleId="RTFNum61">
    <w:name w:val="RTF_Num 6 1"/>
    <w:rsid w:val="006523BF"/>
  </w:style>
  <w:style w:type="character" w:customStyle="1" w:styleId="RTFNum62">
    <w:name w:val="RTF_Num 6 2"/>
    <w:rsid w:val="006523BF"/>
  </w:style>
  <w:style w:type="character" w:customStyle="1" w:styleId="RTFNum63">
    <w:name w:val="RTF_Num 6 3"/>
    <w:rsid w:val="006523BF"/>
  </w:style>
  <w:style w:type="character" w:customStyle="1" w:styleId="RTFNum64">
    <w:name w:val="RTF_Num 6 4"/>
    <w:rsid w:val="006523BF"/>
  </w:style>
  <w:style w:type="character" w:customStyle="1" w:styleId="RTFNum65">
    <w:name w:val="RTF_Num 6 5"/>
    <w:rsid w:val="006523BF"/>
  </w:style>
  <w:style w:type="character" w:customStyle="1" w:styleId="RTFNum66">
    <w:name w:val="RTF_Num 6 6"/>
    <w:rsid w:val="006523BF"/>
  </w:style>
  <w:style w:type="character" w:customStyle="1" w:styleId="RTFNum67">
    <w:name w:val="RTF_Num 6 7"/>
    <w:rsid w:val="006523BF"/>
  </w:style>
  <w:style w:type="character" w:customStyle="1" w:styleId="RTFNum68">
    <w:name w:val="RTF_Num 6 8"/>
    <w:rsid w:val="006523BF"/>
  </w:style>
  <w:style w:type="character" w:customStyle="1" w:styleId="RTFNum69">
    <w:name w:val="RTF_Num 6 9"/>
    <w:rsid w:val="006523BF"/>
  </w:style>
  <w:style w:type="character" w:customStyle="1" w:styleId="RTFNum71">
    <w:name w:val="RTF_Num 7 1"/>
    <w:rsid w:val="006523BF"/>
  </w:style>
  <w:style w:type="character" w:customStyle="1" w:styleId="RTFNum72">
    <w:name w:val="RTF_Num 7 2"/>
    <w:rsid w:val="006523BF"/>
  </w:style>
  <w:style w:type="character" w:customStyle="1" w:styleId="RTFNum73">
    <w:name w:val="RTF_Num 7 3"/>
    <w:rsid w:val="006523BF"/>
  </w:style>
  <w:style w:type="character" w:customStyle="1" w:styleId="RTFNum74">
    <w:name w:val="RTF_Num 7 4"/>
    <w:rsid w:val="006523BF"/>
  </w:style>
  <w:style w:type="character" w:customStyle="1" w:styleId="RTFNum75">
    <w:name w:val="RTF_Num 7 5"/>
    <w:rsid w:val="006523BF"/>
  </w:style>
  <w:style w:type="character" w:customStyle="1" w:styleId="RTFNum76">
    <w:name w:val="RTF_Num 7 6"/>
    <w:rsid w:val="006523BF"/>
  </w:style>
  <w:style w:type="character" w:customStyle="1" w:styleId="RTFNum77">
    <w:name w:val="RTF_Num 7 7"/>
    <w:rsid w:val="006523BF"/>
  </w:style>
  <w:style w:type="character" w:customStyle="1" w:styleId="RTFNum78">
    <w:name w:val="RTF_Num 7 8"/>
    <w:rsid w:val="006523BF"/>
  </w:style>
  <w:style w:type="character" w:customStyle="1" w:styleId="RTFNum79">
    <w:name w:val="RTF_Num 7 9"/>
    <w:rsid w:val="006523BF"/>
  </w:style>
  <w:style w:type="character" w:customStyle="1" w:styleId="RTFNum81">
    <w:name w:val="RTF_Num 8 1"/>
    <w:rsid w:val="006523BF"/>
  </w:style>
  <w:style w:type="character" w:customStyle="1" w:styleId="RTFNum82">
    <w:name w:val="RTF_Num 8 2"/>
    <w:rsid w:val="006523BF"/>
  </w:style>
  <w:style w:type="character" w:customStyle="1" w:styleId="RTFNum83">
    <w:name w:val="RTF_Num 8 3"/>
    <w:rsid w:val="006523BF"/>
  </w:style>
  <w:style w:type="character" w:customStyle="1" w:styleId="RTFNum84">
    <w:name w:val="RTF_Num 8 4"/>
    <w:rsid w:val="006523BF"/>
  </w:style>
  <w:style w:type="character" w:customStyle="1" w:styleId="RTFNum85">
    <w:name w:val="RTF_Num 8 5"/>
    <w:rsid w:val="006523BF"/>
  </w:style>
  <w:style w:type="character" w:customStyle="1" w:styleId="RTFNum86">
    <w:name w:val="RTF_Num 8 6"/>
    <w:rsid w:val="006523BF"/>
  </w:style>
  <w:style w:type="character" w:customStyle="1" w:styleId="RTFNum87">
    <w:name w:val="RTF_Num 8 7"/>
    <w:rsid w:val="006523BF"/>
  </w:style>
  <w:style w:type="character" w:customStyle="1" w:styleId="RTFNum88">
    <w:name w:val="RTF_Num 8 8"/>
    <w:rsid w:val="006523BF"/>
  </w:style>
  <w:style w:type="character" w:customStyle="1" w:styleId="RTFNum89">
    <w:name w:val="RTF_Num 8 9"/>
    <w:rsid w:val="006523BF"/>
  </w:style>
  <w:style w:type="character" w:customStyle="1" w:styleId="RTFNum91">
    <w:name w:val="RTF_Num 9 1"/>
    <w:rsid w:val="006523BF"/>
  </w:style>
  <w:style w:type="character" w:customStyle="1" w:styleId="RTFNum92">
    <w:name w:val="RTF_Num 9 2"/>
    <w:rsid w:val="006523BF"/>
  </w:style>
  <w:style w:type="character" w:customStyle="1" w:styleId="RTFNum93">
    <w:name w:val="RTF_Num 9 3"/>
    <w:rsid w:val="006523BF"/>
  </w:style>
  <w:style w:type="character" w:customStyle="1" w:styleId="RTFNum94">
    <w:name w:val="RTF_Num 9 4"/>
    <w:rsid w:val="006523BF"/>
  </w:style>
  <w:style w:type="character" w:customStyle="1" w:styleId="RTFNum95">
    <w:name w:val="RTF_Num 9 5"/>
    <w:rsid w:val="006523BF"/>
  </w:style>
  <w:style w:type="character" w:customStyle="1" w:styleId="RTFNum96">
    <w:name w:val="RTF_Num 9 6"/>
    <w:rsid w:val="006523BF"/>
  </w:style>
  <w:style w:type="character" w:customStyle="1" w:styleId="RTFNum97">
    <w:name w:val="RTF_Num 9 7"/>
    <w:rsid w:val="006523BF"/>
  </w:style>
  <w:style w:type="character" w:customStyle="1" w:styleId="RTFNum98">
    <w:name w:val="RTF_Num 9 8"/>
    <w:rsid w:val="006523BF"/>
  </w:style>
  <w:style w:type="character" w:customStyle="1" w:styleId="RTFNum99">
    <w:name w:val="RTF_Num 9 9"/>
    <w:rsid w:val="006523BF"/>
  </w:style>
  <w:style w:type="character" w:customStyle="1" w:styleId="RTFNum101">
    <w:name w:val="RTF_Num 10 1"/>
    <w:rsid w:val="006523BF"/>
  </w:style>
  <w:style w:type="character" w:customStyle="1" w:styleId="RTFNum102">
    <w:name w:val="RTF_Num 10 2"/>
    <w:rsid w:val="006523BF"/>
  </w:style>
  <w:style w:type="character" w:customStyle="1" w:styleId="RTFNum103">
    <w:name w:val="RTF_Num 10 3"/>
    <w:rsid w:val="006523BF"/>
  </w:style>
  <w:style w:type="character" w:customStyle="1" w:styleId="RTFNum104">
    <w:name w:val="RTF_Num 10 4"/>
    <w:rsid w:val="006523BF"/>
  </w:style>
  <w:style w:type="character" w:customStyle="1" w:styleId="RTFNum105">
    <w:name w:val="RTF_Num 10 5"/>
    <w:rsid w:val="006523BF"/>
  </w:style>
  <w:style w:type="character" w:customStyle="1" w:styleId="RTFNum106">
    <w:name w:val="RTF_Num 10 6"/>
    <w:rsid w:val="006523BF"/>
  </w:style>
  <w:style w:type="character" w:customStyle="1" w:styleId="RTFNum107">
    <w:name w:val="RTF_Num 10 7"/>
    <w:rsid w:val="006523BF"/>
  </w:style>
  <w:style w:type="character" w:customStyle="1" w:styleId="RTFNum108">
    <w:name w:val="RTF_Num 10 8"/>
    <w:rsid w:val="006523BF"/>
  </w:style>
  <w:style w:type="character" w:customStyle="1" w:styleId="RTFNum109">
    <w:name w:val="RTF_Num 10 9"/>
    <w:rsid w:val="006523BF"/>
  </w:style>
  <w:style w:type="character" w:customStyle="1" w:styleId="RTFNum111">
    <w:name w:val="RTF_Num 11 1"/>
    <w:rsid w:val="006523BF"/>
  </w:style>
  <w:style w:type="character" w:customStyle="1" w:styleId="RTFNum112">
    <w:name w:val="RTF_Num 11 2"/>
    <w:rsid w:val="006523BF"/>
  </w:style>
  <w:style w:type="character" w:customStyle="1" w:styleId="RTFNum113">
    <w:name w:val="RTF_Num 11 3"/>
    <w:rsid w:val="006523BF"/>
  </w:style>
  <w:style w:type="character" w:customStyle="1" w:styleId="RTFNum114">
    <w:name w:val="RTF_Num 11 4"/>
    <w:rsid w:val="006523BF"/>
  </w:style>
  <w:style w:type="character" w:customStyle="1" w:styleId="RTFNum115">
    <w:name w:val="RTF_Num 11 5"/>
    <w:rsid w:val="006523BF"/>
  </w:style>
  <w:style w:type="character" w:customStyle="1" w:styleId="RTFNum116">
    <w:name w:val="RTF_Num 11 6"/>
    <w:rsid w:val="006523BF"/>
  </w:style>
  <w:style w:type="character" w:customStyle="1" w:styleId="RTFNum117">
    <w:name w:val="RTF_Num 11 7"/>
    <w:rsid w:val="006523BF"/>
  </w:style>
  <w:style w:type="character" w:customStyle="1" w:styleId="RTFNum118">
    <w:name w:val="RTF_Num 11 8"/>
    <w:rsid w:val="006523BF"/>
  </w:style>
  <w:style w:type="character" w:customStyle="1" w:styleId="RTFNum119">
    <w:name w:val="RTF_Num 11 9"/>
    <w:rsid w:val="006523BF"/>
  </w:style>
  <w:style w:type="character" w:customStyle="1" w:styleId="RTFNum121">
    <w:name w:val="RTF_Num 12 1"/>
    <w:rsid w:val="006523BF"/>
  </w:style>
  <w:style w:type="character" w:customStyle="1" w:styleId="RTFNum131">
    <w:name w:val="RTF_Num 13 1"/>
    <w:rsid w:val="006523BF"/>
  </w:style>
  <w:style w:type="character" w:customStyle="1" w:styleId="RTFNum132">
    <w:name w:val="RTF_Num 13 2"/>
    <w:rsid w:val="006523BF"/>
  </w:style>
  <w:style w:type="character" w:customStyle="1" w:styleId="RTFNum133">
    <w:name w:val="RTF_Num 13 3"/>
    <w:rsid w:val="006523BF"/>
  </w:style>
  <w:style w:type="character" w:customStyle="1" w:styleId="RTFNum134">
    <w:name w:val="RTF_Num 13 4"/>
    <w:rsid w:val="006523BF"/>
  </w:style>
  <w:style w:type="character" w:customStyle="1" w:styleId="RTFNum135">
    <w:name w:val="RTF_Num 13 5"/>
    <w:rsid w:val="006523BF"/>
  </w:style>
  <w:style w:type="character" w:customStyle="1" w:styleId="RTFNum136">
    <w:name w:val="RTF_Num 13 6"/>
    <w:rsid w:val="006523BF"/>
  </w:style>
  <w:style w:type="character" w:customStyle="1" w:styleId="RTFNum137">
    <w:name w:val="RTF_Num 13 7"/>
    <w:rsid w:val="006523BF"/>
  </w:style>
  <w:style w:type="character" w:customStyle="1" w:styleId="RTFNum138">
    <w:name w:val="RTF_Num 13 8"/>
    <w:rsid w:val="006523BF"/>
  </w:style>
  <w:style w:type="character" w:customStyle="1" w:styleId="RTFNum139">
    <w:name w:val="RTF_Num 13 9"/>
    <w:rsid w:val="006523BF"/>
  </w:style>
  <w:style w:type="character" w:customStyle="1" w:styleId="RTFNum141">
    <w:name w:val="RTF_Num 14 1"/>
    <w:rsid w:val="006523BF"/>
  </w:style>
  <w:style w:type="character" w:customStyle="1" w:styleId="RTFNum142">
    <w:name w:val="RTF_Num 14 2"/>
    <w:rsid w:val="006523BF"/>
  </w:style>
  <w:style w:type="character" w:customStyle="1" w:styleId="RTFNum143">
    <w:name w:val="RTF_Num 14 3"/>
    <w:rsid w:val="006523BF"/>
  </w:style>
  <w:style w:type="character" w:customStyle="1" w:styleId="RTFNum144">
    <w:name w:val="RTF_Num 14 4"/>
    <w:rsid w:val="006523BF"/>
  </w:style>
  <w:style w:type="character" w:customStyle="1" w:styleId="RTFNum145">
    <w:name w:val="RTF_Num 14 5"/>
    <w:rsid w:val="006523BF"/>
  </w:style>
  <w:style w:type="character" w:customStyle="1" w:styleId="RTFNum146">
    <w:name w:val="RTF_Num 14 6"/>
    <w:rsid w:val="006523BF"/>
  </w:style>
  <w:style w:type="character" w:customStyle="1" w:styleId="RTFNum147">
    <w:name w:val="RTF_Num 14 7"/>
    <w:rsid w:val="006523BF"/>
  </w:style>
  <w:style w:type="character" w:customStyle="1" w:styleId="RTFNum148">
    <w:name w:val="RTF_Num 14 8"/>
    <w:rsid w:val="006523BF"/>
  </w:style>
  <w:style w:type="character" w:customStyle="1" w:styleId="RTFNum149">
    <w:name w:val="RTF_Num 14 9"/>
    <w:rsid w:val="006523BF"/>
  </w:style>
  <w:style w:type="character" w:customStyle="1" w:styleId="RTFNum151">
    <w:name w:val="RTF_Num 15 1"/>
    <w:rsid w:val="006523BF"/>
  </w:style>
  <w:style w:type="character" w:customStyle="1" w:styleId="RTFNum152">
    <w:name w:val="RTF_Num 15 2"/>
    <w:rsid w:val="006523BF"/>
  </w:style>
  <w:style w:type="character" w:customStyle="1" w:styleId="RTFNum153">
    <w:name w:val="RTF_Num 15 3"/>
    <w:rsid w:val="006523BF"/>
  </w:style>
  <w:style w:type="character" w:customStyle="1" w:styleId="RTFNum154">
    <w:name w:val="RTF_Num 15 4"/>
    <w:rsid w:val="006523BF"/>
  </w:style>
  <w:style w:type="character" w:customStyle="1" w:styleId="RTFNum155">
    <w:name w:val="RTF_Num 15 5"/>
    <w:rsid w:val="006523BF"/>
  </w:style>
  <w:style w:type="character" w:customStyle="1" w:styleId="RTFNum156">
    <w:name w:val="RTF_Num 15 6"/>
    <w:rsid w:val="006523BF"/>
  </w:style>
  <w:style w:type="character" w:customStyle="1" w:styleId="RTFNum157">
    <w:name w:val="RTF_Num 15 7"/>
    <w:rsid w:val="006523BF"/>
  </w:style>
  <w:style w:type="character" w:customStyle="1" w:styleId="RTFNum158">
    <w:name w:val="RTF_Num 15 8"/>
    <w:rsid w:val="006523BF"/>
  </w:style>
  <w:style w:type="character" w:customStyle="1" w:styleId="RTFNum159">
    <w:name w:val="RTF_Num 15 9"/>
    <w:rsid w:val="006523BF"/>
  </w:style>
  <w:style w:type="character" w:customStyle="1" w:styleId="RTFNum161">
    <w:name w:val="RTF_Num 16 1"/>
    <w:rsid w:val="006523BF"/>
  </w:style>
  <w:style w:type="character" w:customStyle="1" w:styleId="RTFNum162">
    <w:name w:val="RTF_Num 16 2"/>
    <w:rsid w:val="006523BF"/>
  </w:style>
  <w:style w:type="character" w:customStyle="1" w:styleId="RTFNum163">
    <w:name w:val="RTF_Num 16 3"/>
    <w:rsid w:val="006523BF"/>
  </w:style>
  <w:style w:type="character" w:customStyle="1" w:styleId="RTFNum164">
    <w:name w:val="RTF_Num 16 4"/>
    <w:rsid w:val="006523BF"/>
  </w:style>
  <w:style w:type="character" w:customStyle="1" w:styleId="RTFNum165">
    <w:name w:val="RTF_Num 16 5"/>
    <w:rsid w:val="006523BF"/>
  </w:style>
  <w:style w:type="character" w:customStyle="1" w:styleId="RTFNum166">
    <w:name w:val="RTF_Num 16 6"/>
    <w:rsid w:val="006523BF"/>
  </w:style>
  <w:style w:type="character" w:customStyle="1" w:styleId="RTFNum167">
    <w:name w:val="RTF_Num 16 7"/>
    <w:rsid w:val="006523BF"/>
  </w:style>
  <w:style w:type="character" w:customStyle="1" w:styleId="RTFNum168">
    <w:name w:val="RTF_Num 16 8"/>
    <w:rsid w:val="006523BF"/>
  </w:style>
  <w:style w:type="character" w:customStyle="1" w:styleId="RTFNum169">
    <w:name w:val="RTF_Num 16 9"/>
    <w:rsid w:val="006523BF"/>
  </w:style>
  <w:style w:type="character" w:customStyle="1" w:styleId="RTFNum171">
    <w:name w:val="RTF_Num 17 1"/>
    <w:rsid w:val="006523BF"/>
  </w:style>
  <w:style w:type="character" w:customStyle="1" w:styleId="RTFNum172">
    <w:name w:val="RTF_Num 17 2"/>
    <w:rsid w:val="006523BF"/>
  </w:style>
  <w:style w:type="character" w:customStyle="1" w:styleId="RTFNum173">
    <w:name w:val="RTF_Num 17 3"/>
    <w:rsid w:val="006523BF"/>
  </w:style>
  <w:style w:type="character" w:customStyle="1" w:styleId="RTFNum174">
    <w:name w:val="RTF_Num 17 4"/>
    <w:rsid w:val="006523BF"/>
  </w:style>
  <w:style w:type="character" w:customStyle="1" w:styleId="RTFNum175">
    <w:name w:val="RTF_Num 17 5"/>
    <w:rsid w:val="006523BF"/>
  </w:style>
  <w:style w:type="character" w:customStyle="1" w:styleId="RTFNum176">
    <w:name w:val="RTF_Num 17 6"/>
    <w:rsid w:val="006523BF"/>
  </w:style>
  <w:style w:type="character" w:customStyle="1" w:styleId="RTFNum177">
    <w:name w:val="RTF_Num 17 7"/>
    <w:rsid w:val="006523BF"/>
  </w:style>
  <w:style w:type="character" w:customStyle="1" w:styleId="RTFNum178">
    <w:name w:val="RTF_Num 17 8"/>
    <w:rsid w:val="006523BF"/>
  </w:style>
  <w:style w:type="character" w:customStyle="1" w:styleId="RTFNum179">
    <w:name w:val="RTF_Num 17 9"/>
    <w:rsid w:val="006523BF"/>
  </w:style>
  <w:style w:type="character" w:customStyle="1" w:styleId="RTFNum181">
    <w:name w:val="RTF_Num 18 1"/>
    <w:rsid w:val="006523BF"/>
  </w:style>
  <w:style w:type="character" w:customStyle="1" w:styleId="RTFNum182">
    <w:name w:val="RTF_Num 18 2"/>
    <w:rsid w:val="006523BF"/>
  </w:style>
  <w:style w:type="character" w:customStyle="1" w:styleId="RTFNum183">
    <w:name w:val="RTF_Num 18 3"/>
    <w:rsid w:val="006523BF"/>
  </w:style>
  <w:style w:type="character" w:customStyle="1" w:styleId="RTFNum184">
    <w:name w:val="RTF_Num 18 4"/>
    <w:rsid w:val="006523BF"/>
  </w:style>
  <w:style w:type="character" w:customStyle="1" w:styleId="RTFNum185">
    <w:name w:val="RTF_Num 18 5"/>
    <w:rsid w:val="006523BF"/>
  </w:style>
  <w:style w:type="character" w:customStyle="1" w:styleId="RTFNum186">
    <w:name w:val="RTF_Num 18 6"/>
    <w:rsid w:val="006523BF"/>
  </w:style>
  <w:style w:type="character" w:customStyle="1" w:styleId="RTFNum187">
    <w:name w:val="RTF_Num 18 7"/>
    <w:rsid w:val="006523BF"/>
  </w:style>
  <w:style w:type="character" w:customStyle="1" w:styleId="RTFNum188">
    <w:name w:val="RTF_Num 18 8"/>
    <w:rsid w:val="006523BF"/>
  </w:style>
  <w:style w:type="character" w:customStyle="1" w:styleId="RTFNum189">
    <w:name w:val="RTF_Num 18 9"/>
    <w:rsid w:val="006523BF"/>
  </w:style>
  <w:style w:type="character" w:customStyle="1" w:styleId="RTFNum191">
    <w:name w:val="RTF_Num 19 1"/>
    <w:rsid w:val="006523BF"/>
  </w:style>
  <w:style w:type="character" w:customStyle="1" w:styleId="RTFNum192">
    <w:name w:val="RTF_Num 19 2"/>
    <w:rsid w:val="006523BF"/>
  </w:style>
  <w:style w:type="character" w:customStyle="1" w:styleId="RTFNum193">
    <w:name w:val="RTF_Num 19 3"/>
    <w:rsid w:val="006523BF"/>
  </w:style>
  <w:style w:type="character" w:customStyle="1" w:styleId="RTFNum194">
    <w:name w:val="RTF_Num 19 4"/>
    <w:rsid w:val="006523BF"/>
  </w:style>
  <w:style w:type="character" w:customStyle="1" w:styleId="RTFNum195">
    <w:name w:val="RTF_Num 19 5"/>
    <w:rsid w:val="006523BF"/>
  </w:style>
  <w:style w:type="character" w:customStyle="1" w:styleId="RTFNum196">
    <w:name w:val="RTF_Num 19 6"/>
    <w:rsid w:val="006523BF"/>
  </w:style>
  <w:style w:type="character" w:customStyle="1" w:styleId="RTFNum197">
    <w:name w:val="RTF_Num 19 7"/>
    <w:rsid w:val="006523BF"/>
  </w:style>
  <w:style w:type="character" w:customStyle="1" w:styleId="RTFNum198">
    <w:name w:val="RTF_Num 19 8"/>
    <w:rsid w:val="006523BF"/>
  </w:style>
  <w:style w:type="character" w:customStyle="1" w:styleId="RTFNum199">
    <w:name w:val="RTF_Num 19 9"/>
    <w:rsid w:val="006523BF"/>
  </w:style>
  <w:style w:type="character" w:customStyle="1" w:styleId="RTFNum201">
    <w:name w:val="RTF_Num 20 1"/>
    <w:rsid w:val="006523BF"/>
  </w:style>
  <w:style w:type="character" w:customStyle="1" w:styleId="RTFNum202">
    <w:name w:val="RTF_Num 20 2"/>
    <w:rsid w:val="006523BF"/>
  </w:style>
  <w:style w:type="character" w:customStyle="1" w:styleId="RTFNum203">
    <w:name w:val="RTF_Num 20 3"/>
    <w:rsid w:val="006523BF"/>
  </w:style>
  <w:style w:type="character" w:customStyle="1" w:styleId="RTFNum204">
    <w:name w:val="RTF_Num 20 4"/>
    <w:rsid w:val="006523BF"/>
  </w:style>
  <w:style w:type="character" w:customStyle="1" w:styleId="RTFNum205">
    <w:name w:val="RTF_Num 20 5"/>
    <w:rsid w:val="006523BF"/>
  </w:style>
  <w:style w:type="character" w:customStyle="1" w:styleId="RTFNum206">
    <w:name w:val="RTF_Num 20 6"/>
    <w:rsid w:val="006523BF"/>
  </w:style>
  <w:style w:type="character" w:customStyle="1" w:styleId="RTFNum207">
    <w:name w:val="RTF_Num 20 7"/>
    <w:rsid w:val="006523BF"/>
  </w:style>
  <w:style w:type="character" w:customStyle="1" w:styleId="RTFNum208">
    <w:name w:val="RTF_Num 20 8"/>
    <w:rsid w:val="006523BF"/>
  </w:style>
  <w:style w:type="character" w:customStyle="1" w:styleId="RTFNum209">
    <w:name w:val="RTF_Num 20 9"/>
    <w:rsid w:val="006523BF"/>
  </w:style>
  <w:style w:type="character" w:customStyle="1" w:styleId="RTFNum211">
    <w:name w:val="RTF_Num 21 1"/>
    <w:rsid w:val="006523BF"/>
  </w:style>
  <w:style w:type="character" w:customStyle="1" w:styleId="RTFNum212">
    <w:name w:val="RTF_Num 21 2"/>
    <w:rsid w:val="006523BF"/>
  </w:style>
  <w:style w:type="character" w:customStyle="1" w:styleId="RTFNum213">
    <w:name w:val="RTF_Num 21 3"/>
    <w:rsid w:val="006523BF"/>
  </w:style>
  <w:style w:type="character" w:customStyle="1" w:styleId="RTFNum214">
    <w:name w:val="RTF_Num 21 4"/>
    <w:rsid w:val="006523BF"/>
  </w:style>
  <w:style w:type="character" w:customStyle="1" w:styleId="RTFNum215">
    <w:name w:val="RTF_Num 21 5"/>
    <w:rsid w:val="006523BF"/>
  </w:style>
  <w:style w:type="character" w:customStyle="1" w:styleId="RTFNum216">
    <w:name w:val="RTF_Num 21 6"/>
    <w:rsid w:val="006523BF"/>
  </w:style>
  <w:style w:type="character" w:customStyle="1" w:styleId="RTFNum217">
    <w:name w:val="RTF_Num 21 7"/>
    <w:rsid w:val="006523BF"/>
  </w:style>
  <w:style w:type="character" w:customStyle="1" w:styleId="RTFNum218">
    <w:name w:val="RTF_Num 21 8"/>
    <w:rsid w:val="006523BF"/>
  </w:style>
  <w:style w:type="character" w:customStyle="1" w:styleId="RTFNum219">
    <w:name w:val="RTF_Num 21 9"/>
    <w:rsid w:val="006523BF"/>
  </w:style>
  <w:style w:type="character" w:customStyle="1" w:styleId="RTFNum221">
    <w:name w:val="RTF_Num 22 1"/>
    <w:rsid w:val="006523BF"/>
    <w:rPr>
      <w:rFonts w:ascii="Times New Roman" w:eastAsia="Times New Roman" w:hAnsi="Times New Roman" w:cs="Times New Roman"/>
    </w:rPr>
  </w:style>
  <w:style w:type="character" w:customStyle="1" w:styleId="RTFNum231">
    <w:name w:val="RTF_Num 23 1"/>
    <w:rsid w:val="006523BF"/>
  </w:style>
  <w:style w:type="character" w:customStyle="1" w:styleId="RTFNum232">
    <w:name w:val="RTF_Num 23 2"/>
    <w:rsid w:val="006523BF"/>
  </w:style>
  <w:style w:type="character" w:customStyle="1" w:styleId="RTFNum233">
    <w:name w:val="RTF_Num 23 3"/>
    <w:rsid w:val="006523BF"/>
  </w:style>
  <w:style w:type="character" w:customStyle="1" w:styleId="RTFNum234">
    <w:name w:val="RTF_Num 23 4"/>
    <w:rsid w:val="006523BF"/>
  </w:style>
  <w:style w:type="character" w:customStyle="1" w:styleId="RTFNum235">
    <w:name w:val="RTF_Num 23 5"/>
    <w:rsid w:val="006523BF"/>
  </w:style>
  <w:style w:type="character" w:customStyle="1" w:styleId="RTFNum236">
    <w:name w:val="RTF_Num 23 6"/>
    <w:rsid w:val="006523BF"/>
  </w:style>
  <w:style w:type="character" w:customStyle="1" w:styleId="RTFNum237">
    <w:name w:val="RTF_Num 23 7"/>
    <w:rsid w:val="006523BF"/>
  </w:style>
  <w:style w:type="character" w:customStyle="1" w:styleId="RTFNum238">
    <w:name w:val="RTF_Num 23 8"/>
    <w:rsid w:val="006523BF"/>
  </w:style>
  <w:style w:type="character" w:customStyle="1" w:styleId="RTFNum239">
    <w:name w:val="RTF_Num 23 9"/>
    <w:rsid w:val="006523BF"/>
  </w:style>
  <w:style w:type="character" w:customStyle="1" w:styleId="RTFNum241">
    <w:name w:val="RTF_Num 24 1"/>
    <w:rsid w:val="006523BF"/>
  </w:style>
  <w:style w:type="character" w:customStyle="1" w:styleId="RTFNum242">
    <w:name w:val="RTF_Num 24 2"/>
    <w:rsid w:val="006523BF"/>
  </w:style>
  <w:style w:type="character" w:customStyle="1" w:styleId="RTFNum243">
    <w:name w:val="RTF_Num 24 3"/>
    <w:rsid w:val="006523BF"/>
  </w:style>
  <w:style w:type="character" w:customStyle="1" w:styleId="RTFNum244">
    <w:name w:val="RTF_Num 24 4"/>
    <w:rsid w:val="006523BF"/>
  </w:style>
  <w:style w:type="character" w:customStyle="1" w:styleId="RTFNum245">
    <w:name w:val="RTF_Num 24 5"/>
    <w:rsid w:val="006523BF"/>
  </w:style>
  <w:style w:type="character" w:customStyle="1" w:styleId="RTFNum246">
    <w:name w:val="RTF_Num 24 6"/>
    <w:rsid w:val="006523BF"/>
  </w:style>
  <w:style w:type="character" w:customStyle="1" w:styleId="RTFNum247">
    <w:name w:val="RTF_Num 24 7"/>
    <w:rsid w:val="006523BF"/>
  </w:style>
  <w:style w:type="character" w:customStyle="1" w:styleId="RTFNum248">
    <w:name w:val="RTF_Num 24 8"/>
    <w:rsid w:val="006523BF"/>
  </w:style>
  <w:style w:type="character" w:customStyle="1" w:styleId="RTFNum249">
    <w:name w:val="RTF_Num 24 9"/>
    <w:rsid w:val="006523BF"/>
  </w:style>
  <w:style w:type="character" w:customStyle="1" w:styleId="RTFNum251">
    <w:name w:val="RTF_Num 25 1"/>
    <w:rsid w:val="006523BF"/>
  </w:style>
  <w:style w:type="character" w:customStyle="1" w:styleId="RTFNum252">
    <w:name w:val="RTF_Num 25 2"/>
    <w:rsid w:val="006523BF"/>
  </w:style>
  <w:style w:type="character" w:customStyle="1" w:styleId="RTFNum253">
    <w:name w:val="RTF_Num 25 3"/>
    <w:rsid w:val="006523BF"/>
  </w:style>
  <w:style w:type="character" w:customStyle="1" w:styleId="RTFNum254">
    <w:name w:val="RTF_Num 25 4"/>
    <w:rsid w:val="006523BF"/>
  </w:style>
  <w:style w:type="character" w:customStyle="1" w:styleId="RTFNum255">
    <w:name w:val="RTF_Num 25 5"/>
    <w:rsid w:val="006523BF"/>
  </w:style>
  <w:style w:type="character" w:customStyle="1" w:styleId="RTFNum256">
    <w:name w:val="RTF_Num 25 6"/>
    <w:rsid w:val="006523BF"/>
  </w:style>
  <w:style w:type="character" w:customStyle="1" w:styleId="RTFNum257">
    <w:name w:val="RTF_Num 25 7"/>
    <w:rsid w:val="006523BF"/>
  </w:style>
  <w:style w:type="character" w:customStyle="1" w:styleId="RTFNum258">
    <w:name w:val="RTF_Num 25 8"/>
    <w:rsid w:val="006523BF"/>
  </w:style>
  <w:style w:type="character" w:customStyle="1" w:styleId="RTFNum259">
    <w:name w:val="RTF_Num 25 9"/>
    <w:rsid w:val="006523BF"/>
  </w:style>
  <w:style w:type="character" w:customStyle="1" w:styleId="RTFNum261">
    <w:name w:val="RTF_Num 26 1"/>
    <w:rsid w:val="006523BF"/>
    <w:rPr>
      <w:rFonts w:ascii="!Neo'w Arial" w:eastAsia="!Neo'w Arial" w:hAnsi="!Neo'w Arial" w:cs="!Neo'w Arial"/>
    </w:rPr>
  </w:style>
  <w:style w:type="character" w:customStyle="1" w:styleId="RTFNum271">
    <w:name w:val="RTF_Num 27 1"/>
    <w:rsid w:val="006523BF"/>
  </w:style>
  <w:style w:type="character" w:customStyle="1" w:styleId="RTFNum272">
    <w:name w:val="RTF_Num 27 2"/>
    <w:rsid w:val="006523BF"/>
  </w:style>
  <w:style w:type="character" w:customStyle="1" w:styleId="RTFNum273">
    <w:name w:val="RTF_Num 27 3"/>
    <w:rsid w:val="006523BF"/>
  </w:style>
  <w:style w:type="character" w:customStyle="1" w:styleId="RTFNum274">
    <w:name w:val="RTF_Num 27 4"/>
    <w:rsid w:val="006523BF"/>
  </w:style>
  <w:style w:type="character" w:customStyle="1" w:styleId="RTFNum275">
    <w:name w:val="RTF_Num 27 5"/>
    <w:rsid w:val="006523BF"/>
  </w:style>
  <w:style w:type="character" w:customStyle="1" w:styleId="RTFNum276">
    <w:name w:val="RTF_Num 27 6"/>
    <w:rsid w:val="006523BF"/>
  </w:style>
  <w:style w:type="character" w:customStyle="1" w:styleId="RTFNum277">
    <w:name w:val="RTF_Num 27 7"/>
    <w:rsid w:val="006523BF"/>
  </w:style>
  <w:style w:type="character" w:customStyle="1" w:styleId="RTFNum278">
    <w:name w:val="RTF_Num 27 8"/>
    <w:rsid w:val="006523BF"/>
  </w:style>
  <w:style w:type="character" w:customStyle="1" w:styleId="RTFNum279">
    <w:name w:val="RTF_Num 27 9"/>
    <w:rsid w:val="006523BF"/>
  </w:style>
  <w:style w:type="character" w:customStyle="1" w:styleId="RTFNum281">
    <w:name w:val="RTF_Num 28 1"/>
    <w:rsid w:val="006523BF"/>
  </w:style>
  <w:style w:type="character" w:customStyle="1" w:styleId="RTFNum282">
    <w:name w:val="RTF_Num 28 2"/>
    <w:rsid w:val="006523BF"/>
  </w:style>
  <w:style w:type="character" w:customStyle="1" w:styleId="RTFNum283">
    <w:name w:val="RTF_Num 28 3"/>
    <w:rsid w:val="006523BF"/>
  </w:style>
  <w:style w:type="character" w:customStyle="1" w:styleId="RTFNum284">
    <w:name w:val="RTF_Num 28 4"/>
    <w:rsid w:val="006523BF"/>
  </w:style>
  <w:style w:type="character" w:customStyle="1" w:styleId="RTFNum285">
    <w:name w:val="RTF_Num 28 5"/>
    <w:rsid w:val="006523BF"/>
  </w:style>
  <w:style w:type="character" w:customStyle="1" w:styleId="RTFNum286">
    <w:name w:val="RTF_Num 28 6"/>
    <w:rsid w:val="006523BF"/>
  </w:style>
  <w:style w:type="character" w:customStyle="1" w:styleId="RTFNum287">
    <w:name w:val="RTF_Num 28 7"/>
    <w:rsid w:val="006523BF"/>
  </w:style>
  <w:style w:type="character" w:customStyle="1" w:styleId="RTFNum288">
    <w:name w:val="RTF_Num 28 8"/>
    <w:rsid w:val="006523BF"/>
  </w:style>
  <w:style w:type="character" w:customStyle="1" w:styleId="RTFNum289">
    <w:name w:val="RTF_Num 28 9"/>
    <w:rsid w:val="006523BF"/>
  </w:style>
  <w:style w:type="character" w:customStyle="1" w:styleId="RTFNum291">
    <w:name w:val="RTF_Num 29 1"/>
    <w:rsid w:val="006523BF"/>
  </w:style>
  <w:style w:type="character" w:customStyle="1" w:styleId="RTFNum292">
    <w:name w:val="RTF_Num 29 2"/>
    <w:rsid w:val="006523BF"/>
  </w:style>
  <w:style w:type="character" w:customStyle="1" w:styleId="RTFNum293">
    <w:name w:val="RTF_Num 29 3"/>
    <w:rsid w:val="006523BF"/>
  </w:style>
  <w:style w:type="character" w:customStyle="1" w:styleId="RTFNum294">
    <w:name w:val="RTF_Num 29 4"/>
    <w:rsid w:val="006523BF"/>
  </w:style>
  <w:style w:type="character" w:customStyle="1" w:styleId="RTFNum295">
    <w:name w:val="RTF_Num 29 5"/>
    <w:rsid w:val="006523BF"/>
  </w:style>
  <w:style w:type="character" w:customStyle="1" w:styleId="RTFNum296">
    <w:name w:val="RTF_Num 29 6"/>
    <w:rsid w:val="006523BF"/>
  </w:style>
  <w:style w:type="character" w:customStyle="1" w:styleId="RTFNum297">
    <w:name w:val="RTF_Num 29 7"/>
    <w:rsid w:val="006523BF"/>
  </w:style>
  <w:style w:type="character" w:customStyle="1" w:styleId="RTFNum298">
    <w:name w:val="RTF_Num 29 8"/>
    <w:rsid w:val="006523BF"/>
  </w:style>
  <w:style w:type="character" w:customStyle="1" w:styleId="RTFNum299">
    <w:name w:val="RTF_Num 29 9"/>
    <w:rsid w:val="006523BF"/>
  </w:style>
  <w:style w:type="character" w:customStyle="1" w:styleId="RTFNum301">
    <w:name w:val="RTF_Num 30 1"/>
    <w:rsid w:val="006523BF"/>
  </w:style>
  <w:style w:type="character" w:customStyle="1" w:styleId="RTFNum302">
    <w:name w:val="RTF_Num 30 2"/>
    <w:rsid w:val="006523BF"/>
  </w:style>
  <w:style w:type="character" w:customStyle="1" w:styleId="RTFNum303">
    <w:name w:val="RTF_Num 30 3"/>
    <w:rsid w:val="006523BF"/>
  </w:style>
  <w:style w:type="character" w:customStyle="1" w:styleId="RTFNum304">
    <w:name w:val="RTF_Num 30 4"/>
    <w:rsid w:val="006523BF"/>
  </w:style>
  <w:style w:type="character" w:customStyle="1" w:styleId="RTFNum305">
    <w:name w:val="RTF_Num 30 5"/>
    <w:rsid w:val="006523BF"/>
  </w:style>
  <w:style w:type="character" w:customStyle="1" w:styleId="RTFNum306">
    <w:name w:val="RTF_Num 30 6"/>
    <w:rsid w:val="006523BF"/>
  </w:style>
  <w:style w:type="character" w:customStyle="1" w:styleId="RTFNum307">
    <w:name w:val="RTF_Num 30 7"/>
    <w:rsid w:val="006523BF"/>
  </w:style>
  <w:style w:type="character" w:customStyle="1" w:styleId="RTFNum308">
    <w:name w:val="RTF_Num 30 8"/>
    <w:rsid w:val="006523BF"/>
  </w:style>
  <w:style w:type="character" w:customStyle="1" w:styleId="RTFNum309">
    <w:name w:val="RTF_Num 30 9"/>
    <w:rsid w:val="006523BF"/>
  </w:style>
  <w:style w:type="character" w:customStyle="1" w:styleId="RTFNum311">
    <w:name w:val="RTF_Num 31 1"/>
    <w:rsid w:val="006523BF"/>
    <w:rPr>
      <w:rFonts w:ascii="!Neo'w Arial" w:eastAsia="!Neo'w Arial" w:hAnsi="!Neo'w Arial" w:cs="!Neo'w Arial"/>
    </w:rPr>
  </w:style>
  <w:style w:type="character" w:customStyle="1" w:styleId="RTFNum321">
    <w:name w:val="RTF_Num 32 1"/>
    <w:rsid w:val="006523BF"/>
  </w:style>
  <w:style w:type="character" w:customStyle="1" w:styleId="RTFNum322">
    <w:name w:val="RTF_Num 32 2"/>
    <w:rsid w:val="006523BF"/>
  </w:style>
  <w:style w:type="character" w:customStyle="1" w:styleId="RTFNum323">
    <w:name w:val="RTF_Num 32 3"/>
    <w:rsid w:val="006523BF"/>
  </w:style>
  <w:style w:type="character" w:customStyle="1" w:styleId="RTFNum324">
    <w:name w:val="RTF_Num 32 4"/>
    <w:rsid w:val="006523BF"/>
  </w:style>
  <w:style w:type="character" w:customStyle="1" w:styleId="RTFNum325">
    <w:name w:val="RTF_Num 32 5"/>
    <w:rsid w:val="006523BF"/>
  </w:style>
  <w:style w:type="character" w:customStyle="1" w:styleId="RTFNum326">
    <w:name w:val="RTF_Num 32 6"/>
    <w:rsid w:val="006523BF"/>
  </w:style>
  <w:style w:type="character" w:customStyle="1" w:styleId="RTFNum327">
    <w:name w:val="RTF_Num 32 7"/>
    <w:rsid w:val="006523BF"/>
  </w:style>
  <w:style w:type="character" w:customStyle="1" w:styleId="RTFNum328">
    <w:name w:val="RTF_Num 32 8"/>
    <w:rsid w:val="006523BF"/>
  </w:style>
  <w:style w:type="character" w:customStyle="1" w:styleId="RTFNum329">
    <w:name w:val="RTF_Num 32 9"/>
    <w:rsid w:val="006523BF"/>
  </w:style>
  <w:style w:type="character" w:customStyle="1" w:styleId="RTFNum331">
    <w:name w:val="RTF_Num 33 1"/>
    <w:rsid w:val="006523BF"/>
  </w:style>
  <w:style w:type="character" w:customStyle="1" w:styleId="RTFNum332">
    <w:name w:val="RTF_Num 33 2"/>
    <w:rsid w:val="006523BF"/>
  </w:style>
  <w:style w:type="character" w:customStyle="1" w:styleId="RTFNum333">
    <w:name w:val="RTF_Num 33 3"/>
    <w:rsid w:val="006523BF"/>
  </w:style>
  <w:style w:type="character" w:customStyle="1" w:styleId="RTFNum334">
    <w:name w:val="RTF_Num 33 4"/>
    <w:rsid w:val="006523BF"/>
  </w:style>
  <w:style w:type="character" w:customStyle="1" w:styleId="RTFNum335">
    <w:name w:val="RTF_Num 33 5"/>
    <w:rsid w:val="006523BF"/>
  </w:style>
  <w:style w:type="character" w:customStyle="1" w:styleId="RTFNum336">
    <w:name w:val="RTF_Num 33 6"/>
    <w:rsid w:val="006523BF"/>
  </w:style>
  <w:style w:type="character" w:customStyle="1" w:styleId="RTFNum337">
    <w:name w:val="RTF_Num 33 7"/>
    <w:rsid w:val="006523BF"/>
  </w:style>
  <w:style w:type="character" w:customStyle="1" w:styleId="RTFNum338">
    <w:name w:val="RTF_Num 33 8"/>
    <w:rsid w:val="006523BF"/>
  </w:style>
  <w:style w:type="character" w:customStyle="1" w:styleId="RTFNum339">
    <w:name w:val="RTF_Num 33 9"/>
    <w:rsid w:val="006523BF"/>
  </w:style>
  <w:style w:type="character" w:customStyle="1" w:styleId="RTFNum341">
    <w:name w:val="RTF_Num 34 1"/>
    <w:rsid w:val="006523BF"/>
  </w:style>
  <w:style w:type="character" w:customStyle="1" w:styleId="RTFNum342">
    <w:name w:val="RTF_Num 34 2"/>
    <w:rsid w:val="006523BF"/>
    <w:rPr>
      <w:rFonts w:ascii="Courier New" w:eastAsia="Courier New" w:hAnsi="Courier New" w:cs="Courier New"/>
    </w:rPr>
  </w:style>
  <w:style w:type="character" w:customStyle="1" w:styleId="RTFNum343">
    <w:name w:val="RTF_Num 34 3"/>
    <w:rsid w:val="006523BF"/>
  </w:style>
  <w:style w:type="character" w:customStyle="1" w:styleId="RTFNum344">
    <w:name w:val="RTF_Num 34 4"/>
    <w:rsid w:val="006523BF"/>
  </w:style>
  <w:style w:type="character" w:customStyle="1" w:styleId="RTFNum345">
    <w:name w:val="RTF_Num 34 5"/>
    <w:rsid w:val="006523BF"/>
  </w:style>
  <w:style w:type="character" w:customStyle="1" w:styleId="RTFNum346">
    <w:name w:val="RTF_Num 34 6"/>
    <w:rsid w:val="006523BF"/>
  </w:style>
  <w:style w:type="character" w:customStyle="1" w:styleId="RTFNum347">
    <w:name w:val="RTF_Num 34 7"/>
    <w:rsid w:val="006523BF"/>
  </w:style>
  <w:style w:type="character" w:customStyle="1" w:styleId="RTFNum348">
    <w:name w:val="RTF_Num 34 8"/>
    <w:rsid w:val="006523BF"/>
  </w:style>
  <w:style w:type="character" w:customStyle="1" w:styleId="RTFNum349">
    <w:name w:val="RTF_Num 34 9"/>
    <w:rsid w:val="006523BF"/>
  </w:style>
  <w:style w:type="character" w:customStyle="1" w:styleId="RTFNum351">
    <w:name w:val="RTF_Num 35 1"/>
    <w:rsid w:val="006523BF"/>
  </w:style>
  <w:style w:type="character" w:customStyle="1" w:styleId="RTFNum361">
    <w:name w:val="RTF_Num 36 1"/>
    <w:rsid w:val="006523BF"/>
  </w:style>
  <w:style w:type="character" w:customStyle="1" w:styleId="RTFNum362">
    <w:name w:val="RTF_Num 36 2"/>
    <w:rsid w:val="006523BF"/>
  </w:style>
  <w:style w:type="character" w:customStyle="1" w:styleId="RTFNum363">
    <w:name w:val="RTF_Num 36 3"/>
    <w:rsid w:val="006523BF"/>
  </w:style>
  <w:style w:type="character" w:customStyle="1" w:styleId="RTFNum364">
    <w:name w:val="RTF_Num 36 4"/>
    <w:rsid w:val="006523BF"/>
  </w:style>
  <w:style w:type="character" w:customStyle="1" w:styleId="RTFNum365">
    <w:name w:val="RTF_Num 36 5"/>
    <w:rsid w:val="006523BF"/>
  </w:style>
  <w:style w:type="character" w:customStyle="1" w:styleId="RTFNum366">
    <w:name w:val="RTF_Num 36 6"/>
    <w:rsid w:val="006523BF"/>
  </w:style>
  <w:style w:type="character" w:customStyle="1" w:styleId="RTFNum367">
    <w:name w:val="RTF_Num 36 7"/>
    <w:rsid w:val="006523BF"/>
  </w:style>
  <w:style w:type="character" w:customStyle="1" w:styleId="RTFNum368">
    <w:name w:val="RTF_Num 36 8"/>
    <w:rsid w:val="006523BF"/>
  </w:style>
  <w:style w:type="character" w:customStyle="1" w:styleId="RTFNum369">
    <w:name w:val="RTF_Num 36 9"/>
    <w:rsid w:val="006523BF"/>
  </w:style>
  <w:style w:type="character" w:customStyle="1" w:styleId="RTFNum371">
    <w:name w:val="RTF_Num 37 1"/>
    <w:rsid w:val="006523BF"/>
  </w:style>
  <w:style w:type="character" w:customStyle="1" w:styleId="RTFNum381">
    <w:name w:val="RTF_Num 38 1"/>
    <w:rsid w:val="006523BF"/>
  </w:style>
  <w:style w:type="character" w:customStyle="1" w:styleId="RTFNum382">
    <w:name w:val="RTF_Num 38 2"/>
    <w:rsid w:val="006523BF"/>
  </w:style>
  <w:style w:type="character" w:customStyle="1" w:styleId="RTFNum383">
    <w:name w:val="RTF_Num 38 3"/>
    <w:rsid w:val="006523BF"/>
  </w:style>
  <w:style w:type="character" w:customStyle="1" w:styleId="RTFNum384">
    <w:name w:val="RTF_Num 38 4"/>
    <w:rsid w:val="006523BF"/>
  </w:style>
  <w:style w:type="character" w:customStyle="1" w:styleId="RTFNum385">
    <w:name w:val="RTF_Num 38 5"/>
    <w:rsid w:val="006523BF"/>
  </w:style>
  <w:style w:type="character" w:customStyle="1" w:styleId="RTFNum386">
    <w:name w:val="RTF_Num 38 6"/>
    <w:rsid w:val="006523BF"/>
  </w:style>
  <w:style w:type="character" w:customStyle="1" w:styleId="RTFNum387">
    <w:name w:val="RTF_Num 38 7"/>
    <w:rsid w:val="006523BF"/>
  </w:style>
  <w:style w:type="character" w:customStyle="1" w:styleId="RTFNum388">
    <w:name w:val="RTF_Num 38 8"/>
    <w:rsid w:val="006523BF"/>
  </w:style>
  <w:style w:type="character" w:customStyle="1" w:styleId="RTFNum389">
    <w:name w:val="RTF_Num 38 9"/>
    <w:rsid w:val="006523BF"/>
  </w:style>
  <w:style w:type="character" w:customStyle="1" w:styleId="RTFNum391">
    <w:name w:val="RTF_Num 39 1"/>
    <w:rsid w:val="006523BF"/>
  </w:style>
  <w:style w:type="character" w:customStyle="1" w:styleId="RTFNum392">
    <w:name w:val="RTF_Num 39 2"/>
    <w:rsid w:val="006523BF"/>
  </w:style>
  <w:style w:type="character" w:customStyle="1" w:styleId="RTFNum393">
    <w:name w:val="RTF_Num 39 3"/>
    <w:rsid w:val="006523BF"/>
  </w:style>
  <w:style w:type="character" w:customStyle="1" w:styleId="RTFNum394">
    <w:name w:val="RTF_Num 39 4"/>
    <w:rsid w:val="006523BF"/>
  </w:style>
  <w:style w:type="character" w:customStyle="1" w:styleId="RTFNum395">
    <w:name w:val="RTF_Num 39 5"/>
    <w:rsid w:val="006523BF"/>
  </w:style>
  <w:style w:type="character" w:customStyle="1" w:styleId="RTFNum396">
    <w:name w:val="RTF_Num 39 6"/>
    <w:rsid w:val="006523BF"/>
  </w:style>
  <w:style w:type="character" w:customStyle="1" w:styleId="RTFNum397">
    <w:name w:val="RTF_Num 39 7"/>
    <w:rsid w:val="006523BF"/>
  </w:style>
  <w:style w:type="character" w:customStyle="1" w:styleId="RTFNum398">
    <w:name w:val="RTF_Num 39 8"/>
    <w:rsid w:val="006523BF"/>
  </w:style>
  <w:style w:type="character" w:customStyle="1" w:styleId="RTFNum399">
    <w:name w:val="RTF_Num 39 9"/>
    <w:rsid w:val="006523BF"/>
  </w:style>
  <w:style w:type="character" w:customStyle="1" w:styleId="RTFNum401">
    <w:name w:val="RTF_Num 40 1"/>
    <w:rsid w:val="006523BF"/>
  </w:style>
  <w:style w:type="character" w:customStyle="1" w:styleId="RTFNum402">
    <w:name w:val="RTF_Num 40 2"/>
    <w:rsid w:val="006523BF"/>
  </w:style>
  <w:style w:type="character" w:customStyle="1" w:styleId="RTFNum403">
    <w:name w:val="RTF_Num 40 3"/>
    <w:rsid w:val="006523BF"/>
  </w:style>
  <w:style w:type="character" w:customStyle="1" w:styleId="RTFNum404">
    <w:name w:val="RTF_Num 40 4"/>
    <w:rsid w:val="006523BF"/>
  </w:style>
  <w:style w:type="character" w:customStyle="1" w:styleId="RTFNum405">
    <w:name w:val="RTF_Num 40 5"/>
    <w:rsid w:val="006523BF"/>
  </w:style>
  <w:style w:type="character" w:customStyle="1" w:styleId="RTFNum406">
    <w:name w:val="RTF_Num 40 6"/>
    <w:rsid w:val="006523BF"/>
  </w:style>
  <w:style w:type="character" w:customStyle="1" w:styleId="RTFNum407">
    <w:name w:val="RTF_Num 40 7"/>
    <w:rsid w:val="006523BF"/>
  </w:style>
  <w:style w:type="character" w:customStyle="1" w:styleId="RTFNum408">
    <w:name w:val="RTF_Num 40 8"/>
    <w:rsid w:val="006523BF"/>
  </w:style>
  <w:style w:type="character" w:customStyle="1" w:styleId="RTFNum409">
    <w:name w:val="RTF_Num 40 9"/>
    <w:rsid w:val="006523BF"/>
  </w:style>
  <w:style w:type="character" w:customStyle="1" w:styleId="RTFNum411">
    <w:name w:val="RTF_Num 41 1"/>
    <w:rsid w:val="006523BF"/>
  </w:style>
  <w:style w:type="character" w:customStyle="1" w:styleId="RTFNum412">
    <w:name w:val="RTF_Num 41 2"/>
    <w:rsid w:val="006523BF"/>
  </w:style>
  <w:style w:type="character" w:customStyle="1" w:styleId="RTFNum413">
    <w:name w:val="RTF_Num 41 3"/>
    <w:rsid w:val="006523BF"/>
  </w:style>
  <w:style w:type="character" w:customStyle="1" w:styleId="RTFNum414">
    <w:name w:val="RTF_Num 41 4"/>
    <w:rsid w:val="006523BF"/>
  </w:style>
  <w:style w:type="character" w:customStyle="1" w:styleId="RTFNum415">
    <w:name w:val="RTF_Num 41 5"/>
    <w:rsid w:val="006523BF"/>
  </w:style>
  <w:style w:type="character" w:customStyle="1" w:styleId="RTFNum416">
    <w:name w:val="RTF_Num 41 6"/>
    <w:rsid w:val="006523BF"/>
  </w:style>
  <w:style w:type="character" w:customStyle="1" w:styleId="RTFNum417">
    <w:name w:val="RTF_Num 41 7"/>
    <w:rsid w:val="006523BF"/>
  </w:style>
  <w:style w:type="character" w:customStyle="1" w:styleId="RTFNum418">
    <w:name w:val="RTF_Num 41 8"/>
    <w:rsid w:val="006523BF"/>
  </w:style>
  <w:style w:type="character" w:customStyle="1" w:styleId="RTFNum419">
    <w:name w:val="RTF_Num 41 9"/>
    <w:rsid w:val="006523BF"/>
  </w:style>
  <w:style w:type="character" w:customStyle="1" w:styleId="RTFNum421">
    <w:name w:val="RTF_Num 42 1"/>
    <w:rsid w:val="006523BF"/>
  </w:style>
  <w:style w:type="character" w:customStyle="1" w:styleId="RTFNum422">
    <w:name w:val="RTF_Num 42 2"/>
    <w:rsid w:val="006523BF"/>
  </w:style>
  <w:style w:type="character" w:customStyle="1" w:styleId="RTFNum423">
    <w:name w:val="RTF_Num 42 3"/>
    <w:rsid w:val="006523BF"/>
  </w:style>
  <w:style w:type="character" w:customStyle="1" w:styleId="RTFNum424">
    <w:name w:val="RTF_Num 42 4"/>
    <w:rsid w:val="006523BF"/>
  </w:style>
  <w:style w:type="character" w:customStyle="1" w:styleId="RTFNum425">
    <w:name w:val="RTF_Num 42 5"/>
    <w:rsid w:val="006523BF"/>
  </w:style>
  <w:style w:type="character" w:customStyle="1" w:styleId="RTFNum426">
    <w:name w:val="RTF_Num 42 6"/>
    <w:rsid w:val="006523BF"/>
  </w:style>
  <w:style w:type="character" w:customStyle="1" w:styleId="RTFNum427">
    <w:name w:val="RTF_Num 42 7"/>
    <w:rsid w:val="006523BF"/>
  </w:style>
  <w:style w:type="character" w:customStyle="1" w:styleId="RTFNum428">
    <w:name w:val="RTF_Num 42 8"/>
    <w:rsid w:val="006523BF"/>
  </w:style>
  <w:style w:type="character" w:customStyle="1" w:styleId="RTFNum429">
    <w:name w:val="RTF_Num 42 9"/>
    <w:rsid w:val="006523BF"/>
  </w:style>
  <w:style w:type="character" w:customStyle="1" w:styleId="RTFNum431">
    <w:name w:val="RTF_Num 43 1"/>
    <w:rsid w:val="006523BF"/>
  </w:style>
  <w:style w:type="character" w:customStyle="1" w:styleId="RTFNum432">
    <w:name w:val="RTF_Num 43 2"/>
    <w:rsid w:val="006523BF"/>
  </w:style>
  <w:style w:type="character" w:customStyle="1" w:styleId="RTFNum433">
    <w:name w:val="RTF_Num 43 3"/>
    <w:rsid w:val="006523BF"/>
  </w:style>
  <w:style w:type="character" w:customStyle="1" w:styleId="RTFNum434">
    <w:name w:val="RTF_Num 43 4"/>
    <w:rsid w:val="006523BF"/>
  </w:style>
  <w:style w:type="character" w:customStyle="1" w:styleId="RTFNum435">
    <w:name w:val="RTF_Num 43 5"/>
    <w:rsid w:val="006523BF"/>
  </w:style>
  <w:style w:type="character" w:customStyle="1" w:styleId="RTFNum436">
    <w:name w:val="RTF_Num 43 6"/>
    <w:rsid w:val="006523BF"/>
  </w:style>
  <w:style w:type="character" w:customStyle="1" w:styleId="RTFNum437">
    <w:name w:val="RTF_Num 43 7"/>
    <w:rsid w:val="006523BF"/>
  </w:style>
  <w:style w:type="character" w:customStyle="1" w:styleId="RTFNum438">
    <w:name w:val="RTF_Num 43 8"/>
    <w:rsid w:val="006523BF"/>
  </w:style>
  <w:style w:type="character" w:customStyle="1" w:styleId="RTFNum439">
    <w:name w:val="RTF_Num 43 9"/>
    <w:rsid w:val="006523BF"/>
  </w:style>
  <w:style w:type="character" w:customStyle="1" w:styleId="RTFNum441">
    <w:name w:val="RTF_Num 44 1"/>
    <w:rsid w:val="006523BF"/>
  </w:style>
  <w:style w:type="character" w:customStyle="1" w:styleId="RTFNum442">
    <w:name w:val="RTF_Num 44 2"/>
    <w:rsid w:val="006523BF"/>
  </w:style>
  <w:style w:type="character" w:customStyle="1" w:styleId="RTFNum443">
    <w:name w:val="RTF_Num 44 3"/>
    <w:rsid w:val="006523BF"/>
  </w:style>
  <w:style w:type="character" w:customStyle="1" w:styleId="RTFNum444">
    <w:name w:val="RTF_Num 44 4"/>
    <w:rsid w:val="006523BF"/>
  </w:style>
  <w:style w:type="character" w:customStyle="1" w:styleId="RTFNum445">
    <w:name w:val="RTF_Num 44 5"/>
    <w:rsid w:val="006523BF"/>
  </w:style>
  <w:style w:type="character" w:customStyle="1" w:styleId="RTFNum446">
    <w:name w:val="RTF_Num 44 6"/>
    <w:rsid w:val="006523BF"/>
  </w:style>
  <w:style w:type="character" w:customStyle="1" w:styleId="RTFNum447">
    <w:name w:val="RTF_Num 44 7"/>
    <w:rsid w:val="006523BF"/>
  </w:style>
  <w:style w:type="character" w:customStyle="1" w:styleId="RTFNum448">
    <w:name w:val="RTF_Num 44 8"/>
    <w:rsid w:val="006523BF"/>
  </w:style>
  <w:style w:type="character" w:customStyle="1" w:styleId="RTFNum449">
    <w:name w:val="RTF_Num 44 9"/>
    <w:rsid w:val="006523BF"/>
  </w:style>
  <w:style w:type="character" w:customStyle="1" w:styleId="RTFNum451">
    <w:name w:val="RTF_Num 45 1"/>
    <w:rsid w:val="006523BF"/>
  </w:style>
  <w:style w:type="character" w:customStyle="1" w:styleId="RTFNum452">
    <w:name w:val="RTF_Num 45 2"/>
    <w:rsid w:val="006523BF"/>
  </w:style>
  <w:style w:type="character" w:customStyle="1" w:styleId="RTFNum453">
    <w:name w:val="RTF_Num 45 3"/>
    <w:rsid w:val="006523BF"/>
  </w:style>
  <w:style w:type="character" w:customStyle="1" w:styleId="RTFNum454">
    <w:name w:val="RTF_Num 45 4"/>
    <w:rsid w:val="006523BF"/>
  </w:style>
  <w:style w:type="character" w:customStyle="1" w:styleId="RTFNum455">
    <w:name w:val="RTF_Num 45 5"/>
    <w:rsid w:val="006523BF"/>
  </w:style>
  <w:style w:type="character" w:customStyle="1" w:styleId="RTFNum456">
    <w:name w:val="RTF_Num 45 6"/>
    <w:rsid w:val="006523BF"/>
  </w:style>
  <w:style w:type="character" w:customStyle="1" w:styleId="RTFNum457">
    <w:name w:val="RTF_Num 45 7"/>
    <w:rsid w:val="006523BF"/>
  </w:style>
  <w:style w:type="character" w:customStyle="1" w:styleId="RTFNum458">
    <w:name w:val="RTF_Num 45 8"/>
    <w:rsid w:val="006523BF"/>
  </w:style>
  <w:style w:type="character" w:customStyle="1" w:styleId="RTFNum459">
    <w:name w:val="RTF_Num 45 9"/>
    <w:rsid w:val="006523BF"/>
  </w:style>
  <w:style w:type="character" w:customStyle="1" w:styleId="RTFNum461">
    <w:name w:val="RTF_Num 46 1"/>
    <w:rsid w:val="006523BF"/>
  </w:style>
  <w:style w:type="character" w:customStyle="1" w:styleId="RTFNum462">
    <w:name w:val="RTF_Num 46 2"/>
    <w:rsid w:val="006523BF"/>
    <w:rPr>
      <w:rFonts w:ascii="Times New Roman" w:eastAsia="Times New Roman" w:hAnsi="Times New Roman" w:cs="Times New Roman"/>
      <w:sz w:val="22"/>
      <w:szCs w:val="22"/>
    </w:rPr>
  </w:style>
  <w:style w:type="character" w:customStyle="1" w:styleId="RTFNum463">
    <w:name w:val="RTF_Num 46 3"/>
    <w:rsid w:val="006523BF"/>
    <w:rPr>
      <w:rFonts w:ascii="!Neo'w Arial" w:eastAsia="!Neo'w Arial" w:hAnsi="!Neo'w Arial" w:cs="!Neo'w Arial"/>
      <w:sz w:val="22"/>
      <w:szCs w:val="22"/>
    </w:rPr>
  </w:style>
  <w:style w:type="character" w:customStyle="1" w:styleId="RTFNum464">
    <w:name w:val="RTF_Num 46 4"/>
    <w:rsid w:val="006523BF"/>
    <w:rPr>
      <w:rFonts w:ascii="!Neo'w Arial" w:eastAsia="!Neo'w Arial" w:hAnsi="!Neo'w Arial" w:cs="!Neo'w Arial"/>
      <w:sz w:val="20"/>
      <w:szCs w:val="20"/>
    </w:rPr>
  </w:style>
  <w:style w:type="character" w:customStyle="1" w:styleId="RTFNum465">
    <w:name w:val="RTF_Num 46 5"/>
    <w:rsid w:val="006523BF"/>
    <w:rPr>
      <w:rFonts w:ascii="!Neo'w Arial" w:eastAsia="!Neo'w Arial" w:hAnsi="!Neo'w Arial" w:cs="!Neo'w Arial"/>
      <w:sz w:val="20"/>
      <w:szCs w:val="20"/>
    </w:rPr>
  </w:style>
  <w:style w:type="character" w:customStyle="1" w:styleId="RTFNum466">
    <w:name w:val="RTF_Num 46 6"/>
    <w:rsid w:val="006523BF"/>
    <w:rPr>
      <w:rFonts w:ascii="!Neo'w Arial" w:eastAsia="!Neo'w Arial" w:hAnsi="!Neo'w Arial" w:cs="!Neo'w Arial"/>
      <w:sz w:val="20"/>
      <w:szCs w:val="20"/>
    </w:rPr>
  </w:style>
  <w:style w:type="character" w:customStyle="1" w:styleId="RTFNum467">
    <w:name w:val="RTF_Num 46 7"/>
    <w:rsid w:val="006523BF"/>
    <w:rPr>
      <w:rFonts w:ascii="!Neo'w Arial" w:eastAsia="!Neo'w Arial" w:hAnsi="!Neo'w Arial" w:cs="!Neo'w Arial"/>
      <w:sz w:val="20"/>
      <w:szCs w:val="20"/>
    </w:rPr>
  </w:style>
  <w:style w:type="character" w:customStyle="1" w:styleId="RTFNum468">
    <w:name w:val="RTF_Num 46 8"/>
    <w:rsid w:val="006523BF"/>
    <w:rPr>
      <w:rFonts w:ascii="!Neo'w Arial" w:eastAsia="!Neo'w Arial" w:hAnsi="!Neo'w Arial" w:cs="!Neo'w Arial"/>
      <w:sz w:val="20"/>
      <w:szCs w:val="20"/>
    </w:rPr>
  </w:style>
  <w:style w:type="character" w:customStyle="1" w:styleId="RTFNum469">
    <w:name w:val="RTF_Num 46 9"/>
    <w:rsid w:val="006523BF"/>
    <w:rPr>
      <w:rFonts w:ascii="!Neo'w Arial" w:eastAsia="!Neo'w Arial" w:hAnsi="!Neo'w Arial" w:cs="!Neo'w Arial"/>
      <w:sz w:val="20"/>
      <w:szCs w:val="20"/>
    </w:rPr>
  </w:style>
  <w:style w:type="character" w:customStyle="1" w:styleId="RTFNum471">
    <w:name w:val="RTF_Num 47 1"/>
    <w:rsid w:val="006523BF"/>
  </w:style>
  <w:style w:type="character" w:customStyle="1" w:styleId="RTFNum472">
    <w:name w:val="RTF_Num 47 2"/>
    <w:rsid w:val="006523BF"/>
  </w:style>
  <w:style w:type="character" w:customStyle="1" w:styleId="RTFNum473">
    <w:name w:val="RTF_Num 47 3"/>
    <w:rsid w:val="006523BF"/>
  </w:style>
  <w:style w:type="character" w:customStyle="1" w:styleId="RTFNum474">
    <w:name w:val="RTF_Num 47 4"/>
    <w:rsid w:val="006523BF"/>
  </w:style>
  <w:style w:type="character" w:customStyle="1" w:styleId="RTFNum475">
    <w:name w:val="RTF_Num 47 5"/>
    <w:rsid w:val="006523BF"/>
  </w:style>
  <w:style w:type="character" w:customStyle="1" w:styleId="RTFNum476">
    <w:name w:val="RTF_Num 47 6"/>
    <w:rsid w:val="006523BF"/>
  </w:style>
  <w:style w:type="character" w:customStyle="1" w:styleId="RTFNum477">
    <w:name w:val="RTF_Num 47 7"/>
    <w:rsid w:val="006523BF"/>
  </w:style>
  <w:style w:type="character" w:customStyle="1" w:styleId="RTFNum478">
    <w:name w:val="RTF_Num 47 8"/>
    <w:rsid w:val="006523BF"/>
  </w:style>
  <w:style w:type="character" w:customStyle="1" w:styleId="RTFNum479">
    <w:name w:val="RTF_Num 47 9"/>
    <w:rsid w:val="006523BF"/>
  </w:style>
  <w:style w:type="character" w:customStyle="1" w:styleId="RTFNum481">
    <w:name w:val="RTF_Num 48 1"/>
    <w:rsid w:val="006523BF"/>
  </w:style>
  <w:style w:type="character" w:customStyle="1" w:styleId="RTFNum482">
    <w:name w:val="RTF_Num 48 2"/>
    <w:rsid w:val="006523BF"/>
  </w:style>
  <w:style w:type="character" w:customStyle="1" w:styleId="RTFNum483">
    <w:name w:val="RTF_Num 48 3"/>
    <w:rsid w:val="006523BF"/>
  </w:style>
  <w:style w:type="character" w:customStyle="1" w:styleId="RTFNum484">
    <w:name w:val="RTF_Num 48 4"/>
    <w:rsid w:val="006523BF"/>
  </w:style>
  <w:style w:type="character" w:customStyle="1" w:styleId="RTFNum485">
    <w:name w:val="RTF_Num 48 5"/>
    <w:rsid w:val="006523BF"/>
  </w:style>
  <w:style w:type="character" w:customStyle="1" w:styleId="RTFNum486">
    <w:name w:val="RTF_Num 48 6"/>
    <w:rsid w:val="006523BF"/>
  </w:style>
  <w:style w:type="character" w:customStyle="1" w:styleId="RTFNum487">
    <w:name w:val="RTF_Num 48 7"/>
    <w:rsid w:val="006523BF"/>
  </w:style>
  <w:style w:type="character" w:customStyle="1" w:styleId="RTFNum488">
    <w:name w:val="RTF_Num 48 8"/>
    <w:rsid w:val="006523BF"/>
  </w:style>
  <w:style w:type="character" w:customStyle="1" w:styleId="RTFNum489">
    <w:name w:val="RTF_Num 48 9"/>
    <w:rsid w:val="006523BF"/>
  </w:style>
  <w:style w:type="character" w:customStyle="1" w:styleId="RTFNum491">
    <w:name w:val="RTF_Num 49 1"/>
    <w:rsid w:val="006523BF"/>
  </w:style>
  <w:style w:type="character" w:customStyle="1" w:styleId="RTFNum492">
    <w:name w:val="RTF_Num 49 2"/>
    <w:rsid w:val="006523BF"/>
  </w:style>
  <w:style w:type="character" w:customStyle="1" w:styleId="RTFNum493">
    <w:name w:val="RTF_Num 49 3"/>
    <w:rsid w:val="006523BF"/>
  </w:style>
  <w:style w:type="character" w:customStyle="1" w:styleId="RTFNum494">
    <w:name w:val="RTF_Num 49 4"/>
    <w:rsid w:val="006523BF"/>
  </w:style>
  <w:style w:type="character" w:customStyle="1" w:styleId="RTFNum495">
    <w:name w:val="RTF_Num 49 5"/>
    <w:rsid w:val="006523BF"/>
  </w:style>
  <w:style w:type="character" w:customStyle="1" w:styleId="RTFNum496">
    <w:name w:val="RTF_Num 49 6"/>
    <w:rsid w:val="006523BF"/>
  </w:style>
  <w:style w:type="character" w:customStyle="1" w:styleId="RTFNum497">
    <w:name w:val="RTF_Num 49 7"/>
    <w:rsid w:val="006523BF"/>
  </w:style>
  <w:style w:type="character" w:customStyle="1" w:styleId="RTFNum498">
    <w:name w:val="RTF_Num 49 8"/>
    <w:rsid w:val="006523BF"/>
  </w:style>
  <w:style w:type="character" w:customStyle="1" w:styleId="RTFNum499">
    <w:name w:val="RTF_Num 49 9"/>
    <w:rsid w:val="006523BF"/>
  </w:style>
  <w:style w:type="character" w:customStyle="1" w:styleId="RTFNum501">
    <w:name w:val="RTF_Num 50 1"/>
    <w:rsid w:val="006523BF"/>
  </w:style>
  <w:style w:type="character" w:customStyle="1" w:styleId="RTFNum502">
    <w:name w:val="RTF_Num 50 2"/>
    <w:rsid w:val="006523BF"/>
  </w:style>
  <w:style w:type="character" w:customStyle="1" w:styleId="RTFNum503">
    <w:name w:val="RTF_Num 50 3"/>
    <w:rsid w:val="006523BF"/>
  </w:style>
  <w:style w:type="character" w:customStyle="1" w:styleId="RTFNum504">
    <w:name w:val="RTF_Num 50 4"/>
    <w:rsid w:val="006523BF"/>
  </w:style>
  <w:style w:type="character" w:customStyle="1" w:styleId="RTFNum505">
    <w:name w:val="RTF_Num 50 5"/>
    <w:rsid w:val="006523BF"/>
  </w:style>
  <w:style w:type="character" w:customStyle="1" w:styleId="RTFNum506">
    <w:name w:val="RTF_Num 50 6"/>
    <w:rsid w:val="006523BF"/>
  </w:style>
  <w:style w:type="character" w:customStyle="1" w:styleId="RTFNum507">
    <w:name w:val="RTF_Num 50 7"/>
    <w:rsid w:val="006523BF"/>
  </w:style>
  <w:style w:type="character" w:customStyle="1" w:styleId="RTFNum508">
    <w:name w:val="RTF_Num 50 8"/>
    <w:rsid w:val="006523BF"/>
  </w:style>
  <w:style w:type="character" w:customStyle="1" w:styleId="RTFNum509">
    <w:name w:val="RTF_Num 50 9"/>
    <w:rsid w:val="006523BF"/>
  </w:style>
  <w:style w:type="character" w:customStyle="1" w:styleId="WW8Num67z0">
    <w:name w:val="WW8Num67z0"/>
    <w:rsid w:val="006523BF"/>
    <w:rPr>
      <w:b w:val="0"/>
      <w:i w:val="0"/>
    </w:rPr>
  </w:style>
  <w:style w:type="character" w:customStyle="1" w:styleId="WW8Num67z1">
    <w:name w:val="WW8Num67z1"/>
    <w:rsid w:val="006523BF"/>
    <w:rPr>
      <w:b w:val="0"/>
      <w:bCs/>
      <w:i w:val="0"/>
    </w:rPr>
  </w:style>
  <w:style w:type="character" w:customStyle="1" w:styleId="emailstyle19">
    <w:name w:val="emailstyle19"/>
    <w:rsid w:val="006523BF"/>
    <w:rPr>
      <w:rFonts w:ascii="Arial" w:hAnsi="Arial" w:cs="Arial"/>
      <w:color w:val="993366"/>
      <w:sz w:val="20"/>
    </w:rPr>
  </w:style>
  <w:style w:type="character" w:customStyle="1" w:styleId="iubsearch-contractname">
    <w:name w:val="iubsearch-contractname"/>
    <w:basedOn w:val="WW-DefaultParagraphFont1111111111"/>
    <w:rsid w:val="006523BF"/>
  </w:style>
  <w:style w:type="character" w:customStyle="1" w:styleId="WW-RTFNum21">
    <w:name w:val="WW-RTF_Num 2 1"/>
    <w:rsid w:val="006523BF"/>
  </w:style>
  <w:style w:type="character" w:customStyle="1" w:styleId="WW-RTFNum22">
    <w:name w:val="WW-RTF_Num 2 2"/>
    <w:rsid w:val="006523BF"/>
  </w:style>
  <w:style w:type="character" w:customStyle="1" w:styleId="WW-RTFNum23">
    <w:name w:val="WW-RTF_Num 2 3"/>
    <w:rsid w:val="006523BF"/>
  </w:style>
  <w:style w:type="character" w:customStyle="1" w:styleId="WW-RTFNum24">
    <w:name w:val="WW-RTF_Num 2 4"/>
    <w:rsid w:val="006523BF"/>
  </w:style>
  <w:style w:type="character" w:customStyle="1" w:styleId="WW-RTFNum25">
    <w:name w:val="WW-RTF_Num 2 5"/>
    <w:rsid w:val="006523BF"/>
  </w:style>
  <w:style w:type="character" w:customStyle="1" w:styleId="WW-RTFNum26">
    <w:name w:val="WW-RTF_Num 2 6"/>
    <w:rsid w:val="006523BF"/>
  </w:style>
  <w:style w:type="character" w:customStyle="1" w:styleId="WW-RTFNum27">
    <w:name w:val="WW-RTF_Num 2 7"/>
    <w:rsid w:val="006523BF"/>
  </w:style>
  <w:style w:type="character" w:customStyle="1" w:styleId="WW-RTFNum28">
    <w:name w:val="WW-RTF_Num 2 8"/>
    <w:rsid w:val="006523BF"/>
  </w:style>
  <w:style w:type="character" w:customStyle="1" w:styleId="WW-RTFNum29">
    <w:name w:val="WW-RTF_Num 2 9"/>
    <w:rsid w:val="006523BF"/>
  </w:style>
  <w:style w:type="character" w:customStyle="1" w:styleId="WW-RTFNum31">
    <w:name w:val="WW-RTF_Num 3 1"/>
    <w:rsid w:val="006523BF"/>
  </w:style>
  <w:style w:type="character" w:customStyle="1" w:styleId="WW-RTFNum32">
    <w:name w:val="WW-RTF_Num 3 2"/>
    <w:rsid w:val="006523BF"/>
  </w:style>
  <w:style w:type="character" w:customStyle="1" w:styleId="WW-RTFNum33">
    <w:name w:val="WW-RTF_Num 3 3"/>
    <w:rsid w:val="006523BF"/>
  </w:style>
  <w:style w:type="character" w:customStyle="1" w:styleId="WW-RTFNum34">
    <w:name w:val="WW-RTF_Num 3 4"/>
    <w:rsid w:val="006523BF"/>
  </w:style>
  <w:style w:type="character" w:customStyle="1" w:styleId="WW-RTFNum35">
    <w:name w:val="WW-RTF_Num 3 5"/>
    <w:rsid w:val="006523BF"/>
  </w:style>
  <w:style w:type="character" w:customStyle="1" w:styleId="WW-RTFNum36">
    <w:name w:val="WW-RTF_Num 3 6"/>
    <w:rsid w:val="006523BF"/>
  </w:style>
  <w:style w:type="character" w:customStyle="1" w:styleId="WW-RTFNum37">
    <w:name w:val="WW-RTF_Num 3 7"/>
    <w:rsid w:val="006523BF"/>
  </w:style>
  <w:style w:type="character" w:customStyle="1" w:styleId="WW-RTFNum38">
    <w:name w:val="WW-RTF_Num 3 8"/>
    <w:rsid w:val="006523BF"/>
  </w:style>
  <w:style w:type="character" w:customStyle="1" w:styleId="WW-RTFNum39">
    <w:name w:val="WW-RTF_Num 3 9"/>
    <w:rsid w:val="006523BF"/>
  </w:style>
  <w:style w:type="character" w:customStyle="1" w:styleId="WW-RTFNum41">
    <w:name w:val="WW-RTF_Num 4 1"/>
    <w:rsid w:val="006523BF"/>
  </w:style>
  <w:style w:type="character" w:customStyle="1" w:styleId="WW-RTFNum42">
    <w:name w:val="WW-RTF_Num 4 2"/>
    <w:rsid w:val="006523BF"/>
  </w:style>
  <w:style w:type="character" w:customStyle="1" w:styleId="WW-RTFNum43">
    <w:name w:val="WW-RTF_Num 4 3"/>
    <w:rsid w:val="006523BF"/>
  </w:style>
  <w:style w:type="character" w:customStyle="1" w:styleId="WW-RTFNum44">
    <w:name w:val="WW-RTF_Num 4 4"/>
    <w:rsid w:val="006523BF"/>
  </w:style>
  <w:style w:type="character" w:customStyle="1" w:styleId="WW-RTFNum45">
    <w:name w:val="WW-RTF_Num 4 5"/>
    <w:rsid w:val="006523BF"/>
  </w:style>
  <w:style w:type="character" w:customStyle="1" w:styleId="WW-RTFNum46">
    <w:name w:val="WW-RTF_Num 4 6"/>
    <w:rsid w:val="006523BF"/>
  </w:style>
  <w:style w:type="character" w:customStyle="1" w:styleId="WW-RTFNum47">
    <w:name w:val="WW-RTF_Num 4 7"/>
    <w:rsid w:val="006523BF"/>
  </w:style>
  <w:style w:type="character" w:customStyle="1" w:styleId="WW-RTFNum48">
    <w:name w:val="WW-RTF_Num 4 8"/>
    <w:rsid w:val="006523BF"/>
  </w:style>
  <w:style w:type="character" w:customStyle="1" w:styleId="WW-RTFNum49">
    <w:name w:val="WW-RTF_Num 4 9"/>
    <w:rsid w:val="006523BF"/>
  </w:style>
  <w:style w:type="character" w:customStyle="1" w:styleId="WW-RTFNum51">
    <w:name w:val="WW-RTF_Num 5 1"/>
    <w:rsid w:val="006523BF"/>
  </w:style>
  <w:style w:type="character" w:customStyle="1" w:styleId="WW-RTFNum52">
    <w:name w:val="WW-RTF_Num 5 2"/>
    <w:rsid w:val="006523BF"/>
  </w:style>
  <w:style w:type="character" w:customStyle="1" w:styleId="WW-RTFNum53">
    <w:name w:val="WW-RTF_Num 5 3"/>
    <w:rsid w:val="006523BF"/>
  </w:style>
  <w:style w:type="character" w:customStyle="1" w:styleId="WW-RTFNum54">
    <w:name w:val="WW-RTF_Num 5 4"/>
    <w:rsid w:val="006523BF"/>
  </w:style>
  <w:style w:type="character" w:customStyle="1" w:styleId="WW-RTFNum55">
    <w:name w:val="WW-RTF_Num 5 5"/>
    <w:rsid w:val="006523BF"/>
  </w:style>
  <w:style w:type="character" w:customStyle="1" w:styleId="WW-RTFNum56">
    <w:name w:val="WW-RTF_Num 5 6"/>
    <w:rsid w:val="006523BF"/>
  </w:style>
  <w:style w:type="character" w:customStyle="1" w:styleId="WW-RTFNum57">
    <w:name w:val="WW-RTF_Num 5 7"/>
    <w:rsid w:val="006523BF"/>
  </w:style>
  <w:style w:type="character" w:customStyle="1" w:styleId="WW-RTFNum58">
    <w:name w:val="WW-RTF_Num 5 8"/>
    <w:rsid w:val="006523BF"/>
  </w:style>
  <w:style w:type="character" w:customStyle="1" w:styleId="WW-RTFNum59">
    <w:name w:val="WW-RTF_Num 5 9"/>
    <w:rsid w:val="006523BF"/>
  </w:style>
  <w:style w:type="character" w:customStyle="1" w:styleId="WW-RTFNum61">
    <w:name w:val="WW-RTF_Num 6 1"/>
    <w:rsid w:val="006523BF"/>
  </w:style>
  <w:style w:type="character" w:customStyle="1" w:styleId="WW-RTFNum62">
    <w:name w:val="WW-RTF_Num 6 2"/>
    <w:rsid w:val="006523BF"/>
  </w:style>
  <w:style w:type="character" w:customStyle="1" w:styleId="WW-RTFNum63">
    <w:name w:val="WW-RTF_Num 6 3"/>
    <w:rsid w:val="006523BF"/>
  </w:style>
  <w:style w:type="character" w:customStyle="1" w:styleId="WW-RTFNum64">
    <w:name w:val="WW-RTF_Num 6 4"/>
    <w:rsid w:val="006523BF"/>
  </w:style>
  <w:style w:type="character" w:customStyle="1" w:styleId="WW-RTFNum65">
    <w:name w:val="WW-RTF_Num 6 5"/>
    <w:rsid w:val="006523BF"/>
  </w:style>
  <w:style w:type="character" w:customStyle="1" w:styleId="WW-RTFNum66">
    <w:name w:val="WW-RTF_Num 6 6"/>
    <w:rsid w:val="006523BF"/>
  </w:style>
  <w:style w:type="character" w:customStyle="1" w:styleId="WW-RTFNum67">
    <w:name w:val="WW-RTF_Num 6 7"/>
    <w:rsid w:val="006523BF"/>
  </w:style>
  <w:style w:type="character" w:customStyle="1" w:styleId="WW-RTFNum68">
    <w:name w:val="WW-RTF_Num 6 8"/>
    <w:rsid w:val="006523BF"/>
  </w:style>
  <w:style w:type="character" w:customStyle="1" w:styleId="WW-RTFNum69">
    <w:name w:val="WW-RTF_Num 6 9"/>
    <w:rsid w:val="006523BF"/>
  </w:style>
  <w:style w:type="character" w:customStyle="1" w:styleId="WW-RTFNum71">
    <w:name w:val="WW-RTF_Num 7 1"/>
    <w:rsid w:val="006523BF"/>
  </w:style>
  <w:style w:type="character" w:customStyle="1" w:styleId="WW-RTFNum72">
    <w:name w:val="WW-RTF_Num 7 2"/>
    <w:rsid w:val="006523BF"/>
  </w:style>
  <w:style w:type="character" w:customStyle="1" w:styleId="WW-RTFNum73">
    <w:name w:val="WW-RTF_Num 7 3"/>
    <w:rsid w:val="006523BF"/>
  </w:style>
  <w:style w:type="character" w:customStyle="1" w:styleId="WW-RTFNum74">
    <w:name w:val="WW-RTF_Num 7 4"/>
    <w:rsid w:val="006523BF"/>
  </w:style>
  <w:style w:type="character" w:customStyle="1" w:styleId="WW-RTFNum75">
    <w:name w:val="WW-RTF_Num 7 5"/>
    <w:rsid w:val="006523BF"/>
  </w:style>
  <w:style w:type="character" w:customStyle="1" w:styleId="WW-RTFNum76">
    <w:name w:val="WW-RTF_Num 7 6"/>
    <w:rsid w:val="006523BF"/>
  </w:style>
  <w:style w:type="character" w:customStyle="1" w:styleId="WW-RTFNum77">
    <w:name w:val="WW-RTF_Num 7 7"/>
    <w:rsid w:val="006523BF"/>
  </w:style>
  <w:style w:type="character" w:customStyle="1" w:styleId="WW-RTFNum78">
    <w:name w:val="WW-RTF_Num 7 8"/>
    <w:rsid w:val="006523BF"/>
  </w:style>
  <w:style w:type="character" w:customStyle="1" w:styleId="WW-RTFNum79">
    <w:name w:val="WW-RTF_Num 7 9"/>
    <w:rsid w:val="006523BF"/>
  </w:style>
  <w:style w:type="character" w:customStyle="1" w:styleId="Bullets">
    <w:name w:val="Bullets"/>
    <w:rsid w:val="006523BF"/>
    <w:rPr>
      <w:rFonts w:ascii="OpenSymbol" w:eastAsia="OpenSymbol" w:hAnsi="OpenSymbol" w:cs="OpenSymbol"/>
    </w:rPr>
  </w:style>
  <w:style w:type="character" w:customStyle="1" w:styleId="WW-RTFNum81">
    <w:name w:val="WW-RTF_Num 8 1"/>
    <w:rsid w:val="006523BF"/>
  </w:style>
  <w:style w:type="character" w:customStyle="1" w:styleId="WW-RTFNum82">
    <w:name w:val="WW-RTF_Num 8 2"/>
    <w:rsid w:val="006523BF"/>
  </w:style>
  <w:style w:type="character" w:customStyle="1" w:styleId="WW-RTFNum83">
    <w:name w:val="WW-RTF_Num 8 3"/>
    <w:rsid w:val="006523BF"/>
  </w:style>
  <w:style w:type="character" w:customStyle="1" w:styleId="WW-RTFNum84">
    <w:name w:val="WW-RTF_Num 8 4"/>
    <w:rsid w:val="006523BF"/>
  </w:style>
  <w:style w:type="character" w:customStyle="1" w:styleId="WW-RTFNum85">
    <w:name w:val="WW-RTF_Num 8 5"/>
    <w:rsid w:val="006523BF"/>
  </w:style>
  <w:style w:type="character" w:customStyle="1" w:styleId="WW-RTFNum86">
    <w:name w:val="WW-RTF_Num 8 6"/>
    <w:rsid w:val="006523BF"/>
  </w:style>
  <w:style w:type="character" w:customStyle="1" w:styleId="WW-RTFNum87">
    <w:name w:val="WW-RTF_Num 8 7"/>
    <w:rsid w:val="006523BF"/>
  </w:style>
  <w:style w:type="character" w:customStyle="1" w:styleId="WW-RTFNum88">
    <w:name w:val="WW-RTF_Num 8 8"/>
    <w:rsid w:val="006523BF"/>
  </w:style>
  <w:style w:type="character" w:customStyle="1" w:styleId="WW-RTFNum89">
    <w:name w:val="WW-RTF_Num 8 9"/>
    <w:rsid w:val="006523BF"/>
  </w:style>
  <w:style w:type="character" w:customStyle="1" w:styleId="WW-RTFNum211">
    <w:name w:val="WW-RTF_Num 2 11"/>
    <w:rsid w:val="006523BF"/>
  </w:style>
  <w:style w:type="character" w:customStyle="1" w:styleId="WW-RTFNum221">
    <w:name w:val="WW-RTF_Num 2 21"/>
    <w:rsid w:val="006523BF"/>
  </w:style>
  <w:style w:type="character" w:customStyle="1" w:styleId="WW-RTFNum231">
    <w:name w:val="WW-RTF_Num 2 31"/>
    <w:rsid w:val="006523BF"/>
  </w:style>
  <w:style w:type="character" w:customStyle="1" w:styleId="WW-RTFNum241">
    <w:name w:val="WW-RTF_Num 2 41"/>
    <w:rsid w:val="006523BF"/>
  </w:style>
  <w:style w:type="character" w:customStyle="1" w:styleId="WW-RTFNum251">
    <w:name w:val="WW-RTF_Num 2 51"/>
    <w:rsid w:val="006523BF"/>
  </w:style>
  <w:style w:type="character" w:customStyle="1" w:styleId="WW-RTFNum261">
    <w:name w:val="WW-RTF_Num 2 61"/>
    <w:rsid w:val="006523BF"/>
  </w:style>
  <w:style w:type="character" w:customStyle="1" w:styleId="WW-RTFNum271">
    <w:name w:val="WW-RTF_Num 2 71"/>
    <w:rsid w:val="006523BF"/>
  </w:style>
  <w:style w:type="character" w:customStyle="1" w:styleId="WW-RTFNum281">
    <w:name w:val="WW-RTF_Num 2 81"/>
    <w:rsid w:val="006523BF"/>
  </w:style>
  <w:style w:type="character" w:customStyle="1" w:styleId="WW-RTFNum291">
    <w:name w:val="WW-RTF_Num 2 91"/>
    <w:rsid w:val="006523BF"/>
  </w:style>
  <w:style w:type="character" w:customStyle="1" w:styleId="WW-RTFNum311">
    <w:name w:val="WW-RTF_Num 3 11"/>
    <w:rsid w:val="006523BF"/>
    <w:rPr>
      <w:rFonts w:ascii="!Neo'w Arial" w:eastAsia="!Neo'w Arial" w:hAnsi="!Neo'w Arial" w:cs="!Neo'w Arial"/>
    </w:rPr>
  </w:style>
  <w:style w:type="character" w:customStyle="1" w:styleId="WW-RTFNum321">
    <w:name w:val="WW-RTF_Num 3 21"/>
    <w:rsid w:val="006523BF"/>
    <w:rPr>
      <w:rFonts w:ascii="Times New Roman" w:eastAsia="Times New Roman" w:hAnsi="Times New Roman" w:cs="Times New Roman"/>
      <w:sz w:val="22"/>
      <w:szCs w:val="22"/>
    </w:rPr>
  </w:style>
  <w:style w:type="character" w:customStyle="1" w:styleId="WW-RTFNum331">
    <w:name w:val="WW-RTF_Num 3 31"/>
    <w:rsid w:val="006523BF"/>
  </w:style>
  <w:style w:type="character" w:customStyle="1" w:styleId="WW-RTFNum341">
    <w:name w:val="WW-RTF_Num 3 41"/>
    <w:rsid w:val="006523BF"/>
  </w:style>
  <w:style w:type="character" w:customStyle="1" w:styleId="WW-RTFNum351">
    <w:name w:val="WW-RTF_Num 3 51"/>
    <w:rsid w:val="006523BF"/>
  </w:style>
  <w:style w:type="character" w:customStyle="1" w:styleId="WW-RTFNum361">
    <w:name w:val="WW-RTF_Num 3 61"/>
    <w:rsid w:val="006523BF"/>
  </w:style>
  <w:style w:type="character" w:customStyle="1" w:styleId="WW-RTFNum371">
    <w:name w:val="WW-RTF_Num 3 71"/>
    <w:rsid w:val="006523BF"/>
  </w:style>
  <w:style w:type="character" w:customStyle="1" w:styleId="WW-RTFNum381">
    <w:name w:val="WW-RTF_Num 3 81"/>
    <w:rsid w:val="006523BF"/>
  </w:style>
  <w:style w:type="character" w:customStyle="1" w:styleId="WW-RTFNum391">
    <w:name w:val="WW-RTF_Num 3 91"/>
    <w:rsid w:val="006523BF"/>
  </w:style>
  <w:style w:type="character" w:customStyle="1" w:styleId="WW-RTFNum411">
    <w:name w:val="WW-RTF_Num 4 11"/>
    <w:rsid w:val="006523BF"/>
    <w:rPr>
      <w:rFonts w:ascii="!Neo'w Arial" w:eastAsia="!Neo'w Arial" w:hAnsi="!Neo'w Arial" w:cs="!Neo'w Arial"/>
    </w:rPr>
  </w:style>
  <w:style w:type="character" w:customStyle="1" w:styleId="WW-RTFNum421">
    <w:name w:val="WW-RTF_Num 4 21"/>
    <w:rsid w:val="006523BF"/>
    <w:rPr>
      <w:rFonts w:ascii="Times New Roman" w:eastAsia="Times New Roman" w:hAnsi="Times New Roman" w:cs="Times New Roman"/>
      <w:sz w:val="22"/>
      <w:szCs w:val="22"/>
    </w:rPr>
  </w:style>
  <w:style w:type="character" w:customStyle="1" w:styleId="WW-RTFNum431">
    <w:name w:val="WW-RTF_Num 4 31"/>
    <w:rsid w:val="006523BF"/>
  </w:style>
  <w:style w:type="character" w:customStyle="1" w:styleId="WW-RTFNum441">
    <w:name w:val="WW-RTF_Num 4 41"/>
    <w:rsid w:val="006523BF"/>
  </w:style>
  <w:style w:type="character" w:customStyle="1" w:styleId="WW-RTFNum451">
    <w:name w:val="WW-RTF_Num 4 51"/>
    <w:rsid w:val="006523BF"/>
  </w:style>
  <w:style w:type="character" w:customStyle="1" w:styleId="WW-RTFNum461">
    <w:name w:val="WW-RTF_Num 4 61"/>
    <w:rsid w:val="006523BF"/>
  </w:style>
  <w:style w:type="character" w:customStyle="1" w:styleId="WW-RTFNum471">
    <w:name w:val="WW-RTF_Num 4 71"/>
    <w:rsid w:val="006523BF"/>
  </w:style>
  <w:style w:type="character" w:customStyle="1" w:styleId="WW-RTFNum481">
    <w:name w:val="WW-RTF_Num 4 81"/>
    <w:rsid w:val="006523BF"/>
  </w:style>
  <w:style w:type="character" w:customStyle="1" w:styleId="WW-RTFNum491">
    <w:name w:val="WW-RTF_Num 4 91"/>
    <w:rsid w:val="006523BF"/>
  </w:style>
  <w:style w:type="character" w:customStyle="1" w:styleId="st1">
    <w:name w:val="st1"/>
    <w:basedOn w:val="WW-DefaultParagraphFont11111"/>
    <w:rsid w:val="006523BF"/>
  </w:style>
  <w:style w:type="character" w:customStyle="1" w:styleId="WW-RTFNum2112">
    <w:name w:val="WW-RTF_Num 2 112"/>
    <w:rsid w:val="006523BF"/>
  </w:style>
  <w:style w:type="character" w:customStyle="1" w:styleId="WW-RTFNum2212">
    <w:name w:val="WW-RTF_Num 2 212"/>
    <w:rsid w:val="006523BF"/>
    <w:rPr>
      <w:rFonts w:ascii="Times New Roman" w:eastAsia="Times New Roman" w:hAnsi="Times New Roman" w:cs="Times New Roman"/>
      <w:sz w:val="22"/>
      <w:szCs w:val="22"/>
    </w:rPr>
  </w:style>
  <w:style w:type="character" w:customStyle="1" w:styleId="WW-RTFNum2312">
    <w:name w:val="WW-RTF_Num 2 312"/>
    <w:rsid w:val="006523BF"/>
  </w:style>
  <w:style w:type="character" w:customStyle="1" w:styleId="WW-RTFNum2412">
    <w:name w:val="WW-RTF_Num 2 412"/>
    <w:rsid w:val="006523BF"/>
  </w:style>
  <w:style w:type="character" w:customStyle="1" w:styleId="WW-RTFNum2512">
    <w:name w:val="WW-RTF_Num 2 512"/>
    <w:rsid w:val="006523BF"/>
  </w:style>
  <w:style w:type="character" w:customStyle="1" w:styleId="WW-RTFNum2612">
    <w:name w:val="WW-RTF_Num 2 612"/>
    <w:rsid w:val="006523BF"/>
  </w:style>
  <w:style w:type="character" w:customStyle="1" w:styleId="WW-RTFNum2712">
    <w:name w:val="WW-RTF_Num 2 712"/>
    <w:rsid w:val="006523BF"/>
  </w:style>
  <w:style w:type="character" w:customStyle="1" w:styleId="WW-RTFNum2812">
    <w:name w:val="WW-RTF_Num 2 812"/>
    <w:rsid w:val="006523BF"/>
  </w:style>
  <w:style w:type="character" w:customStyle="1" w:styleId="WW-RTFNum2912">
    <w:name w:val="WW-RTF_Num 2 912"/>
    <w:rsid w:val="006523BF"/>
  </w:style>
  <w:style w:type="character" w:customStyle="1" w:styleId="WW-RTFNum3112">
    <w:name w:val="WW-RTF_Num 3 112"/>
    <w:rsid w:val="006523BF"/>
    <w:rPr>
      <w:rFonts w:ascii="Symbol" w:eastAsia="Symbol" w:hAnsi="Symbol" w:cs="Symbol"/>
    </w:rPr>
  </w:style>
  <w:style w:type="character" w:customStyle="1" w:styleId="WW-RTFNum3212">
    <w:name w:val="WW-RTF_Num 3 212"/>
    <w:rsid w:val="006523BF"/>
    <w:rPr>
      <w:rFonts w:ascii="OpenSymbol" w:eastAsia="OpenSymbol" w:hAnsi="OpenSymbol" w:cs="OpenSymbol"/>
      <w:sz w:val="22"/>
      <w:szCs w:val="22"/>
    </w:rPr>
  </w:style>
  <w:style w:type="character" w:customStyle="1" w:styleId="WW-RTFNum3312">
    <w:name w:val="WW-RTF_Num 3 312"/>
    <w:rsid w:val="006523BF"/>
    <w:rPr>
      <w:rFonts w:ascii="OpenSymbol" w:eastAsia="OpenSymbol" w:hAnsi="OpenSymbol" w:cs="OpenSymbol"/>
      <w:sz w:val="22"/>
      <w:szCs w:val="22"/>
    </w:rPr>
  </w:style>
  <w:style w:type="character" w:customStyle="1" w:styleId="WW-RTFNum3412">
    <w:name w:val="WW-RTF_Num 3 412"/>
    <w:rsid w:val="006523BF"/>
    <w:rPr>
      <w:rFonts w:ascii="Symbol" w:eastAsia="Symbol" w:hAnsi="Symbol" w:cs="Symbol"/>
    </w:rPr>
  </w:style>
  <w:style w:type="character" w:customStyle="1" w:styleId="WW-RTFNum3512">
    <w:name w:val="WW-RTF_Num 3 512"/>
    <w:rsid w:val="006523BF"/>
    <w:rPr>
      <w:rFonts w:ascii="OpenSymbol" w:eastAsia="OpenSymbol" w:hAnsi="OpenSymbol" w:cs="OpenSymbol"/>
      <w:sz w:val="22"/>
      <w:szCs w:val="22"/>
    </w:rPr>
  </w:style>
  <w:style w:type="character" w:customStyle="1" w:styleId="WW-RTFNum3612">
    <w:name w:val="WW-RTF_Num 3 612"/>
    <w:rsid w:val="006523BF"/>
    <w:rPr>
      <w:rFonts w:ascii="OpenSymbol" w:eastAsia="OpenSymbol" w:hAnsi="OpenSymbol" w:cs="OpenSymbol"/>
      <w:sz w:val="22"/>
      <w:szCs w:val="22"/>
    </w:rPr>
  </w:style>
  <w:style w:type="character" w:customStyle="1" w:styleId="WW-RTFNum3712">
    <w:name w:val="WW-RTF_Num 3 712"/>
    <w:rsid w:val="006523BF"/>
    <w:rPr>
      <w:rFonts w:ascii="Symbol" w:eastAsia="Symbol" w:hAnsi="Symbol" w:cs="Symbol"/>
    </w:rPr>
  </w:style>
  <w:style w:type="character" w:customStyle="1" w:styleId="WW-RTFNum3812">
    <w:name w:val="WW-RTF_Num 3 812"/>
    <w:rsid w:val="006523BF"/>
    <w:rPr>
      <w:rFonts w:ascii="OpenSymbol" w:eastAsia="OpenSymbol" w:hAnsi="OpenSymbol" w:cs="OpenSymbol"/>
      <w:sz w:val="22"/>
      <w:szCs w:val="22"/>
    </w:rPr>
  </w:style>
  <w:style w:type="character" w:customStyle="1" w:styleId="WW-RTFNum3912">
    <w:name w:val="WW-RTF_Num 3 912"/>
    <w:rsid w:val="006523BF"/>
    <w:rPr>
      <w:rFonts w:ascii="OpenSymbol" w:eastAsia="OpenSymbol" w:hAnsi="OpenSymbol" w:cs="OpenSymbol"/>
      <w:sz w:val="22"/>
      <w:szCs w:val="22"/>
    </w:rPr>
  </w:style>
  <w:style w:type="character" w:customStyle="1" w:styleId="WW-RTFNum4112">
    <w:name w:val="WW-RTF_Num 4 112"/>
    <w:rsid w:val="006523BF"/>
    <w:rPr>
      <w:rFonts w:ascii="Symbol" w:eastAsia="Symbol" w:hAnsi="Symbol" w:cs="Symbol"/>
    </w:rPr>
  </w:style>
  <w:style w:type="character" w:customStyle="1" w:styleId="WW-RTFNum4212">
    <w:name w:val="WW-RTF_Num 4 212"/>
    <w:rsid w:val="006523BF"/>
    <w:rPr>
      <w:rFonts w:ascii="OpenSymbol" w:eastAsia="OpenSymbol" w:hAnsi="OpenSymbol" w:cs="OpenSymbol"/>
      <w:sz w:val="22"/>
      <w:szCs w:val="22"/>
    </w:rPr>
  </w:style>
  <w:style w:type="character" w:customStyle="1" w:styleId="WW-RTFNum4312">
    <w:name w:val="WW-RTF_Num 4 312"/>
    <w:rsid w:val="006523BF"/>
    <w:rPr>
      <w:rFonts w:ascii="OpenSymbol" w:eastAsia="OpenSymbol" w:hAnsi="OpenSymbol" w:cs="OpenSymbol"/>
      <w:sz w:val="22"/>
      <w:szCs w:val="22"/>
    </w:rPr>
  </w:style>
  <w:style w:type="character" w:customStyle="1" w:styleId="WW-RTFNum4412">
    <w:name w:val="WW-RTF_Num 4 412"/>
    <w:rsid w:val="006523BF"/>
    <w:rPr>
      <w:rFonts w:ascii="Symbol" w:eastAsia="Symbol" w:hAnsi="Symbol" w:cs="Symbol"/>
    </w:rPr>
  </w:style>
  <w:style w:type="character" w:customStyle="1" w:styleId="WW-RTFNum4512">
    <w:name w:val="WW-RTF_Num 4 512"/>
    <w:rsid w:val="006523BF"/>
    <w:rPr>
      <w:rFonts w:ascii="OpenSymbol" w:eastAsia="OpenSymbol" w:hAnsi="OpenSymbol" w:cs="OpenSymbol"/>
      <w:sz w:val="22"/>
      <w:szCs w:val="22"/>
    </w:rPr>
  </w:style>
  <w:style w:type="character" w:customStyle="1" w:styleId="WW-RTFNum4612">
    <w:name w:val="WW-RTF_Num 4 612"/>
    <w:rsid w:val="006523BF"/>
    <w:rPr>
      <w:rFonts w:ascii="OpenSymbol" w:eastAsia="OpenSymbol" w:hAnsi="OpenSymbol" w:cs="OpenSymbol"/>
      <w:sz w:val="22"/>
      <w:szCs w:val="22"/>
    </w:rPr>
  </w:style>
  <w:style w:type="character" w:customStyle="1" w:styleId="WW-RTFNum4712">
    <w:name w:val="WW-RTF_Num 4 712"/>
    <w:rsid w:val="006523BF"/>
    <w:rPr>
      <w:rFonts w:ascii="Symbol" w:eastAsia="Symbol" w:hAnsi="Symbol" w:cs="Symbol"/>
    </w:rPr>
  </w:style>
  <w:style w:type="character" w:customStyle="1" w:styleId="WW-RTFNum4812">
    <w:name w:val="WW-RTF_Num 4 812"/>
    <w:rsid w:val="006523BF"/>
    <w:rPr>
      <w:rFonts w:ascii="OpenSymbol" w:eastAsia="OpenSymbol" w:hAnsi="OpenSymbol" w:cs="OpenSymbol"/>
      <w:sz w:val="22"/>
      <w:szCs w:val="22"/>
    </w:rPr>
  </w:style>
  <w:style w:type="character" w:customStyle="1" w:styleId="WW-RTFNum4912">
    <w:name w:val="WW-RTF_Num 4 912"/>
    <w:rsid w:val="006523BF"/>
    <w:rPr>
      <w:rFonts w:ascii="OpenSymbol" w:eastAsia="OpenSymbol" w:hAnsi="OpenSymbol" w:cs="OpenSymbol"/>
      <w:sz w:val="22"/>
      <w:szCs w:val="22"/>
    </w:rPr>
  </w:style>
  <w:style w:type="character" w:customStyle="1" w:styleId="WW-RTFNum511">
    <w:name w:val="WW-RTF_Num 5 11"/>
    <w:rsid w:val="006523BF"/>
  </w:style>
  <w:style w:type="character" w:customStyle="1" w:styleId="WW-RTFNum521">
    <w:name w:val="WW-RTF_Num 5 21"/>
    <w:rsid w:val="006523BF"/>
    <w:rPr>
      <w:rFonts w:ascii="Times New Roman" w:eastAsia="Times New Roman" w:hAnsi="Times New Roman" w:cs="Times New Roman"/>
      <w:sz w:val="22"/>
      <w:szCs w:val="22"/>
    </w:rPr>
  </w:style>
  <w:style w:type="character" w:customStyle="1" w:styleId="WW-RTFNum531">
    <w:name w:val="WW-RTF_Num 5 31"/>
    <w:rsid w:val="006523BF"/>
  </w:style>
  <w:style w:type="character" w:customStyle="1" w:styleId="WW-RTFNum541">
    <w:name w:val="WW-RTF_Num 5 41"/>
    <w:rsid w:val="006523BF"/>
  </w:style>
  <w:style w:type="character" w:customStyle="1" w:styleId="WW-RTFNum551">
    <w:name w:val="WW-RTF_Num 5 51"/>
    <w:rsid w:val="006523BF"/>
  </w:style>
  <w:style w:type="character" w:customStyle="1" w:styleId="WW-RTFNum561">
    <w:name w:val="WW-RTF_Num 5 61"/>
    <w:rsid w:val="006523BF"/>
  </w:style>
  <w:style w:type="character" w:customStyle="1" w:styleId="WW-RTFNum571">
    <w:name w:val="WW-RTF_Num 5 71"/>
    <w:rsid w:val="006523BF"/>
  </w:style>
  <w:style w:type="character" w:customStyle="1" w:styleId="WW-RTFNum581">
    <w:name w:val="WW-RTF_Num 5 81"/>
    <w:rsid w:val="006523BF"/>
  </w:style>
  <w:style w:type="character" w:customStyle="1" w:styleId="WW-RTFNum591">
    <w:name w:val="WW-RTF_Num 5 91"/>
    <w:rsid w:val="006523BF"/>
  </w:style>
  <w:style w:type="character" w:customStyle="1" w:styleId="WW-RTFNum611">
    <w:name w:val="WW-RTF_Num 6 11"/>
    <w:rsid w:val="006523BF"/>
    <w:rPr>
      <w:rFonts w:ascii="Times New Roman" w:eastAsia="Times New Roman" w:hAnsi="Times New Roman" w:cs="Times New Roman"/>
    </w:rPr>
  </w:style>
  <w:style w:type="character" w:customStyle="1" w:styleId="WW-RTFNum711">
    <w:name w:val="WW-RTF_Num 7 11"/>
    <w:rsid w:val="006523BF"/>
  </w:style>
  <w:style w:type="character" w:customStyle="1" w:styleId="WW-RTFNum721">
    <w:name w:val="WW-RTF_Num 7 21"/>
    <w:rsid w:val="006523BF"/>
    <w:rPr>
      <w:rFonts w:ascii="Times New Roman" w:eastAsia="Times New Roman" w:hAnsi="Times New Roman" w:cs="Times New Roman"/>
      <w:sz w:val="22"/>
      <w:szCs w:val="22"/>
    </w:rPr>
  </w:style>
  <w:style w:type="character" w:customStyle="1" w:styleId="WW-RTFNum731">
    <w:name w:val="WW-RTF_Num 7 31"/>
    <w:rsid w:val="006523BF"/>
  </w:style>
  <w:style w:type="character" w:customStyle="1" w:styleId="WW-RTFNum741">
    <w:name w:val="WW-RTF_Num 7 41"/>
    <w:rsid w:val="006523BF"/>
  </w:style>
  <w:style w:type="character" w:customStyle="1" w:styleId="WW-RTFNum751">
    <w:name w:val="WW-RTF_Num 7 51"/>
    <w:rsid w:val="006523BF"/>
  </w:style>
  <w:style w:type="character" w:customStyle="1" w:styleId="WW-RTFNum761">
    <w:name w:val="WW-RTF_Num 7 61"/>
    <w:rsid w:val="006523BF"/>
  </w:style>
  <w:style w:type="character" w:customStyle="1" w:styleId="WW-RTFNum771">
    <w:name w:val="WW-RTF_Num 7 71"/>
    <w:rsid w:val="006523BF"/>
  </w:style>
  <w:style w:type="character" w:customStyle="1" w:styleId="WW-RTFNum781">
    <w:name w:val="WW-RTF_Num 7 81"/>
    <w:rsid w:val="006523BF"/>
  </w:style>
  <w:style w:type="character" w:customStyle="1" w:styleId="WW-RTFNum791">
    <w:name w:val="WW-RTF_Num 7 91"/>
    <w:rsid w:val="006523BF"/>
  </w:style>
  <w:style w:type="character" w:customStyle="1" w:styleId="WW-RTFNum811">
    <w:name w:val="WW-RTF_Num 8 11"/>
    <w:rsid w:val="006523BF"/>
  </w:style>
  <w:style w:type="character" w:customStyle="1" w:styleId="WW-RTFNum821">
    <w:name w:val="WW-RTF_Num 8 21"/>
    <w:rsid w:val="006523BF"/>
    <w:rPr>
      <w:i/>
      <w:iCs/>
    </w:rPr>
  </w:style>
  <w:style w:type="character" w:customStyle="1" w:styleId="WW-RTFNum831">
    <w:name w:val="WW-RTF_Num 8 31"/>
    <w:rsid w:val="006523BF"/>
  </w:style>
  <w:style w:type="character" w:customStyle="1" w:styleId="WW-RTFNum841">
    <w:name w:val="WW-RTF_Num 8 41"/>
    <w:rsid w:val="006523BF"/>
  </w:style>
  <w:style w:type="character" w:customStyle="1" w:styleId="WW-RTFNum851">
    <w:name w:val="WW-RTF_Num 8 51"/>
    <w:rsid w:val="006523BF"/>
  </w:style>
  <w:style w:type="character" w:customStyle="1" w:styleId="WW-RTFNum861">
    <w:name w:val="WW-RTF_Num 8 61"/>
    <w:rsid w:val="006523BF"/>
  </w:style>
  <w:style w:type="character" w:customStyle="1" w:styleId="WW-RTFNum871">
    <w:name w:val="WW-RTF_Num 8 71"/>
    <w:rsid w:val="006523BF"/>
  </w:style>
  <w:style w:type="character" w:customStyle="1" w:styleId="WW-RTFNum881">
    <w:name w:val="WW-RTF_Num 8 81"/>
    <w:rsid w:val="006523BF"/>
  </w:style>
  <w:style w:type="character" w:customStyle="1" w:styleId="WW-RTFNum891">
    <w:name w:val="WW-RTF_Num 8 91"/>
    <w:rsid w:val="006523BF"/>
  </w:style>
  <w:style w:type="character" w:customStyle="1" w:styleId="WW-RTFNum21123">
    <w:name w:val="WW-RTF_Num 2 1123"/>
    <w:rsid w:val="006523BF"/>
    <w:rPr>
      <w:sz w:val="22"/>
      <w:szCs w:val="22"/>
    </w:rPr>
  </w:style>
  <w:style w:type="character" w:customStyle="1" w:styleId="WW-RTFNum22123">
    <w:name w:val="WW-RTF_Num 2 2123"/>
    <w:rsid w:val="006523BF"/>
  </w:style>
  <w:style w:type="character" w:customStyle="1" w:styleId="WW-RTFNum23123">
    <w:name w:val="WW-RTF_Num 2 3123"/>
    <w:rsid w:val="006523BF"/>
  </w:style>
  <w:style w:type="character" w:customStyle="1" w:styleId="WW-RTFNum24123">
    <w:name w:val="WW-RTF_Num 2 4123"/>
    <w:rsid w:val="006523BF"/>
  </w:style>
  <w:style w:type="character" w:customStyle="1" w:styleId="WW-RTFNum25123">
    <w:name w:val="WW-RTF_Num 2 5123"/>
    <w:rsid w:val="006523BF"/>
  </w:style>
  <w:style w:type="character" w:customStyle="1" w:styleId="WW-RTFNum26123">
    <w:name w:val="WW-RTF_Num 2 6123"/>
    <w:rsid w:val="006523BF"/>
  </w:style>
  <w:style w:type="character" w:customStyle="1" w:styleId="WW-RTFNum27123">
    <w:name w:val="WW-RTF_Num 2 7123"/>
    <w:rsid w:val="006523BF"/>
  </w:style>
  <w:style w:type="character" w:customStyle="1" w:styleId="WW-RTFNum28123">
    <w:name w:val="WW-RTF_Num 2 8123"/>
    <w:rsid w:val="006523BF"/>
  </w:style>
  <w:style w:type="character" w:customStyle="1" w:styleId="WW-RTFNum29123">
    <w:name w:val="WW-RTF_Num 2 9123"/>
    <w:rsid w:val="006523BF"/>
  </w:style>
  <w:style w:type="character" w:customStyle="1" w:styleId="WW-DefaultParagraphFont111111111111111">
    <w:name w:val="WW-Default Paragraph Font111111111111111"/>
    <w:rsid w:val="006523BF"/>
    <w:rPr>
      <w:sz w:val="24"/>
      <w:szCs w:val="24"/>
    </w:rPr>
  </w:style>
  <w:style w:type="character" w:customStyle="1" w:styleId="WW-RTFNum31123">
    <w:name w:val="WW-RTF_Num 3 1123"/>
    <w:rsid w:val="006523BF"/>
    <w:rPr>
      <w:sz w:val="22"/>
      <w:szCs w:val="22"/>
    </w:rPr>
  </w:style>
  <w:style w:type="character" w:customStyle="1" w:styleId="WW-RTFNum32123">
    <w:name w:val="WW-RTF_Num 3 2123"/>
    <w:rsid w:val="006523BF"/>
  </w:style>
  <w:style w:type="character" w:customStyle="1" w:styleId="WW-RTFNum33123">
    <w:name w:val="WW-RTF_Num 3 3123"/>
    <w:rsid w:val="006523BF"/>
  </w:style>
  <w:style w:type="character" w:customStyle="1" w:styleId="WW-RTFNum34123">
    <w:name w:val="WW-RTF_Num 3 4123"/>
    <w:rsid w:val="006523BF"/>
  </w:style>
  <w:style w:type="character" w:customStyle="1" w:styleId="WW-RTFNum35123">
    <w:name w:val="WW-RTF_Num 3 5123"/>
    <w:rsid w:val="006523BF"/>
  </w:style>
  <w:style w:type="character" w:customStyle="1" w:styleId="WW-RTFNum36123">
    <w:name w:val="WW-RTF_Num 3 6123"/>
    <w:rsid w:val="006523BF"/>
  </w:style>
  <w:style w:type="character" w:customStyle="1" w:styleId="WW-RTFNum37123">
    <w:name w:val="WW-RTF_Num 3 7123"/>
    <w:rsid w:val="006523BF"/>
  </w:style>
  <w:style w:type="character" w:customStyle="1" w:styleId="WW-RTFNum38123">
    <w:name w:val="WW-RTF_Num 3 8123"/>
    <w:rsid w:val="006523BF"/>
  </w:style>
  <w:style w:type="character" w:customStyle="1" w:styleId="WW-RTFNum39123">
    <w:name w:val="WW-RTF_Num 3 9123"/>
    <w:rsid w:val="006523BF"/>
  </w:style>
  <w:style w:type="character" w:customStyle="1" w:styleId="WW8Num37z0">
    <w:name w:val="WW8Num37z0"/>
    <w:rsid w:val="006523BF"/>
    <w:rPr>
      <w:sz w:val="22"/>
      <w:szCs w:val="22"/>
    </w:rPr>
  </w:style>
  <w:style w:type="character" w:customStyle="1" w:styleId="WW-RTFNum41123">
    <w:name w:val="WW-RTF_Num 4 1123"/>
    <w:rsid w:val="006523BF"/>
    <w:rPr>
      <w:b/>
      <w:bCs/>
      <w:sz w:val="22"/>
      <w:szCs w:val="22"/>
    </w:rPr>
  </w:style>
  <w:style w:type="character" w:customStyle="1" w:styleId="WW-RTFNum42123">
    <w:name w:val="WW-RTF_Num 4 2123"/>
    <w:rsid w:val="006523BF"/>
  </w:style>
  <w:style w:type="character" w:customStyle="1" w:styleId="WW-RTFNum43123">
    <w:name w:val="WW-RTF_Num 4 3123"/>
    <w:rsid w:val="006523BF"/>
  </w:style>
  <w:style w:type="character" w:customStyle="1" w:styleId="WW-RTFNum44123">
    <w:name w:val="WW-RTF_Num 4 4123"/>
    <w:rsid w:val="006523BF"/>
  </w:style>
  <w:style w:type="character" w:customStyle="1" w:styleId="WW-RTFNum45123">
    <w:name w:val="WW-RTF_Num 4 5123"/>
    <w:rsid w:val="006523BF"/>
  </w:style>
  <w:style w:type="character" w:customStyle="1" w:styleId="WW-RTFNum46123">
    <w:name w:val="WW-RTF_Num 4 6123"/>
    <w:rsid w:val="006523BF"/>
  </w:style>
  <w:style w:type="character" w:customStyle="1" w:styleId="WW-RTFNum47123">
    <w:name w:val="WW-RTF_Num 4 7123"/>
    <w:rsid w:val="006523BF"/>
  </w:style>
  <w:style w:type="character" w:customStyle="1" w:styleId="WW-RTFNum48123">
    <w:name w:val="WW-RTF_Num 4 8123"/>
    <w:rsid w:val="006523BF"/>
  </w:style>
  <w:style w:type="character" w:customStyle="1" w:styleId="WW-RTFNum49123">
    <w:name w:val="WW-RTF_Num 4 9123"/>
    <w:rsid w:val="006523BF"/>
  </w:style>
  <w:style w:type="character" w:customStyle="1" w:styleId="WW-RTFNum5112">
    <w:name w:val="WW-RTF_Num 5 112"/>
    <w:rsid w:val="006523BF"/>
  </w:style>
  <w:style w:type="character" w:customStyle="1" w:styleId="WW-RTFNum5212">
    <w:name w:val="WW-RTF_Num 5 212"/>
    <w:rsid w:val="006523BF"/>
  </w:style>
  <w:style w:type="character" w:customStyle="1" w:styleId="WW-RTFNum5312">
    <w:name w:val="WW-RTF_Num 5 312"/>
    <w:rsid w:val="006523BF"/>
  </w:style>
  <w:style w:type="character" w:customStyle="1" w:styleId="WW-RTFNum5412">
    <w:name w:val="WW-RTF_Num 5 412"/>
    <w:rsid w:val="006523BF"/>
  </w:style>
  <w:style w:type="character" w:customStyle="1" w:styleId="WW-RTFNum5512">
    <w:name w:val="WW-RTF_Num 5 512"/>
    <w:rsid w:val="006523BF"/>
  </w:style>
  <w:style w:type="character" w:customStyle="1" w:styleId="WW-RTFNum5612">
    <w:name w:val="WW-RTF_Num 5 612"/>
    <w:rsid w:val="006523BF"/>
  </w:style>
  <w:style w:type="character" w:customStyle="1" w:styleId="WW-RTFNum5712">
    <w:name w:val="WW-RTF_Num 5 712"/>
    <w:rsid w:val="006523BF"/>
  </w:style>
  <w:style w:type="character" w:customStyle="1" w:styleId="WW-RTFNum5812">
    <w:name w:val="WW-RTF_Num 5 812"/>
    <w:rsid w:val="006523BF"/>
  </w:style>
  <w:style w:type="character" w:customStyle="1" w:styleId="WW-RTFNum5912">
    <w:name w:val="WW-RTF_Num 5 912"/>
    <w:rsid w:val="006523BF"/>
  </w:style>
  <w:style w:type="character" w:customStyle="1" w:styleId="WW-RTFNum6112">
    <w:name w:val="WW-RTF_Num 6 112"/>
    <w:rsid w:val="006523BF"/>
  </w:style>
  <w:style w:type="character" w:customStyle="1" w:styleId="WW-RTFNum621">
    <w:name w:val="WW-RTF_Num 6 21"/>
    <w:rsid w:val="006523BF"/>
  </w:style>
  <w:style w:type="character" w:customStyle="1" w:styleId="WW-RTFNum631">
    <w:name w:val="WW-RTF_Num 6 31"/>
    <w:rsid w:val="006523BF"/>
  </w:style>
  <w:style w:type="character" w:customStyle="1" w:styleId="WW-RTFNum641">
    <w:name w:val="WW-RTF_Num 6 41"/>
    <w:rsid w:val="006523BF"/>
  </w:style>
  <w:style w:type="character" w:customStyle="1" w:styleId="WW-RTFNum651">
    <w:name w:val="WW-RTF_Num 6 51"/>
    <w:rsid w:val="006523BF"/>
  </w:style>
  <w:style w:type="character" w:customStyle="1" w:styleId="WW-RTFNum661">
    <w:name w:val="WW-RTF_Num 6 61"/>
    <w:rsid w:val="006523BF"/>
  </w:style>
  <w:style w:type="character" w:customStyle="1" w:styleId="WW-RTFNum671">
    <w:name w:val="WW-RTF_Num 6 71"/>
    <w:rsid w:val="006523BF"/>
  </w:style>
  <w:style w:type="character" w:customStyle="1" w:styleId="WW-RTFNum681">
    <w:name w:val="WW-RTF_Num 6 81"/>
    <w:rsid w:val="006523BF"/>
  </w:style>
  <w:style w:type="character" w:customStyle="1" w:styleId="WW-RTFNum691">
    <w:name w:val="WW-RTF_Num 6 91"/>
    <w:rsid w:val="006523BF"/>
  </w:style>
  <w:style w:type="character" w:customStyle="1" w:styleId="WW-RTFNum7112">
    <w:name w:val="WW-RTF_Num 7 112"/>
    <w:rsid w:val="006523BF"/>
  </w:style>
  <w:style w:type="character" w:customStyle="1" w:styleId="WW-RTFNum7212">
    <w:name w:val="WW-RTF_Num 7 212"/>
    <w:rsid w:val="006523BF"/>
  </w:style>
  <w:style w:type="character" w:customStyle="1" w:styleId="WW-RTFNum7312">
    <w:name w:val="WW-RTF_Num 7 312"/>
    <w:rsid w:val="006523BF"/>
  </w:style>
  <w:style w:type="character" w:customStyle="1" w:styleId="WW-RTFNum7412">
    <w:name w:val="WW-RTF_Num 7 412"/>
    <w:rsid w:val="006523BF"/>
  </w:style>
  <w:style w:type="character" w:customStyle="1" w:styleId="WW-RTFNum7512">
    <w:name w:val="WW-RTF_Num 7 512"/>
    <w:rsid w:val="006523BF"/>
  </w:style>
  <w:style w:type="character" w:customStyle="1" w:styleId="WW-RTFNum7612">
    <w:name w:val="WW-RTF_Num 7 612"/>
    <w:rsid w:val="006523BF"/>
  </w:style>
  <w:style w:type="character" w:customStyle="1" w:styleId="WW-RTFNum7712">
    <w:name w:val="WW-RTF_Num 7 712"/>
    <w:rsid w:val="006523BF"/>
  </w:style>
  <w:style w:type="character" w:customStyle="1" w:styleId="WW-RTFNum7812">
    <w:name w:val="WW-RTF_Num 7 812"/>
    <w:rsid w:val="006523BF"/>
  </w:style>
  <w:style w:type="character" w:customStyle="1" w:styleId="WW-RTFNum7912">
    <w:name w:val="WW-RTF_Num 7 912"/>
    <w:rsid w:val="006523BF"/>
  </w:style>
  <w:style w:type="character" w:customStyle="1" w:styleId="WW-RTFNum8112">
    <w:name w:val="WW-RTF_Num 8 112"/>
    <w:rsid w:val="006523BF"/>
  </w:style>
  <w:style w:type="character" w:customStyle="1" w:styleId="WW-RTFNum8212">
    <w:name w:val="WW-RTF_Num 8 212"/>
    <w:rsid w:val="006523BF"/>
  </w:style>
  <w:style w:type="character" w:customStyle="1" w:styleId="WW-RTFNum8312">
    <w:name w:val="WW-RTF_Num 8 312"/>
    <w:rsid w:val="006523BF"/>
  </w:style>
  <w:style w:type="character" w:customStyle="1" w:styleId="WW-RTFNum8412">
    <w:name w:val="WW-RTF_Num 8 412"/>
    <w:rsid w:val="006523BF"/>
  </w:style>
  <w:style w:type="character" w:customStyle="1" w:styleId="WW-RTFNum8512">
    <w:name w:val="WW-RTF_Num 8 512"/>
    <w:rsid w:val="006523BF"/>
  </w:style>
  <w:style w:type="character" w:customStyle="1" w:styleId="WW-RTFNum8612">
    <w:name w:val="WW-RTF_Num 8 612"/>
    <w:rsid w:val="006523BF"/>
  </w:style>
  <w:style w:type="character" w:customStyle="1" w:styleId="WW-RTFNum8712">
    <w:name w:val="WW-RTF_Num 8 712"/>
    <w:rsid w:val="006523BF"/>
  </w:style>
  <w:style w:type="character" w:customStyle="1" w:styleId="WW-RTFNum8812">
    <w:name w:val="WW-RTF_Num 8 812"/>
    <w:rsid w:val="006523BF"/>
  </w:style>
  <w:style w:type="character" w:customStyle="1" w:styleId="WW-RTFNum8912">
    <w:name w:val="WW-RTF_Num 8 912"/>
    <w:rsid w:val="006523BF"/>
  </w:style>
  <w:style w:type="character" w:customStyle="1" w:styleId="WW-RTFNum91">
    <w:name w:val="WW-RTF_Num 9 1"/>
    <w:rsid w:val="006523BF"/>
  </w:style>
  <w:style w:type="character" w:customStyle="1" w:styleId="WW-RTFNum92">
    <w:name w:val="WW-RTF_Num 9 2"/>
    <w:rsid w:val="006523BF"/>
  </w:style>
  <w:style w:type="character" w:customStyle="1" w:styleId="WW-RTFNum93">
    <w:name w:val="WW-RTF_Num 9 3"/>
    <w:rsid w:val="006523BF"/>
  </w:style>
  <w:style w:type="character" w:customStyle="1" w:styleId="WW-RTFNum94">
    <w:name w:val="WW-RTF_Num 9 4"/>
    <w:rsid w:val="006523BF"/>
  </w:style>
  <w:style w:type="character" w:customStyle="1" w:styleId="WW-RTFNum95">
    <w:name w:val="WW-RTF_Num 9 5"/>
    <w:rsid w:val="006523BF"/>
  </w:style>
  <w:style w:type="character" w:customStyle="1" w:styleId="WW-RTFNum96">
    <w:name w:val="WW-RTF_Num 9 6"/>
    <w:rsid w:val="006523BF"/>
  </w:style>
  <w:style w:type="character" w:customStyle="1" w:styleId="WW-RTFNum97">
    <w:name w:val="WW-RTF_Num 9 7"/>
    <w:rsid w:val="006523BF"/>
  </w:style>
  <w:style w:type="character" w:customStyle="1" w:styleId="WW-RTFNum98">
    <w:name w:val="WW-RTF_Num 9 8"/>
    <w:rsid w:val="006523BF"/>
  </w:style>
  <w:style w:type="character" w:customStyle="1" w:styleId="WW-RTFNum99">
    <w:name w:val="WW-RTF_Num 9 9"/>
    <w:rsid w:val="006523BF"/>
  </w:style>
  <w:style w:type="character" w:customStyle="1" w:styleId="WW-RTFNum101">
    <w:name w:val="WW-RTF_Num 10 1"/>
    <w:rsid w:val="006523BF"/>
  </w:style>
  <w:style w:type="character" w:customStyle="1" w:styleId="WW-RTFNum102">
    <w:name w:val="WW-RTF_Num 10 2"/>
    <w:rsid w:val="006523BF"/>
  </w:style>
  <w:style w:type="character" w:customStyle="1" w:styleId="WW-RTFNum103">
    <w:name w:val="WW-RTF_Num 10 3"/>
    <w:rsid w:val="006523BF"/>
  </w:style>
  <w:style w:type="character" w:customStyle="1" w:styleId="WW-RTFNum104">
    <w:name w:val="WW-RTF_Num 10 4"/>
    <w:rsid w:val="006523BF"/>
  </w:style>
  <w:style w:type="character" w:customStyle="1" w:styleId="WW-RTFNum105">
    <w:name w:val="WW-RTF_Num 10 5"/>
    <w:rsid w:val="006523BF"/>
  </w:style>
  <w:style w:type="character" w:customStyle="1" w:styleId="WW-RTFNum106">
    <w:name w:val="WW-RTF_Num 10 6"/>
    <w:rsid w:val="006523BF"/>
  </w:style>
  <w:style w:type="character" w:customStyle="1" w:styleId="WW-RTFNum107">
    <w:name w:val="WW-RTF_Num 10 7"/>
    <w:rsid w:val="006523BF"/>
  </w:style>
  <w:style w:type="character" w:customStyle="1" w:styleId="WW-RTFNum108">
    <w:name w:val="WW-RTF_Num 10 8"/>
    <w:rsid w:val="006523BF"/>
  </w:style>
  <w:style w:type="character" w:customStyle="1" w:styleId="WW-RTFNum109">
    <w:name w:val="WW-RTF_Num 10 9"/>
    <w:rsid w:val="006523BF"/>
  </w:style>
  <w:style w:type="character" w:customStyle="1" w:styleId="WW-RTFNum111">
    <w:name w:val="WW-RTF_Num 11 1"/>
    <w:rsid w:val="006523BF"/>
  </w:style>
  <w:style w:type="character" w:customStyle="1" w:styleId="WW-RTFNum112">
    <w:name w:val="WW-RTF_Num 11 2"/>
    <w:rsid w:val="006523BF"/>
  </w:style>
  <w:style w:type="character" w:customStyle="1" w:styleId="WW-RTFNum113">
    <w:name w:val="WW-RTF_Num 11 3"/>
    <w:rsid w:val="006523BF"/>
  </w:style>
  <w:style w:type="character" w:customStyle="1" w:styleId="WW-RTFNum114">
    <w:name w:val="WW-RTF_Num 11 4"/>
    <w:rsid w:val="006523BF"/>
  </w:style>
  <w:style w:type="character" w:customStyle="1" w:styleId="WW-RTFNum115">
    <w:name w:val="WW-RTF_Num 11 5"/>
    <w:rsid w:val="006523BF"/>
  </w:style>
  <w:style w:type="character" w:customStyle="1" w:styleId="WW-RTFNum116">
    <w:name w:val="WW-RTF_Num 11 6"/>
    <w:rsid w:val="006523BF"/>
  </w:style>
  <w:style w:type="character" w:customStyle="1" w:styleId="WW-RTFNum117">
    <w:name w:val="WW-RTF_Num 11 7"/>
    <w:rsid w:val="006523BF"/>
  </w:style>
  <w:style w:type="character" w:customStyle="1" w:styleId="WW-RTFNum118">
    <w:name w:val="WW-RTF_Num 11 8"/>
    <w:rsid w:val="006523BF"/>
  </w:style>
  <w:style w:type="character" w:customStyle="1" w:styleId="WW-RTFNum119">
    <w:name w:val="WW-RTF_Num 11 9"/>
    <w:rsid w:val="006523BF"/>
  </w:style>
  <w:style w:type="character" w:customStyle="1" w:styleId="WW-RTFNum121">
    <w:name w:val="WW-RTF_Num 12 1"/>
    <w:rsid w:val="006523BF"/>
  </w:style>
  <w:style w:type="character" w:customStyle="1" w:styleId="RTFNum122">
    <w:name w:val="RTF_Num 12 2"/>
    <w:rsid w:val="006523BF"/>
  </w:style>
  <w:style w:type="character" w:customStyle="1" w:styleId="RTFNum123">
    <w:name w:val="RTF_Num 12 3"/>
    <w:rsid w:val="006523BF"/>
  </w:style>
  <w:style w:type="character" w:customStyle="1" w:styleId="RTFNum124">
    <w:name w:val="RTF_Num 12 4"/>
    <w:rsid w:val="006523BF"/>
  </w:style>
  <w:style w:type="character" w:customStyle="1" w:styleId="RTFNum125">
    <w:name w:val="RTF_Num 12 5"/>
    <w:rsid w:val="006523BF"/>
  </w:style>
  <w:style w:type="character" w:customStyle="1" w:styleId="RTFNum126">
    <w:name w:val="RTF_Num 12 6"/>
    <w:rsid w:val="006523BF"/>
  </w:style>
  <w:style w:type="character" w:customStyle="1" w:styleId="RTFNum127">
    <w:name w:val="RTF_Num 12 7"/>
    <w:rsid w:val="006523BF"/>
  </w:style>
  <w:style w:type="character" w:customStyle="1" w:styleId="RTFNum128">
    <w:name w:val="RTF_Num 12 8"/>
    <w:rsid w:val="006523BF"/>
  </w:style>
  <w:style w:type="character" w:customStyle="1" w:styleId="RTFNum129">
    <w:name w:val="RTF_Num 12 9"/>
    <w:rsid w:val="006523BF"/>
  </w:style>
  <w:style w:type="character" w:customStyle="1" w:styleId="WW-RTFNum131">
    <w:name w:val="WW-RTF_Num 13 1"/>
    <w:rsid w:val="006523BF"/>
  </w:style>
  <w:style w:type="character" w:customStyle="1" w:styleId="WW-RTFNum132">
    <w:name w:val="WW-RTF_Num 13 2"/>
    <w:rsid w:val="006523BF"/>
  </w:style>
  <w:style w:type="character" w:customStyle="1" w:styleId="WW-RTFNum133">
    <w:name w:val="WW-RTF_Num 13 3"/>
    <w:rsid w:val="006523BF"/>
  </w:style>
  <w:style w:type="character" w:customStyle="1" w:styleId="WW-RTFNum134">
    <w:name w:val="WW-RTF_Num 13 4"/>
    <w:rsid w:val="006523BF"/>
  </w:style>
  <w:style w:type="character" w:customStyle="1" w:styleId="WW-RTFNum135">
    <w:name w:val="WW-RTF_Num 13 5"/>
    <w:rsid w:val="006523BF"/>
  </w:style>
  <w:style w:type="character" w:customStyle="1" w:styleId="WW-RTFNum136">
    <w:name w:val="WW-RTF_Num 13 6"/>
    <w:rsid w:val="006523BF"/>
  </w:style>
  <w:style w:type="character" w:customStyle="1" w:styleId="WW-RTFNum137">
    <w:name w:val="WW-RTF_Num 13 7"/>
    <w:rsid w:val="006523BF"/>
  </w:style>
  <w:style w:type="character" w:customStyle="1" w:styleId="WW-RTFNum138">
    <w:name w:val="WW-RTF_Num 13 8"/>
    <w:rsid w:val="006523BF"/>
  </w:style>
  <w:style w:type="character" w:customStyle="1" w:styleId="WW-RTFNum139">
    <w:name w:val="WW-RTF_Num 13 9"/>
    <w:rsid w:val="006523BF"/>
  </w:style>
  <w:style w:type="character" w:customStyle="1" w:styleId="WW-RTFNum141">
    <w:name w:val="WW-RTF_Num 14 1"/>
    <w:rsid w:val="006523BF"/>
  </w:style>
  <w:style w:type="character" w:customStyle="1" w:styleId="WW-RTFNum142">
    <w:name w:val="WW-RTF_Num 14 2"/>
    <w:rsid w:val="006523BF"/>
  </w:style>
  <w:style w:type="character" w:customStyle="1" w:styleId="WW-RTFNum143">
    <w:name w:val="WW-RTF_Num 14 3"/>
    <w:rsid w:val="006523BF"/>
  </w:style>
  <w:style w:type="character" w:customStyle="1" w:styleId="WW-RTFNum144">
    <w:name w:val="WW-RTF_Num 14 4"/>
    <w:rsid w:val="006523BF"/>
  </w:style>
  <w:style w:type="character" w:customStyle="1" w:styleId="WW-RTFNum145">
    <w:name w:val="WW-RTF_Num 14 5"/>
    <w:rsid w:val="006523BF"/>
  </w:style>
  <w:style w:type="character" w:customStyle="1" w:styleId="WW-RTFNum146">
    <w:name w:val="WW-RTF_Num 14 6"/>
    <w:rsid w:val="006523BF"/>
  </w:style>
  <w:style w:type="character" w:customStyle="1" w:styleId="WW-RTFNum147">
    <w:name w:val="WW-RTF_Num 14 7"/>
    <w:rsid w:val="006523BF"/>
  </w:style>
  <w:style w:type="character" w:customStyle="1" w:styleId="WW-RTFNum148">
    <w:name w:val="WW-RTF_Num 14 8"/>
    <w:rsid w:val="006523BF"/>
  </w:style>
  <w:style w:type="character" w:customStyle="1" w:styleId="WW-RTFNum149">
    <w:name w:val="WW-RTF_Num 14 9"/>
    <w:rsid w:val="006523BF"/>
  </w:style>
  <w:style w:type="character" w:customStyle="1" w:styleId="WW-RTFNum151">
    <w:name w:val="WW-RTF_Num 15 1"/>
    <w:rsid w:val="006523BF"/>
  </w:style>
  <w:style w:type="character" w:customStyle="1" w:styleId="WW-RTFNum152">
    <w:name w:val="WW-RTF_Num 15 2"/>
    <w:rsid w:val="006523BF"/>
  </w:style>
  <w:style w:type="character" w:customStyle="1" w:styleId="WW-RTFNum153">
    <w:name w:val="WW-RTF_Num 15 3"/>
    <w:rsid w:val="006523BF"/>
  </w:style>
  <w:style w:type="character" w:customStyle="1" w:styleId="WW-RTFNum154">
    <w:name w:val="WW-RTF_Num 15 4"/>
    <w:rsid w:val="006523BF"/>
  </w:style>
  <w:style w:type="character" w:customStyle="1" w:styleId="WW-RTFNum155">
    <w:name w:val="WW-RTF_Num 15 5"/>
    <w:rsid w:val="006523BF"/>
  </w:style>
  <w:style w:type="character" w:customStyle="1" w:styleId="WW-RTFNum156">
    <w:name w:val="WW-RTF_Num 15 6"/>
    <w:rsid w:val="006523BF"/>
  </w:style>
  <w:style w:type="character" w:customStyle="1" w:styleId="WW-RTFNum157">
    <w:name w:val="WW-RTF_Num 15 7"/>
    <w:rsid w:val="006523BF"/>
  </w:style>
  <w:style w:type="character" w:customStyle="1" w:styleId="WW-RTFNum158">
    <w:name w:val="WW-RTF_Num 15 8"/>
    <w:rsid w:val="006523BF"/>
  </w:style>
  <w:style w:type="character" w:customStyle="1" w:styleId="WW-RTFNum159">
    <w:name w:val="WW-RTF_Num 15 9"/>
    <w:rsid w:val="006523BF"/>
  </w:style>
  <w:style w:type="character" w:customStyle="1" w:styleId="WW-RTFNum161">
    <w:name w:val="WW-RTF_Num 16 1"/>
    <w:rsid w:val="006523BF"/>
    <w:rPr>
      <w:b/>
      <w:bCs/>
      <w:sz w:val="22"/>
      <w:szCs w:val="22"/>
    </w:rPr>
  </w:style>
  <w:style w:type="character" w:customStyle="1" w:styleId="WW-RTFNum162">
    <w:name w:val="WW-RTF_Num 16 2"/>
    <w:rsid w:val="006523BF"/>
  </w:style>
  <w:style w:type="character" w:customStyle="1" w:styleId="WW-RTFNum163">
    <w:name w:val="WW-RTF_Num 16 3"/>
    <w:rsid w:val="006523BF"/>
  </w:style>
  <w:style w:type="character" w:customStyle="1" w:styleId="WW-RTFNum164">
    <w:name w:val="WW-RTF_Num 16 4"/>
    <w:rsid w:val="006523BF"/>
  </w:style>
  <w:style w:type="character" w:customStyle="1" w:styleId="WW-RTFNum165">
    <w:name w:val="WW-RTF_Num 16 5"/>
    <w:rsid w:val="006523BF"/>
  </w:style>
  <w:style w:type="character" w:customStyle="1" w:styleId="WW-RTFNum166">
    <w:name w:val="WW-RTF_Num 16 6"/>
    <w:rsid w:val="006523BF"/>
  </w:style>
  <w:style w:type="character" w:customStyle="1" w:styleId="WW-RTFNum167">
    <w:name w:val="WW-RTF_Num 16 7"/>
    <w:rsid w:val="006523BF"/>
  </w:style>
  <w:style w:type="character" w:customStyle="1" w:styleId="WW-RTFNum168">
    <w:name w:val="WW-RTF_Num 16 8"/>
    <w:rsid w:val="006523BF"/>
  </w:style>
  <w:style w:type="character" w:customStyle="1" w:styleId="WW-RTFNum169">
    <w:name w:val="WW-RTF_Num 16 9"/>
    <w:rsid w:val="006523BF"/>
  </w:style>
  <w:style w:type="character" w:customStyle="1" w:styleId="WW8Num51z0">
    <w:name w:val="WW8Num51z0"/>
    <w:rsid w:val="006523BF"/>
    <w:rPr>
      <w:b/>
      <w:bCs/>
      <w:sz w:val="22"/>
      <w:szCs w:val="22"/>
    </w:rPr>
  </w:style>
  <w:style w:type="character" w:customStyle="1" w:styleId="WW-RTFNum171">
    <w:name w:val="WW-RTF_Num 17 1"/>
    <w:rsid w:val="006523BF"/>
  </w:style>
  <w:style w:type="character" w:customStyle="1" w:styleId="WW-RTFNum172">
    <w:name w:val="WW-RTF_Num 17 2"/>
    <w:rsid w:val="006523BF"/>
  </w:style>
  <w:style w:type="character" w:customStyle="1" w:styleId="WW-RTFNum173">
    <w:name w:val="WW-RTF_Num 17 3"/>
    <w:rsid w:val="006523BF"/>
  </w:style>
  <w:style w:type="character" w:customStyle="1" w:styleId="WW-RTFNum174">
    <w:name w:val="WW-RTF_Num 17 4"/>
    <w:rsid w:val="006523BF"/>
  </w:style>
  <w:style w:type="character" w:customStyle="1" w:styleId="WW-RTFNum175">
    <w:name w:val="WW-RTF_Num 17 5"/>
    <w:rsid w:val="006523BF"/>
  </w:style>
  <w:style w:type="character" w:customStyle="1" w:styleId="WW-RTFNum176">
    <w:name w:val="WW-RTF_Num 17 6"/>
    <w:rsid w:val="006523BF"/>
  </w:style>
  <w:style w:type="character" w:customStyle="1" w:styleId="WW-RTFNum177">
    <w:name w:val="WW-RTF_Num 17 7"/>
    <w:rsid w:val="006523BF"/>
  </w:style>
  <w:style w:type="character" w:customStyle="1" w:styleId="WW-RTFNum178">
    <w:name w:val="WW-RTF_Num 17 8"/>
    <w:rsid w:val="006523BF"/>
  </w:style>
  <w:style w:type="character" w:customStyle="1" w:styleId="WW-RTFNum179">
    <w:name w:val="WW-RTF_Num 17 9"/>
    <w:rsid w:val="006523BF"/>
  </w:style>
  <w:style w:type="character" w:customStyle="1" w:styleId="WW-RTFNum181">
    <w:name w:val="WW-RTF_Num 18 1"/>
    <w:rsid w:val="006523BF"/>
    <w:rPr>
      <w:sz w:val="22"/>
      <w:szCs w:val="22"/>
    </w:rPr>
  </w:style>
  <w:style w:type="character" w:customStyle="1" w:styleId="WW-RTFNum182">
    <w:name w:val="WW-RTF_Num 18 2"/>
    <w:rsid w:val="006523BF"/>
  </w:style>
  <w:style w:type="character" w:customStyle="1" w:styleId="WW-RTFNum183">
    <w:name w:val="WW-RTF_Num 18 3"/>
    <w:rsid w:val="006523BF"/>
  </w:style>
  <w:style w:type="character" w:customStyle="1" w:styleId="WW-RTFNum184">
    <w:name w:val="WW-RTF_Num 18 4"/>
    <w:rsid w:val="006523BF"/>
  </w:style>
  <w:style w:type="character" w:customStyle="1" w:styleId="WW-RTFNum185">
    <w:name w:val="WW-RTF_Num 18 5"/>
    <w:rsid w:val="006523BF"/>
  </w:style>
  <w:style w:type="character" w:customStyle="1" w:styleId="WW-RTFNum186">
    <w:name w:val="WW-RTF_Num 18 6"/>
    <w:rsid w:val="006523BF"/>
  </w:style>
  <w:style w:type="character" w:customStyle="1" w:styleId="WW-RTFNum187">
    <w:name w:val="WW-RTF_Num 18 7"/>
    <w:rsid w:val="006523BF"/>
  </w:style>
  <w:style w:type="character" w:customStyle="1" w:styleId="WW-RTFNum188">
    <w:name w:val="WW-RTF_Num 18 8"/>
    <w:rsid w:val="006523BF"/>
  </w:style>
  <w:style w:type="character" w:customStyle="1" w:styleId="WW-RTFNum189">
    <w:name w:val="WW-RTF_Num 18 9"/>
    <w:rsid w:val="006523BF"/>
  </w:style>
  <w:style w:type="character" w:customStyle="1" w:styleId="WW-RTFNum191">
    <w:name w:val="WW-RTF_Num 19 1"/>
    <w:rsid w:val="006523BF"/>
  </w:style>
  <w:style w:type="character" w:customStyle="1" w:styleId="WW-RTFNum192">
    <w:name w:val="WW-RTF_Num 19 2"/>
    <w:rsid w:val="006523BF"/>
  </w:style>
  <w:style w:type="character" w:customStyle="1" w:styleId="WW-RTFNum193">
    <w:name w:val="WW-RTF_Num 19 3"/>
    <w:rsid w:val="006523BF"/>
  </w:style>
  <w:style w:type="character" w:customStyle="1" w:styleId="WW-RTFNum194">
    <w:name w:val="WW-RTF_Num 19 4"/>
    <w:rsid w:val="006523BF"/>
  </w:style>
  <w:style w:type="character" w:customStyle="1" w:styleId="WW-RTFNum195">
    <w:name w:val="WW-RTF_Num 19 5"/>
    <w:rsid w:val="006523BF"/>
  </w:style>
  <w:style w:type="character" w:customStyle="1" w:styleId="WW-RTFNum196">
    <w:name w:val="WW-RTF_Num 19 6"/>
    <w:rsid w:val="006523BF"/>
  </w:style>
  <w:style w:type="character" w:customStyle="1" w:styleId="WW-RTFNum197">
    <w:name w:val="WW-RTF_Num 19 7"/>
    <w:rsid w:val="006523BF"/>
  </w:style>
  <w:style w:type="character" w:customStyle="1" w:styleId="WW-RTFNum198">
    <w:name w:val="WW-RTF_Num 19 8"/>
    <w:rsid w:val="006523BF"/>
  </w:style>
  <w:style w:type="character" w:customStyle="1" w:styleId="WW-RTFNum199">
    <w:name w:val="WW-RTF_Num 19 9"/>
    <w:rsid w:val="006523BF"/>
  </w:style>
  <w:style w:type="character" w:customStyle="1" w:styleId="WW-RTFNum201">
    <w:name w:val="WW-RTF_Num 20 1"/>
    <w:rsid w:val="006523BF"/>
  </w:style>
  <w:style w:type="character" w:customStyle="1" w:styleId="WW-RTFNum202">
    <w:name w:val="WW-RTF_Num 20 2"/>
    <w:rsid w:val="006523BF"/>
  </w:style>
  <w:style w:type="character" w:customStyle="1" w:styleId="WW-RTFNum203">
    <w:name w:val="WW-RTF_Num 20 3"/>
    <w:rsid w:val="006523BF"/>
  </w:style>
  <w:style w:type="character" w:customStyle="1" w:styleId="WW-RTFNum204">
    <w:name w:val="WW-RTF_Num 20 4"/>
    <w:rsid w:val="006523BF"/>
  </w:style>
  <w:style w:type="character" w:customStyle="1" w:styleId="WW-RTFNum205">
    <w:name w:val="WW-RTF_Num 20 5"/>
    <w:rsid w:val="006523BF"/>
  </w:style>
  <w:style w:type="character" w:customStyle="1" w:styleId="WW-RTFNum206">
    <w:name w:val="WW-RTF_Num 20 6"/>
    <w:rsid w:val="006523BF"/>
  </w:style>
  <w:style w:type="character" w:customStyle="1" w:styleId="WW-RTFNum207">
    <w:name w:val="WW-RTF_Num 20 7"/>
    <w:rsid w:val="006523BF"/>
  </w:style>
  <w:style w:type="character" w:customStyle="1" w:styleId="WW-RTFNum208">
    <w:name w:val="WW-RTF_Num 20 8"/>
    <w:rsid w:val="006523BF"/>
  </w:style>
  <w:style w:type="character" w:customStyle="1" w:styleId="WW-RTFNum209">
    <w:name w:val="WW-RTF_Num 20 9"/>
    <w:rsid w:val="006523BF"/>
  </w:style>
  <w:style w:type="character" w:customStyle="1" w:styleId="WW-RTFNum2110">
    <w:name w:val="WW-RTF_Num 21 1"/>
    <w:rsid w:val="006523BF"/>
  </w:style>
  <w:style w:type="character" w:customStyle="1" w:styleId="WW-RTFNum212">
    <w:name w:val="WW-RTF_Num 21 2"/>
    <w:rsid w:val="006523BF"/>
  </w:style>
  <w:style w:type="character" w:customStyle="1" w:styleId="WW-RTFNum213">
    <w:name w:val="WW-RTF_Num 21 3"/>
    <w:rsid w:val="006523BF"/>
  </w:style>
  <w:style w:type="character" w:customStyle="1" w:styleId="WW-RTFNum214">
    <w:name w:val="WW-RTF_Num 21 4"/>
    <w:rsid w:val="006523BF"/>
  </w:style>
  <w:style w:type="character" w:customStyle="1" w:styleId="WW-RTFNum215">
    <w:name w:val="WW-RTF_Num 21 5"/>
    <w:rsid w:val="006523BF"/>
  </w:style>
  <w:style w:type="character" w:customStyle="1" w:styleId="WW-RTFNum216">
    <w:name w:val="WW-RTF_Num 21 6"/>
    <w:rsid w:val="006523BF"/>
  </w:style>
  <w:style w:type="character" w:customStyle="1" w:styleId="WW-RTFNum217">
    <w:name w:val="WW-RTF_Num 21 7"/>
    <w:rsid w:val="006523BF"/>
  </w:style>
  <w:style w:type="character" w:customStyle="1" w:styleId="WW-RTFNum218">
    <w:name w:val="WW-RTF_Num 21 8"/>
    <w:rsid w:val="006523BF"/>
  </w:style>
  <w:style w:type="character" w:customStyle="1" w:styleId="WW-RTFNum219">
    <w:name w:val="WW-RTF_Num 21 9"/>
    <w:rsid w:val="006523BF"/>
  </w:style>
  <w:style w:type="character" w:customStyle="1" w:styleId="WW-RTFNum2210">
    <w:name w:val="WW-RTF_Num 22 1"/>
    <w:rsid w:val="006523BF"/>
  </w:style>
  <w:style w:type="character" w:customStyle="1" w:styleId="RTFNum222">
    <w:name w:val="RTF_Num 22 2"/>
    <w:rsid w:val="006523BF"/>
  </w:style>
  <w:style w:type="character" w:customStyle="1" w:styleId="RTFNum223">
    <w:name w:val="RTF_Num 22 3"/>
    <w:rsid w:val="006523BF"/>
  </w:style>
  <w:style w:type="character" w:customStyle="1" w:styleId="RTFNum224">
    <w:name w:val="RTF_Num 22 4"/>
    <w:rsid w:val="006523BF"/>
  </w:style>
  <w:style w:type="character" w:customStyle="1" w:styleId="RTFNum225">
    <w:name w:val="RTF_Num 22 5"/>
    <w:rsid w:val="006523BF"/>
  </w:style>
  <w:style w:type="character" w:customStyle="1" w:styleId="RTFNum226">
    <w:name w:val="RTF_Num 22 6"/>
    <w:rsid w:val="006523BF"/>
  </w:style>
  <w:style w:type="character" w:customStyle="1" w:styleId="RTFNum227">
    <w:name w:val="RTF_Num 22 7"/>
    <w:rsid w:val="006523BF"/>
  </w:style>
  <w:style w:type="character" w:customStyle="1" w:styleId="RTFNum228">
    <w:name w:val="RTF_Num 22 8"/>
    <w:rsid w:val="006523BF"/>
  </w:style>
  <w:style w:type="character" w:customStyle="1" w:styleId="RTFNum229">
    <w:name w:val="RTF_Num 22 9"/>
    <w:rsid w:val="006523BF"/>
  </w:style>
  <w:style w:type="character" w:customStyle="1" w:styleId="WW-RTFNum2310">
    <w:name w:val="WW-RTF_Num 23 1"/>
    <w:rsid w:val="006523BF"/>
  </w:style>
  <w:style w:type="character" w:customStyle="1" w:styleId="WW-RTFNum232">
    <w:name w:val="WW-RTF_Num 23 2"/>
    <w:rsid w:val="006523BF"/>
  </w:style>
  <w:style w:type="character" w:customStyle="1" w:styleId="WW-RTFNum233">
    <w:name w:val="WW-RTF_Num 23 3"/>
    <w:rsid w:val="006523BF"/>
  </w:style>
  <w:style w:type="character" w:customStyle="1" w:styleId="WW-RTFNum234">
    <w:name w:val="WW-RTF_Num 23 4"/>
    <w:rsid w:val="006523BF"/>
  </w:style>
  <w:style w:type="character" w:customStyle="1" w:styleId="WW-RTFNum235">
    <w:name w:val="WW-RTF_Num 23 5"/>
    <w:rsid w:val="006523BF"/>
  </w:style>
  <w:style w:type="character" w:customStyle="1" w:styleId="WW-RTFNum236">
    <w:name w:val="WW-RTF_Num 23 6"/>
    <w:rsid w:val="006523BF"/>
  </w:style>
  <w:style w:type="character" w:customStyle="1" w:styleId="WW-RTFNum237">
    <w:name w:val="WW-RTF_Num 23 7"/>
    <w:rsid w:val="006523BF"/>
  </w:style>
  <w:style w:type="character" w:customStyle="1" w:styleId="WW-RTFNum238">
    <w:name w:val="WW-RTF_Num 23 8"/>
    <w:rsid w:val="006523BF"/>
  </w:style>
  <w:style w:type="character" w:customStyle="1" w:styleId="WW-RTFNum239">
    <w:name w:val="WW-RTF_Num 23 9"/>
    <w:rsid w:val="006523BF"/>
  </w:style>
  <w:style w:type="character" w:customStyle="1" w:styleId="WW-RTFNum2311">
    <w:name w:val="WW-RTF_Num 23 11"/>
    <w:rsid w:val="006523BF"/>
  </w:style>
  <w:style w:type="character" w:customStyle="1" w:styleId="WW-RTFNum2321">
    <w:name w:val="WW-RTF_Num 23 21"/>
    <w:rsid w:val="006523BF"/>
  </w:style>
  <w:style w:type="character" w:customStyle="1" w:styleId="WW-RTFNum2331">
    <w:name w:val="WW-RTF_Num 23 31"/>
    <w:rsid w:val="006523BF"/>
  </w:style>
  <w:style w:type="character" w:customStyle="1" w:styleId="WW-RTFNum2341">
    <w:name w:val="WW-RTF_Num 23 41"/>
    <w:rsid w:val="006523BF"/>
  </w:style>
  <w:style w:type="character" w:customStyle="1" w:styleId="WW-RTFNum2351">
    <w:name w:val="WW-RTF_Num 23 51"/>
    <w:rsid w:val="006523BF"/>
  </w:style>
  <w:style w:type="character" w:customStyle="1" w:styleId="WW-RTFNum2361">
    <w:name w:val="WW-RTF_Num 23 61"/>
    <w:rsid w:val="006523BF"/>
  </w:style>
  <w:style w:type="character" w:customStyle="1" w:styleId="WW-RTFNum2371">
    <w:name w:val="WW-RTF_Num 23 71"/>
    <w:rsid w:val="006523BF"/>
  </w:style>
  <w:style w:type="character" w:customStyle="1" w:styleId="WW-RTFNum2381">
    <w:name w:val="WW-RTF_Num 23 81"/>
    <w:rsid w:val="006523BF"/>
  </w:style>
  <w:style w:type="character" w:customStyle="1" w:styleId="WW-RTFNum2391">
    <w:name w:val="WW-RTF_Num 23 91"/>
    <w:rsid w:val="006523BF"/>
  </w:style>
  <w:style w:type="character" w:customStyle="1" w:styleId="WW-RTFNum23112">
    <w:name w:val="WW-RTF_Num 23 112"/>
    <w:rsid w:val="006523BF"/>
  </w:style>
  <w:style w:type="character" w:customStyle="1" w:styleId="WW-RTFNum23212">
    <w:name w:val="WW-RTF_Num 23 212"/>
    <w:rsid w:val="006523BF"/>
  </w:style>
  <w:style w:type="character" w:customStyle="1" w:styleId="WW-RTFNum23312">
    <w:name w:val="WW-RTF_Num 23 312"/>
    <w:rsid w:val="006523BF"/>
  </w:style>
  <w:style w:type="character" w:customStyle="1" w:styleId="WW-RTFNum23412">
    <w:name w:val="WW-RTF_Num 23 412"/>
    <w:rsid w:val="006523BF"/>
  </w:style>
  <w:style w:type="character" w:customStyle="1" w:styleId="WW-RTFNum23512">
    <w:name w:val="WW-RTF_Num 23 512"/>
    <w:rsid w:val="006523BF"/>
  </w:style>
  <w:style w:type="character" w:customStyle="1" w:styleId="WW-RTFNum23612">
    <w:name w:val="WW-RTF_Num 23 612"/>
    <w:rsid w:val="006523BF"/>
  </w:style>
  <w:style w:type="character" w:customStyle="1" w:styleId="WW-RTFNum23712">
    <w:name w:val="WW-RTF_Num 23 712"/>
    <w:rsid w:val="006523BF"/>
  </w:style>
  <w:style w:type="character" w:customStyle="1" w:styleId="WW-RTFNum23812">
    <w:name w:val="WW-RTF_Num 23 812"/>
    <w:rsid w:val="006523BF"/>
  </w:style>
  <w:style w:type="character" w:customStyle="1" w:styleId="WW-RTFNum23912">
    <w:name w:val="WW-RTF_Num 23 912"/>
    <w:rsid w:val="006523BF"/>
  </w:style>
  <w:style w:type="character" w:customStyle="1" w:styleId="WW-RTFNum231123">
    <w:name w:val="WW-RTF_Num 23 1123"/>
    <w:rsid w:val="006523BF"/>
    <w:rPr>
      <w:rFonts w:ascii="Times New Roman" w:eastAsia="Times New Roman" w:hAnsi="Times New Roman" w:cs="Times New Roman"/>
      <w:sz w:val="16"/>
      <w:szCs w:val="16"/>
    </w:rPr>
  </w:style>
  <w:style w:type="character" w:customStyle="1" w:styleId="WW-RTFNum232123">
    <w:name w:val="WW-RTF_Num 23 2123"/>
    <w:rsid w:val="006523BF"/>
  </w:style>
  <w:style w:type="character" w:customStyle="1" w:styleId="WW-RTFNum233123">
    <w:name w:val="WW-RTF_Num 23 3123"/>
    <w:rsid w:val="006523BF"/>
  </w:style>
  <w:style w:type="character" w:customStyle="1" w:styleId="WW-RTFNum234123">
    <w:name w:val="WW-RTF_Num 23 4123"/>
    <w:rsid w:val="006523BF"/>
  </w:style>
  <w:style w:type="character" w:customStyle="1" w:styleId="WW-RTFNum235123">
    <w:name w:val="WW-RTF_Num 23 5123"/>
    <w:rsid w:val="006523BF"/>
  </w:style>
  <w:style w:type="character" w:customStyle="1" w:styleId="WW-RTFNum236123">
    <w:name w:val="WW-RTF_Num 23 6123"/>
    <w:rsid w:val="006523BF"/>
  </w:style>
  <w:style w:type="character" w:customStyle="1" w:styleId="WW-RTFNum237123">
    <w:name w:val="WW-RTF_Num 23 7123"/>
    <w:rsid w:val="006523BF"/>
  </w:style>
  <w:style w:type="character" w:customStyle="1" w:styleId="WW-RTFNum238123">
    <w:name w:val="WW-RTF_Num 23 8123"/>
    <w:rsid w:val="006523BF"/>
  </w:style>
  <w:style w:type="character" w:customStyle="1" w:styleId="WW-RTFNum239123">
    <w:name w:val="WW-RTF_Num 23 9123"/>
    <w:rsid w:val="006523BF"/>
  </w:style>
  <w:style w:type="character" w:customStyle="1" w:styleId="WW8Num68z0">
    <w:name w:val="WW8Num68z0"/>
    <w:rsid w:val="006523BF"/>
    <w:rPr>
      <w:rFonts w:ascii="Times New Roman" w:hAnsi="Times New Roman" w:cs="Times New Roman"/>
      <w:sz w:val="16"/>
      <w:szCs w:val="16"/>
    </w:rPr>
  </w:style>
  <w:style w:type="character" w:customStyle="1" w:styleId="WW-RTFNum2311234">
    <w:name w:val="WW-RTF_Num 23 11234"/>
    <w:rsid w:val="006523BF"/>
  </w:style>
  <w:style w:type="character" w:customStyle="1" w:styleId="WW-RTFNum2321234">
    <w:name w:val="WW-RTF_Num 23 21234"/>
    <w:rsid w:val="006523BF"/>
  </w:style>
  <w:style w:type="character" w:customStyle="1" w:styleId="WW-RTFNum2331234">
    <w:name w:val="WW-RTF_Num 23 31234"/>
    <w:rsid w:val="006523BF"/>
  </w:style>
  <w:style w:type="character" w:customStyle="1" w:styleId="WW-RTFNum2341234">
    <w:name w:val="WW-RTF_Num 23 41234"/>
    <w:rsid w:val="006523BF"/>
  </w:style>
  <w:style w:type="character" w:customStyle="1" w:styleId="WW-RTFNum2351234">
    <w:name w:val="WW-RTF_Num 23 51234"/>
    <w:rsid w:val="006523BF"/>
  </w:style>
  <w:style w:type="character" w:customStyle="1" w:styleId="WW-RTFNum2361234">
    <w:name w:val="WW-RTF_Num 23 61234"/>
    <w:rsid w:val="006523BF"/>
  </w:style>
  <w:style w:type="character" w:customStyle="1" w:styleId="WW-RTFNum2371234">
    <w:name w:val="WW-RTF_Num 23 71234"/>
    <w:rsid w:val="006523BF"/>
  </w:style>
  <w:style w:type="character" w:customStyle="1" w:styleId="WW-RTFNum2381234">
    <w:name w:val="WW-RTF_Num 23 81234"/>
    <w:rsid w:val="006523BF"/>
  </w:style>
  <w:style w:type="character" w:customStyle="1" w:styleId="WW-RTFNum2391234">
    <w:name w:val="WW-RTF_Num 23 91234"/>
    <w:rsid w:val="006523BF"/>
  </w:style>
  <w:style w:type="character" w:customStyle="1" w:styleId="WW-RTFNum23112345">
    <w:name w:val="WW-RTF_Num 23 112345"/>
    <w:rsid w:val="006523BF"/>
  </w:style>
  <w:style w:type="character" w:customStyle="1" w:styleId="WW-RTFNum23212345">
    <w:name w:val="WW-RTF_Num 23 212345"/>
    <w:rsid w:val="006523BF"/>
  </w:style>
  <w:style w:type="character" w:customStyle="1" w:styleId="WW-RTFNum23312345">
    <w:name w:val="WW-RTF_Num 23 312345"/>
    <w:rsid w:val="006523BF"/>
  </w:style>
  <w:style w:type="character" w:customStyle="1" w:styleId="WW-RTFNum23412345">
    <w:name w:val="WW-RTF_Num 23 412345"/>
    <w:rsid w:val="006523BF"/>
  </w:style>
  <w:style w:type="character" w:customStyle="1" w:styleId="WW-RTFNum23512345">
    <w:name w:val="WW-RTF_Num 23 512345"/>
    <w:rsid w:val="006523BF"/>
  </w:style>
  <w:style w:type="character" w:customStyle="1" w:styleId="WW-RTFNum23612345">
    <w:name w:val="WW-RTF_Num 23 612345"/>
    <w:rsid w:val="006523BF"/>
  </w:style>
  <w:style w:type="character" w:customStyle="1" w:styleId="WW-RTFNum23712345">
    <w:name w:val="WW-RTF_Num 23 712345"/>
    <w:rsid w:val="006523BF"/>
  </w:style>
  <w:style w:type="character" w:customStyle="1" w:styleId="WW-RTFNum23812345">
    <w:name w:val="WW-RTF_Num 23 812345"/>
    <w:rsid w:val="006523BF"/>
  </w:style>
  <w:style w:type="character" w:customStyle="1" w:styleId="WW-RTFNum23912345">
    <w:name w:val="WW-RTF_Num 23 912345"/>
    <w:rsid w:val="006523BF"/>
  </w:style>
  <w:style w:type="character" w:customStyle="1" w:styleId="RTFNum2310">
    <w:name w:val="RTF_Num 23 10"/>
    <w:rsid w:val="006523BF"/>
  </w:style>
  <w:style w:type="character" w:customStyle="1" w:styleId="WW-RTFNum2410">
    <w:name w:val="WW-RTF_Num 24 1"/>
    <w:rsid w:val="006523BF"/>
  </w:style>
  <w:style w:type="character" w:customStyle="1" w:styleId="WW-RTFNum242">
    <w:name w:val="WW-RTF_Num 24 2"/>
    <w:rsid w:val="006523BF"/>
  </w:style>
  <w:style w:type="character" w:customStyle="1" w:styleId="WW-RTFNum243">
    <w:name w:val="WW-RTF_Num 24 3"/>
    <w:rsid w:val="006523BF"/>
  </w:style>
  <w:style w:type="character" w:customStyle="1" w:styleId="WW-RTFNum244">
    <w:name w:val="WW-RTF_Num 24 4"/>
    <w:rsid w:val="006523BF"/>
  </w:style>
  <w:style w:type="character" w:customStyle="1" w:styleId="WW-RTFNum245">
    <w:name w:val="WW-RTF_Num 24 5"/>
    <w:rsid w:val="006523BF"/>
  </w:style>
  <w:style w:type="character" w:customStyle="1" w:styleId="WW-RTFNum246">
    <w:name w:val="WW-RTF_Num 24 6"/>
    <w:rsid w:val="006523BF"/>
  </w:style>
  <w:style w:type="character" w:customStyle="1" w:styleId="WW-RTFNum247">
    <w:name w:val="WW-RTF_Num 24 7"/>
    <w:rsid w:val="006523BF"/>
  </w:style>
  <w:style w:type="character" w:customStyle="1" w:styleId="WW-RTFNum248">
    <w:name w:val="WW-RTF_Num 24 8"/>
    <w:rsid w:val="006523BF"/>
  </w:style>
  <w:style w:type="character" w:customStyle="1" w:styleId="WW-RTFNum249">
    <w:name w:val="WW-RTF_Num 24 9"/>
    <w:rsid w:val="006523BF"/>
  </w:style>
  <w:style w:type="character" w:customStyle="1" w:styleId="RTFNum2410">
    <w:name w:val="RTF_Num 24 10"/>
    <w:rsid w:val="006523BF"/>
  </w:style>
  <w:style w:type="character" w:customStyle="1" w:styleId="WW-RTFNum2510">
    <w:name w:val="WW-RTF_Num 25 1"/>
    <w:rsid w:val="006523BF"/>
    <w:rPr>
      <w:b/>
      <w:bCs/>
      <w:sz w:val="22"/>
      <w:szCs w:val="22"/>
    </w:rPr>
  </w:style>
  <w:style w:type="character" w:customStyle="1" w:styleId="WW-RTFNum252">
    <w:name w:val="WW-RTF_Num 25 2"/>
    <w:rsid w:val="006523BF"/>
  </w:style>
  <w:style w:type="character" w:customStyle="1" w:styleId="WW-RTFNum253">
    <w:name w:val="WW-RTF_Num 25 3"/>
    <w:rsid w:val="006523BF"/>
  </w:style>
  <w:style w:type="character" w:customStyle="1" w:styleId="WW-RTFNum254">
    <w:name w:val="WW-RTF_Num 25 4"/>
    <w:rsid w:val="006523BF"/>
  </w:style>
  <w:style w:type="character" w:customStyle="1" w:styleId="WW-RTFNum255">
    <w:name w:val="WW-RTF_Num 25 5"/>
    <w:rsid w:val="006523BF"/>
  </w:style>
  <w:style w:type="character" w:customStyle="1" w:styleId="WW-RTFNum256">
    <w:name w:val="WW-RTF_Num 25 6"/>
    <w:rsid w:val="006523BF"/>
  </w:style>
  <w:style w:type="character" w:customStyle="1" w:styleId="WW-RTFNum257">
    <w:name w:val="WW-RTF_Num 25 7"/>
    <w:rsid w:val="006523BF"/>
  </w:style>
  <w:style w:type="character" w:customStyle="1" w:styleId="WW-RTFNum258">
    <w:name w:val="WW-RTF_Num 25 8"/>
    <w:rsid w:val="006523BF"/>
  </w:style>
  <w:style w:type="character" w:customStyle="1" w:styleId="WW-RTFNum259">
    <w:name w:val="WW-RTF_Num 25 9"/>
    <w:rsid w:val="006523BF"/>
  </w:style>
  <w:style w:type="character" w:customStyle="1" w:styleId="WW8Num73z0">
    <w:name w:val="WW8Num73z0"/>
    <w:rsid w:val="006523BF"/>
    <w:rPr>
      <w:b/>
      <w:bCs/>
      <w:sz w:val="22"/>
      <w:szCs w:val="22"/>
    </w:rPr>
  </w:style>
  <w:style w:type="character" w:customStyle="1" w:styleId="WW-RTFNum2511">
    <w:name w:val="WW-RTF_Num 25 11"/>
    <w:rsid w:val="006523BF"/>
  </w:style>
  <w:style w:type="character" w:customStyle="1" w:styleId="WW-RTFNum2521">
    <w:name w:val="WW-RTF_Num 25 21"/>
    <w:rsid w:val="006523BF"/>
  </w:style>
  <w:style w:type="character" w:customStyle="1" w:styleId="WW-RTFNum2531">
    <w:name w:val="WW-RTF_Num 25 31"/>
    <w:rsid w:val="006523BF"/>
  </w:style>
  <w:style w:type="character" w:customStyle="1" w:styleId="WW-RTFNum2541">
    <w:name w:val="WW-RTF_Num 25 41"/>
    <w:rsid w:val="006523BF"/>
  </w:style>
  <w:style w:type="character" w:customStyle="1" w:styleId="WW-RTFNum2551">
    <w:name w:val="WW-RTF_Num 25 51"/>
    <w:rsid w:val="006523BF"/>
  </w:style>
  <w:style w:type="character" w:customStyle="1" w:styleId="WW-RTFNum2561">
    <w:name w:val="WW-RTF_Num 25 61"/>
    <w:rsid w:val="006523BF"/>
  </w:style>
  <w:style w:type="character" w:customStyle="1" w:styleId="WW-RTFNum2571">
    <w:name w:val="WW-RTF_Num 25 71"/>
    <w:rsid w:val="006523BF"/>
  </w:style>
  <w:style w:type="character" w:customStyle="1" w:styleId="WW-RTFNum2581">
    <w:name w:val="WW-RTF_Num 25 81"/>
    <w:rsid w:val="006523BF"/>
  </w:style>
  <w:style w:type="character" w:customStyle="1" w:styleId="WW-RTFNum2591">
    <w:name w:val="WW-RTF_Num 25 91"/>
    <w:rsid w:val="006523BF"/>
  </w:style>
  <w:style w:type="character" w:customStyle="1" w:styleId="RTFNum2510">
    <w:name w:val="RTF_Num 25 10"/>
    <w:rsid w:val="006523BF"/>
  </w:style>
  <w:style w:type="character" w:customStyle="1" w:styleId="WW-RTFNum2610">
    <w:name w:val="WW-RTF_Num 26 1"/>
    <w:rsid w:val="006523BF"/>
  </w:style>
  <w:style w:type="character" w:customStyle="1" w:styleId="RTFNum262">
    <w:name w:val="RTF_Num 26 2"/>
    <w:rsid w:val="006523BF"/>
  </w:style>
  <w:style w:type="character" w:customStyle="1" w:styleId="RTFNum263">
    <w:name w:val="RTF_Num 26 3"/>
    <w:rsid w:val="006523BF"/>
  </w:style>
  <w:style w:type="character" w:customStyle="1" w:styleId="RTFNum264">
    <w:name w:val="RTF_Num 26 4"/>
    <w:rsid w:val="006523BF"/>
  </w:style>
  <w:style w:type="character" w:customStyle="1" w:styleId="RTFNum265">
    <w:name w:val="RTF_Num 26 5"/>
    <w:rsid w:val="006523BF"/>
  </w:style>
  <w:style w:type="character" w:customStyle="1" w:styleId="RTFNum266">
    <w:name w:val="RTF_Num 26 6"/>
    <w:rsid w:val="006523BF"/>
  </w:style>
  <w:style w:type="character" w:customStyle="1" w:styleId="RTFNum267">
    <w:name w:val="RTF_Num 26 7"/>
    <w:rsid w:val="006523BF"/>
  </w:style>
  <w:style w:type="character" w:customStyle="1" w:styleId="RTFNum268">
    <w:name w:val="RTF_Num 26 8"/>
    <w:rsid w:val="006523BF"/>
  </w:style>
  <w:style w:type="character" w:customStyle="1" w:styleId="RTFNum269">
    <w:name w:val="RTF_Num 26 9"/>
    <w:rsid w:val="006523BF"/>
  </w:style>
  <w:style w:type="character" w:customStyle="1" w:styleId="WW-RTFNum2611">
    <w:name w:val="WW-RTF_Num 26 11"/>
    <w:rsid w:val="006523BF"/>
    <w:rPr>
      <w:rFonts w:ascii="!Neo'w Arial" w:eastAsia="!Neo'w Arial" w:hAnsi="!Neo'w Arial" w:cs="!Neo'w Arial"/>
      <w:sz w:val="22"/>
      <w:szCs w:val="22"/>
    </w:rPr>
  </w:style>
  <w:style w:type="character" w:customStyle="1" w:styleId="WW-RTFNum262">
    <w:name w:val="WW-RTF_Num 26 2"/>
    <w:rsid w:val="006523BF"/>
  </w:style>
  <w:style w:type="character" w:customStyle="1" w:styleId="WW-RTFNum263">
    <w:name w:val="WW-RTF_Num 26 3"/>
    <w:rsid w:val="006523BF"/>
  </w:style>
  <w:style w:type="character" w:customStyle="1" w:styleId="WW-RTFNum264">
    <w:name w:val="WW-RTF_Num 26 4"/>
    <w:rsid w:val="006523BF"/>
  </w:style>
  <w:style w:type="character" w:customStyle="1" w:styleId="WW-RTFNum265">
    <w:name w:val="WW-RTF_Num 26 5"/>
    <w:rsid w:val="006523BF"/>
  </w:style>
  <w:style w:type="character" w:customStyle="1" w:styleId="WW-RTFNum266">
    <w:name w:val="WW-RTF_Num 26 6"/>
    <w:rsid w:val="006523BF"/>
  </w:style>
  <w:style w:type="character" w:customStyle="1" w:styleId="WW-RTFNum267">
    <w:name w:val="WW-RTF_Num 26 7"/>
    <w:rsid w:val="006523BF"/>
  </w:style>
  <w:style w:type="character" w:customStyle="1" w:styleId="WW-RTFNum268">
    <w:name w:val="WW-RTF_Num 26 8"/>
    <w:rsid w:val="006523BF"/>
  </w:style>
  <w:style w:type="character" w:customStyle="1" w:styleId="WW-RTFNum269">
    <w:name w:val="WW-RTF_Num 26 9"/>
    <w:rsid w:val="006523BF"/>
  </w:style>
  <w:style w:type="character" w:customStyle="1" w:styleId="WW-RTFNum2710">
    <w:name w:val="WW-RTF_Num 27 1"/>
    <w:rsid w:val="006523BF"/>
    <w:rPr>
      <w:b/>
      <w:bCs/>
      <w:sz w:val="22"/>
      <w:szCs w:val="22"/>
    </w:rPr>
  </w:style>
  <w:style w:type="character" w:customStyle="1" w:styleId="WW-RTFNum272">
    <w:name w:val="WW-RTF_Num 27 2"/>
    <w:rsid w:val="006523BF"/>
  </w:style>
  <w:style w:type="character" w:customStyle="1" w:styleId="WW-RTFNum273">
    <w:name w:val="WW-RTF_Num 27 3"/>
    <w:rsid w:val="006523BF"/>
  </w:style>
  <w:style w:type="character" w:customStyle="1" w:styleId="WW-RTFNum274">
    <w:name w:val="WW-RTF_Num 27 4"/>
    <w:rsid w:val="006523BF"/>
  </w:style>
  <w:style w:type="character" w:customStyle="1" w:styleId="WW-RTFNum275">
    <w:name w:val="WW-RTF_Num 27 5"/>
    <w:rsid w:val="006523BF"/>
  </w:style>
  <w:style w:type="character" w:customStyle="1" w:styleId="WW-RTFNum276">
    <w:name w:val="WW-RTF_Num 27 6"/>
    <w:rsid w:val="006523BF"/>
  </w:style>
  <w:style w:type="character" w:customStyle="1" w:styleId="WW-RTFNum277">
    <w:name w:val="WW-RTF_Num 27 7"/>
    <w:rsid w:val="006523BF"/>
  </w:style>
  <w:style w:type="character" w:customStyle="1" w:styleId="WW-RTFNum278">
    <w:name w:val="WW-RTF_Num 27 8"/>
    <w:rsid w:val="006523BF"/>
  </w:style>
  <w:style w:type="character" w:customStyle="1" w:styleId="WW-RTFNum279">
    <w:name w:val="WW-RTF_Num 27 9"/>
    <w:rsid w:val="006523BF"/>
  </w:style>
  <w:style w:type="character" w:customStyle="1" w:styleId="WW-RTFNum2810">
    <w:name w:val="WW-RTF_Num 28 1"/>
    <w:rsid w:val="006523BF"/>
    <w:rPr>
      <w:b/>
      <w:bCs/>
      <w:sz w:val="22"/>
      <w:szCs w:val="22"/>
    </w:rPr>
  </w:style>
  <w:style w:type="character" w:customStyle="1" w:styleId="WW-RTFNum282">
    <w:name w:val="WW-RTF_Num 28 2"/>
    <w:rsid w:val="006523BF"/>
  </w:style>
  <w:style w:type="character" w:customStyle="1" w:styleId="WW-RTFNum283">
    <w:name w:val="WW-RTF_Num 28 3"/>
    <w:rsid w:val="006523BF"/>
  </w:style>
  <w:style w:type="character" w:customStyle="1" w:styleId="WW-RTFNum284">
    <w:name w:val="WW-RTF_Num 28 4"/>
    <w:rsid w:val="006523BF"/>
  </w:style>
  <w:style w:type="character" w:customStyle="1" w:styleId="WW-RTFNum285">
    <w:name w:val="WW-RTF_Num 28 5"/>
    <w:rsid w:val="006523BF"/>
  </w:style>
  <w:style w:type="character" w:customStyle="1" w:styleId="WW-RTFNum286">
    <w:name w:val="WW-RTF_Num 28 6"/>
    <w:rsid w:val="006523BF"/>
  </w:style>
  <w:style w:type="character" w:customStyle="1" w:styleId="WW-RTFNum287">
    <w:name w:val="WW-RTF_Num 28 7"/>
    <w:rsid w:val="006523BF"/>
  </w:style>
  <w:style w:type="character" w:customStyle="1" w:styleId="WW-RTFNum288">
    <w:name w:val="WW-RTF_Num 28 8"/>
    <w:rsid w:val="006523BF"/>
  </w:style>
  <w:style w:type="character" w:customStyle="1" w:styleId="WW-RTFNum289">
    <w:name w:val="WW-RTF_Num 28 9"/>
    <w:rsid w:val="006523BF"/>
  </w:style>
  <w:style w:type="character" w:customStyle="1" w:styleId="WW-RTFNum2910">
    <w:name w:val="WW-RTF_Num 29 1"/>
    <w:rsid w:val="006523BF"/>
  </w:style>
  <w:style w:type="character" w:customStyle="1" w:styleId="WW-RTFNum292">
    <w:name w:val="WW-RTF_Num 29 2"/>
    <w:rsid w:val="006523BF"/>
  </w:style>
  <w:style w:type="character" w:customStyle="1" w:styleId="WW-RTFNum293">
    <w:name w:val="WW-RTF_Num 29 3"/>
    <w:rsid w:val="006523BF"/>
  </w:style>
  <w:style w:type="character" w:customStyle="1" w:styleId="WW-RTFNum294">
    <w:name w:val="WW-RTF_Num 29 4"/>
    <w:rsid w:val="006523BF"/>
  </w:style>
  <w:style w:type="character" w:customStyle="1" w:styleId="WW-RTFNum295">
    <w:name w:val="WW-RTF_Num 29 5"/>
    <w:rsid w:val="006523BF"/>
  </w:style>
  <w:style w:type="character" w:customStyle="1" w:styleId="WW-RTFNum296">
    <w:name w:val="WW-RTF_Num 29 6"/>
    <w:rsid w:val="006523BF"/>
  </w:style>
  <w:style w:type="character" w:customStyle="1" w:styleId="WW-RTFNum297">
    <w:name w:val="WW-RTF_Num 29 7"/>
    <w:rsid w:val="006523BF"/>
  </w:style>
  <w:style w:type="character" w:customStyle="1" w:styleId="WW-RTFNum298">
    <w:name w:val="WW-RTF_Num 29 8"/>
    <w:rsid w:val="006523BF"/>
  </w:style>
  <w:style w:type="character" w:customStyle="1" w:styleId="WW-RTFNum299">
    <w:name w:val="WW-RTF_Num 29 9"/>
    <w:rsid w:val="006523BF"/>
  </w:style>
  <w:style w:type="character" w:customStyle="1" w:styleId="RTFNum2910">
    <w:name w:val="RTF_Num 29 10"/>
    <w:rsid w:val="006523BF"/>
  </w:style>
  <w:style w:type="character" w:customStyle="1" w:styleId="WW-RTFNum301">
    <w:name w:val="WW-RTF_Num 30 1"/>
    <w:rsid w:val="006523BF"/>
  </w:style>
  <w:style w:type="character" w:customStyle="1" w:styleId="WW-RTFNum302">
    <w:name w:val="WW-RTF_Num 30 2"/>
    <w:rsid w:val="006523BF"/>
    <w:rPr>
      <w:i/>
      <w:iCs/>
      <w:color w:val="000000"/>
    </w:rPr>
  </w:style>
  <w:style w:type="character" w:customStyle="1" w:styleId="WW-RTFNum303">
    <w:name w:val="WW-RTF_Num 30 3"/>
    <w:rsid w:val="006523BF"/>
  </w:style>
  <w:style w:type="character" w:customStyle="1" w:styleId="WW-RTFNum304">
    <w:name w:val="WW-RTF_Num 30 4"/>
    <w:rsid w:val="006523BF"/>
  </w:style>
  <w:style w:type="character" w:customStyle="1" w:styleId="WW-RTFNum305">
    <w:name w:val="WW-RTF_Num 30 5"/>
    <w:rsid w:val="006523BF"/>
  </w:style>
  <w:style w:type="character" w:customStyle="1" w:styleId="WW-RTFNum306">
    <w:name w:val="WW-RTF_Num 30 6"/>
    <w:rsid w:val="006523BF"/>
  </w:style>
  <w:style w:type="character" w:customStyle="1" w:styleId="WW-RTFNum307">
    <w:name w:val="WW-RTF_Num 30 7"/>
    <w:rsid w:val="006523BF"/>
  </w:style>
  <w:style w:type="character" w:customStyle="1" w:styleId="WW-RTFNum308">
    <w:name w:val="WW-RTF_Num 30 8"/>
    <w:rsid w:val="006523BF"/>
  </w:style>
  <w:style w:type="character" w:customStyle="1" w:styleId="WW-RTFNum309">
    <w:name w:val="WW-RTF_Num 30 9"/>
    <w:rsid w:val="006523BF"/>
  </w:style>
  <w:style w:type="character" w:customStyle="1" w:styleId="WW-RTFNum211234">
    <w:name w:val="WW-RTF_Num 2 11234"/>
    <w:rsid w:val="006523BF"/>
  </w:style>
  <w:style w:type="character" w:customStyle="1" w:styleId="WW-RTFNum221234">
    <w:name w:val="WW-RTF_Num 2 21234"/>
    <w:rsid w:val="006523BF"/>
    <w:rPr>
      <w:rFonts w:ascii="Times New Roman" w:eastAsia="Times New Roman" w:hAnsi="Times New Roman" w:cs="Times New Roman"/>
      <w:sz w:val="22"/>
      <w:szCs w:val="22"/>
    </w:rPr>
  </w:style>
  <w:style w:type="character" w:customStyle="1" w:styleId="WW-RTFNum231234">
    <w:name w:val="WW-RTF_Num 2 31234"/>
    <w:rsid w:val="006523BF"/>
  </w:style>
  <w:style w:type="character" w:customStyle="1" w:styleId="WW-RTFNum241234">
    <w:name w:val="WW-RTF_Num 2 41234"/>
    <w:rsid w:val="006523BF"/>
  </w:style>
  <w:style w:type="character" w:customStyle="1" w:styleId="WW-RTFNum251234">
    <w:name w:val="WW-RTF_Num 2 51234"/>
    <w:rsid w:val="006523BF"/>
  </w:style>
  <w:style w:type="character" w:customStyle="1" w:styleId="WW-RTFNum261234">
    <w:name w:val="WW-RTF_Num 2 61234"/>
    <w:rsid w:val="006523BF"/>
  </w:style>
  <w:style w:type="character" w:customStyle="1" w:styleId="WW-RTFNum271234">
    <w:name w:val="WW-RTF_Num 2 71234"/>
    <w:rsid w:val="006523BF"/>
  </w:style>
  <w:style w:type="character" w:customStyle="1" w:styleId="WW-RTFNum281234">
    <w:name w:val="WW-RTF_Num 2 81234"/>
    <w:rsid w:val="006523BF"/>
  </w:style>
  <w:style w:type="character" w:customStyle="1" w:styleId="WW-RTFNum291234">
    <w:name w:val="WW-RTF_Num 2 91234"/>
    <w:rsid w:val="006523BF"/>
  </w:style>
  <w:style w:type="character" w:customStyle="1" w:styleId="WW-RTFNum311234">
    <w:name w:val="WW-RTF_Num 3 11234"/>
    <w:rsid w:val="006523BF"/>
  </w:style>
  <w:style w:type="character" w:customStyle="1" w:styleId="WW-RTFNum321234">
    <w:name w:val="WW-RTF_Num 3 21234"/>
    <w:rsid w:val="006523BF"/>
    <w:rPr>
      <w:rFonts w:ascii="Times New Roman" w:eastAsia="Times New Roman" w:hAnsi="Times New Roman" w:cs="Times New Roman"/>
      <w:sz w:val="22"/>
      <w:szCs w:val="22"/>
    </w:rPr>
  </w:style>
  <w:style w:type="character" w:customStyle="1" w:styleId="WW-RTFNum331234">
    <w:name w:val="WW-RTF_Num 3 31234"/>
    <w:rsid w:val="006523BF"/>
  </w:style>
  <w:style w:type="character" w:customStyle="1" w:styleId="WW-RTFNum341234">
    <w:name w:val="WW-RTF_Num 3 41234"/>
    <w:rsid w:val="006523BF"/>
  </w:style>
  <w:style w:type="character" w:customStyle="1" w:styleId="WW-RTFNum351234">
    <w:name w:val="WW-RTF_Num 3 51234"/>
    <w:rsid w:val="006523BF"/>
  </w:style>
  <w:style w:type="character" w:customStyle="1" w:styleId="WW-RTFNum361234">
    <w:name w:val="WW-RTF_Num 3 61234"/>
    <w:rsid w:val="006523BF"/>
  </w:style>
  <w:style w:type="character" w:customStyle="1" w:styleId="WW-RTFNum371234">
    <w:name w:val="WW-RTF_Num 3 71234"/>
    <w:rsid w:val="006523BF"/>
  </w:style>
  <w:style w:type="character" w:customStyle="1" w:styleId="WW-RTFNum381234">
    <w:name w:val="WW-RTF_Num 3 81234"/>
    <w:rsid w:val="006523BF"/>
  </w:style>
  <w:style w:type="character" w:customStyle="1" w:styleId="WW-RTFNum391234">
    <w:name w:val="WW-RTF_Num 3 91234"/>
    <w:rsid w:val="006523BF"/>
  </w:style>
  <w:style w:type="character" w:customStyle="1" w:styleId="WW-RTFNum411234">
    <w:name w:val="WW-RTF_Num 4 11234"/>
    <w:rsid w:val="006523BF"/>
  </w:style>
  <w:style w:type="character" w:customStyle="1" w:styleId="WW-RTFNum421234">
    <w:name w:val="WW-RTF_Num 4 21234"/>
    <w:rsid w:val="006523BF"/>
  </w:style>
  <w:style w:type="character" w:customStyle="1" w:styleId="WW-RTFNum431234">
    <w:name w:val="WW-RTF_Num 4 31234"/>
    <w:rsid w:val="006523BF"/>
  </w:style>
  <w:style w:type="character" w:customStyle="1" w:styleId="WW-RTFNum441234">
    <w:name w:val="WW-RTF_Num 4 41234"/>
    <w:rsid w:val="006523BF"/>
  </w:style>
  <w:style w:type="character" w:customStyle="1" w:styleId="WW-RTFNum451234">
    <w:name w:val="WW-RTF_Num 4 51234"/>
    <w:rsid w:val="006523BF"/>
  </w:style>
  <w:style w:type="character" w:customStyle="1" w:styleId="WW-RTFNum461234">
    <w:name w:val="WW-RTF_Num 4 61234"/>
    <w:rsid w:val="006523BF"/>
  </w:style>
  <w:style w:type="character" w:customStyle="1" w:styleId="WW-RTFNum471234">
    <w:name w:val="WW-RTF_Num 4 71234"/>
    <w:rsid w:val="006523BF"/>
  </w:style>
  <w:style w:type="character" w:customStyle="1" w:styleId="WW-RTFNum481234">
    <w:name w:val="WW-RTF_Num 4 81234"/>
    <w:rsid w:val="006523BF"/>
  </w:style>
  <w:style w:type="character" w:customStyle="1" w:styleId="WW-RTFNum491234">
    <w:name w:val="WW-RTF_Num 4 91234"/>
    <w:rsid w:val="006523BF"/>
  </w:style>
  <w:style w:type="character" w:customStyle="1" w:styleId="RTFNum2110">
    <w:name w:val="RTF_Num 2 11"/>
    <w:rsid w:val="006523BF"/>
  </w:style>
  <w:style w:type="character" w:customStyle="1" w:styleId="RTFNum2210">
    <w:name w:val="RTF_Num 2 21"/>
    <w:rsid w:val="006523BF"/>
  </w:style>
  <w:style w:type="character" w:customStyle="1" w:styleId="RTFNum2311">
    <w:name w:val="RTF_Num 2 31"/>
    <w:rsid w:val="006523BF"/>
  </w:style>
  <w:style w:type="character" w:customStyle="1" w:styleId="RTFNum2411">
    <w:name w:val="RTF_Num 2 41"/>
    <w:rsid w:val="006523BF"/>
  </w:style>
  <w:style w:type="character" w:customStyle="1" w:styleId="RTFNum2511">
    <w:name w:val="RTF_Num 2 51"/>
    <w:rsid w:val="006523BF"/>
  </w:style>
  <w:style w:type="character" w:customStyle="1" w:styleId="RTFNum2610">
    <w:name w:val="RTF_Num 2 61"/>
    <w:rsid w:val="006523BF"/>
  </w:style>
  <w:style w:type="character" w:customStyle="1" w:styleId="RTFNum2710">
    <w:name w:val="RTF_Num 2 71"/>
    <w:rsid w:val="006523BF"/>
  </w:style>
  <w:style w:type="character" w:customStyle="1" w:styleId="RTFNum2810">
    <w:name w:val="RTF_Num 2 81"/>
    <w:rsid w:val="006523BF"/>
  </w:style>
  <w:style w:type="character" w:customStyle="1" w:styleId="RTFNum2911">
    <w:name w:val="RTF_Num 2 91"/>
    <w:rsid w:val="006523BF"/>
  </w:style>
  <w:style w:type="character" w:customStyle="1" w:styleId="RTFNum3110">
    <w:name w:val="RTF_Num 3 11"/>
    <w:rsid w:val="006523BF"/>
  </w:style>
  <w:style w:type="character" w:customStyle="1" w:styleId="RTFNum3210">
    <w:name w:val="RTF_Num 3 21"/>
    <w:rsid w:val="006523BF"/>
  </w:style>
  <w:style w:type="character" w:customStyle="1" w:styleId="RTFNum3310">
    <w:name w:val="RTF_Num 3 31"/>
    <w:rsid w:val="006523BF"/>
  </w:style>
  <w:style w:type="character" w:customStyle="1" w:styleId="RTFNum3410">
    <w:name w:val="RTF_Num 3 41"/>
    <w:rsid w:val="006523BF"/>
  </w:style>
  <w:style w:type="character" w:customStyle="1" w:styleId="RTFNum3510">
    <w:name w:val="RTF_Num 3 51"/>
    <w:rsid w:val="006523BF"/>
  </w:style>
  <w:style w:type="character" w:customStyle="1" w:styleId="RTFNum3610">
    <w:name w:val="RTF_Num 3 61"/>
    <w:rsid w:val="006523BF"/>
  </w:style>
  <w:style w:type="character" w:customStyle="1" w:styleId="RTFNum3710">
    <w:name w:val="RTF_Num 3 71"/>
    <w:rsid w:val="006523BF"/>
  </w:style>
  <w:style w:type="character" w:customStyle="1" w:styleId="RTFNum3810">
    <w:name w:val="RTF_Num 3 81"/>
    <w:rsid w:val="006523BF"/>
  </w:style>
  <w:style w:type="character" w:customStyle="1" w:styleId="RTFNum3910">
    <w:name w:val="RTF_Num 3 91"/>
    <w:rsid w:val="006523BF"/>
  </w:style>
  <w:style w:type="character" w:customStyle="1" w:styleId="WW-RTFNum2112345">
    <w:name w:val="WW-RTF_Num 2 112345"/>
    <w:rsid w:val="006523BF"/>
  </w:style>
  <w:style w:type="character" w:customStyle="1" w:styleId="WW-RTFNum2212345">
    <w:name w:val="WW-RTF_Num 2 212345"/>
    <w:rsid w:val="006523BF"/>
  </w:style>
  <w:style w:type="character" w:customStyle="1" w:styleId="WW-RTFNum2312345">
    <w:name w:val="WW-RTF_Num 2 312345"/>
    <w:rsid w:val="006523BF"/>
  </w:style>
  <w:style w:type="character" w:customStyle="1" w:styleId="WW-RTFNum2412345">
    <w:name w:val="WW-RTF_Num 2 412345"/>
    <w:rsid w:val="006523BF"/>
  </w:style>
  <w:style w:type="character" w:customStyle="1" w:styleId="WW-RTFNum2512345">
    <w:name w:val="WW-RTF_Num 2 512345"/>
    <w:rsid w:val="006523BF"/>
  </w:style>
  <w:style w:type="character" w:customStyle="1" w:styleId="WW-RTFNum2612345">
    <w:name w:val="WW-RTF_Num 2 612345"/>
    <w:rsid w:val="006523BF"/>
  </w:style>
  <w:style w:type="character" w:customStyle="1" w:styleId="WW-RTFNum2712345">
    <w:name w:val="WW-RTF_Num 2 712345"/>
    <w:rsid w:val="006523BF"/>
  </w:style>
  <w:style w:type="character" w:customStyle="1" w:styleId="WW-RTFNum2812345">
    <w:name w:val="WW-RTF_Num 2 812345"/>
    <w:rsid w:val="006523BF"/>
  </w:style>
  <w:style w:type="character" w:customStyle="1" w:styleId="WW-RTFNum2912345">
    <w:name w:val="WW-RTF_Num 2 912345"/>
    <w:rsid w:val="006523BF"/>
  </w:style>
  <w:style w:type="character" w:customStyle="1" w:styleId="WW-RTFNum3112345">
    <w:name w:val="WW-RTF_Num 3 112345"/>
    <w:rsid w:val="006523BF"/>
  </w:style>
  <w:style w:type="character" w:customStyle="1" w:styleId="WW-RTFNum3212345">
    <w:name w:val="WW-RTF_Num 3 212345"/>
    <w:rsid w:val="006523BF"/>
  </w:style>
  <w:style w:type="character" w:customStyle="1" w:styleId="WW-RTFNum3312345">
    <w:name w:val="WW-RTF_Num 3 312345"/>
    <w:rsid w:val="006523BF"/>
  </w:style>
  <w:style w:type="character" w:customStyle="1" w:styleId="WW-RTFNum3412345">
    <w:name w:val="WW-RTF_Num 3 412345"/>
    <w:rsid w:val="006523BF"/>
  </w:style>
  <w:style w:type="character" w:customStyle="1" w:styleId="WW-RTFNum3512345">
    <w:name w:val="WW-RTF_Num 3 512345"/>
    <w:rsid w:val="006523BF"/>
  </w:style>
  <w:style w:type="character" w:customStyle="1" w:styleId="WW-RTFNum3612345">
    <w:name w:val="WW-RTF_Num 3 612345"/>
    <w:rsid w:val="006523BF"/>
  </w:style>
  <w:style w:type="character" w:customStyle="1" w:styleId="WW-RTFNum3712345">
    <w:name w:val="WW-RTF_Num 3 712345"/>
    <w:rsid w:val="006523BF"/>
  </w:style>
  <w:style w:type="character" w:customStyle="1" w:styleId="WW-RTFNum3812345">
    <w:name w:val="WW-RTF_Num 3 812345"/>
    <w:rsid w:val="006523BF"/>
  </w:style>
  <w:style w:type="character" w:customStyle="1" w:styleId="WW-RTFNum3912345">
    <w:name w:val="WW-RTF_Num 3 912345"/>
    <w:rsid w:val="006523BF"/>
  </w:style>
  <w:style w:type="character" w:customStyle="1" w:styleId="WW-RTFNum4112345">
    <w:name w:val="WW-RTF_Num 4 112345"/>
    <w:rsid w:val="006523BF"/>
  </w:style>
  <w:style w:type="character" w:customStyle="1" w:styleId="WW-RTFNum4212345">
    <w:name w:val="WW-RTF_Num 4 212345"/>
    <w:rsid w:val="006523BF"/>
  </w:style>
  <w:style w:type="character" w:customStyle="1" w:styleId="WW-RTFNum4312345">
    <w:name w:val="WW-RTF_Num 4 312345"/>
    <w:rsid w:val="006523BF"/>
  </w:style>
  <w:style w:type="character" w:customStyle="1" w:styleId="WW-RTFNum4412345">
    <w:name w:val="WW-RTF_Num 4 412345"/>
    <w:rsid w:val="006523BF"/>
  </w:style>
  <w:style w:type="character" w:customStyle="1" w:styleId="WW-RTFNum4512345">
    <w:name w:val="WW-RTF_Num 4 512345"/>
    <w:rsid w:val="006523BF"/>
  </w:style>
  <w:style w:type="character" w:customStyle="1" w:styleId="WW-RTFNum4612345">
    <w:name w:val="WW-RTF_Num 4 612345"/>
    <w:rsid w:val="006523BF"/>
  </w:style>
  <w:style w:type="character" w:customStyle="1" w:styleId="WW-RTFNum4712345">
    <w:name w:val="WW-RTF_Num 4 712345"/>
    <w:rsid w:val="006523BF"/>
  </w:style>
  <w:style w:type="character" w:customStyle="1" w:styleId="WW-RTFNum4812345">
    <w:name w:val="WW-RTF_Num 4 812345"/>
    <w:rsid w:val="006523BF"/>
  </w:style>
  <w:style w:type="character" w:customStyle="1" w:styleId="WW-RTFNum4912345">
    <w:name w:val="WW-RTF_Num 4 912345"/>
    <w:rsid w:val="006523BF"/>
  </w:style>
  <w:style w:type="character" w:customStyle="1" w:styleId="WW-RTFNum51123">
    <w:name w:val="WW-RTF_Num 5 1123"/>
    <w:rsid w:val="006523BF"/>
  </w:style>
  <w:style w:type="character" w:customStyle="1" w:styleId="WW-RTFNum52123">
    <w:name w:val="WW-RTF_Num 5 2123"/>
    <w:rsid w:val="006523BF"/>
  </w:style>
  <w:style w:type="character" w:customStyle="1" w:styleId="WW-RTFNum53123">
    <w:name w:val="WW-RTF_Num 5 3123"/>
    <w:rsid w:val="006523BF"/>
  </w:style>
  <w:style w:type="character" w:customStyle="1" w:styleId="WW-RTFNum54123">
    <w:name w:val="WW-RTF_Num 5 4123"/>
    <w:rsid w:val="006523BF"/>
  </w:style>
  <w:style w:type="character" w:customStyle="1" w:styleId="WW-RTFNum55123">
    <w:name w:val="WW-RTF_Num 5 5123"/>
    <w:rsid w:val="006523BF"/>
  </w:style>
  <w:style w:type="character" w:customStyle="1" w:styleId="WW-RTFNum56123">
    <w:name w:val="WW-RTF_Num 5 6123"/>
    <w:rsid w:val="006523BF"/>
  </w:style>
  <w:style w:type="character" w:customStyle="1" w:styleId="WW-RTFNum57123">
    <w:name w:val="WW-RTF_Num 5 7123"/>
    <w:rsid w:val="006523BF"/>
  </w:style>
  <w:style w:type="character" w:customStyle="1" w:styleId="WW-RTFNum58123">
    <w:name w:val="WW-RTF_Num 5 8123"/>
    <w:rsid w:val="006523BF"/>
  </w:style>
  <w:style w:type="character" w:customStyle="1" w:styleId="WW-RTFNum59123">
    <w:name w:val="WW-RTF_Num 5 9123"/>
    <w:rsid w:val="006523BF"/>
  </w:style>
  <w:style w:type="character" w:customStyle="1" w:styleId="WW-RTFNum61123">
    <w:name w:val="WW-RTF_Num 6 1123"/>
    <w:rsid w:val="006523BF"/>
  </w:style>
  <w:style w:type="character" w:customStyle="1" w:styleId="WW-RTFNum6212">
    <w:name w:val="WW-RTF_Num 6 212"/>
    <w:rsid w:val="006523BF"/>
  </w:style>
  <w:style w:type="character" w:customStyle="1" w:styleId="WW-RTFNum6312">
    <w:name w:val="WW-RTF_Num 6 312"/>
    <w:rsid w:val="006523BF"/>
  </w:style>
  <w:style w:type="character" w:customStyle="1" w:styleId="WW-RTFNum6412">
    <w:name w:val="WW-RTF_Num 6 412"/>
    <w:rsid w:val="006523BF"/>
  </w:style>
  <w:style w:type="character" w:customStyle="1" w:styleId="WW-RTFNum6512">
    <w:name w:val="WW-RTF_Num 6 512"/>
    <w:rsid w:val="006523BF"/>
  </w:style>
  <w:style w:type="character" w:customStyle="1" w:styleId="WW-RTFNum6612">
    <w:name w:val="WW-RTF_Num 6 612"/>
    <w:rsid w:val="006523BF"/>
  </w:style>
  <w:style w:type="character" w:customStyle="1" w:styleId="WW-RTFNum6712">
    <w:name w:val="WW-RTF_Num 6 712"/>
    <w:rsid w:val="006523BF"/>
  </w:style>
  <w:style w:type="character" w:customStyle="1" w:styleId="WW-RTFNum6812">
    <w:name w:val="WW-RTF_Num 6 812"/>
    <w:rsid w:val="006523BF"/>
  </w:style>
  <w:style w:type="character" w:customStyle="1" w:styleId="WW-RTFNum6912">
    <w:name w:val="WW-RTF_Num 6 912"/>
    <w:rsid w:val="006523BF"/>
  </w:style>
  <w:style w:type="character" w:customStyle="1" w:styleId="WW-RTFNum71123">
    <w:name w:val="WW-RTF_Num 7 1123"/>
    <w:rsid w:val="006523BF"/>
  </w:style>
  <w:style w:type="character" w:customStyle="1" w:styleId="WW-RTFNum72123">
    <w:name w:val="WW-RTF_Num 7 2123"/>
    <w:rsid w:val="006523BF"/>
  </w:style>
  <w:style w:type="character" w:customStyle="1" w:styleId="WW-RTFNum73123">
    <w:name w:val="WW-RTF_Num 7 3123"/>
    <w:rsid w:val="006523BF"/>
  </w:style>
  <w:style w:type="character" w:customStyle="1" w:styleId="WW-RTFNum74123">
    <w:name w:val="WW-RTF_Num 7 4123"/>
    <w:rsid w:val="006523BF"/>
  </w:style>
  <w:style w:type="character" w:customStyle="1" w:styleId="WW-RTFNum75123">
    <w:name w:val="WW-RTF_Num 7 5123"/>
    <w:rsid w:val="006523BF"/>
  </w:style>
  <w:style w:type="character" w:customStyle="1" w:styleId="WW-RTFNum76123">
    <w:name w:val="WW-RTF_Num 7 6123"/>
    <w:rsid w:val="006523BF"/>
  </w:style>
  <w:style w:type="character" w:customStyle="1" w:styleId="WW-RTFNum77123">
    <w:name w:val="WW-RTF_Num 7 7123"/>
    <w:rsid w:val="006523BF"/>
  </w:style>
  <w:style w:type="character" w:customStyle="1" w:styleId="WW-RTFNum78123">
    <w:name w:val="WW-RTF_Num 7 8123"/>
    <w:rsid w:val="006523BF"/>
  </w:style>
  <w:style w:type="character" w:customStyle="1" w:styleId="WW-RTFNum79123">
    <w:name w:val="WW-RTF_Num 7 9123"/>
    <w:rsid w:val="006523BF"/>
  </w:style>
  <w:style w:type="character" w:customStyle="1" w:styleId="WW-RTFNum81123">
    <w:name w:val="WW-RTF_Num 8 1123"/>
    <w:rsid w:val="006523BF"/>
  </w:style>
  <w:style w:type="character" w:customStyle="1" w:styleId="WW-RTFNum82123">
    <w:name w:val="WW-RTF_Num 8 2123"/>
    <w:rsid w:val="006523BF"/>
  </w:style>
  <w:style w:type="character" w:customStyle="1" w:styleId="WW-RTFNum83123">
    <w:name w:val="WW-RTF_Num 8 3123"/>
    <w:rsid w:val="006523BF"/>
  </w:style>
  <w:style w:type="character" w:customStyle="1" w:styleId="WW-RTFNum84123">
    <w:name w:val="WW-RTF_Num 8 4123"/>
    <w:rsid w:val="006523BF"/>
  </w:style>
  <w:style w:type="character" w:customStyle="1" w:styleId="WW-RTFNum85123">
    <w:name w:val="WW-RTF_Num 8 5123"/>
    <w:rsid w:val="006523BF"/>
  </w:style>
  <w:style w:type="character" w:customStyle="1" w:styleId="WW-RTFNum86123">
    <w:name w:val="WW-RTF_Num 8 6123"/>
    <w:rsid w:val="006523BF"/>
  </w:style>
  <w:style w:type="character" w:customStyle="1" w:styleId="WW-RTFNum87123">
    <w:name w:val="WW-RTF_Num 8 7123"/>
    <w:rsid w:val="006523BF"/>
  </w:style>
  <w:style w:type="character" w:customStyle="1" w:styleId="WW-RTFNum88123">
    <w:name w:val="WW-RTF_Num 8 8123"/>
    <w:rsid w:val="006523BF"/>
  </w:style>
  <w:style w:type="character" w:customStyle="1" w:styleId="WW-RTFNum89123">
    <w:name w:val="WW-RTF_Num 8 9123"/>
    <w:rsid w:val="006523BF"/>
  </w:style>
  <w:style w:type="character" w:customStyle="1" w:styleId="Internetlink">
    <w:name w:val="Internet link"/>
    <w:rsid w:val="006523BF"/>
    <w:rPr>
      <w:color w:val="0000FF"/>
      <w:sz w:val="24"/>
      <w:szCs w:val="24"/>
      <w:u w:val="single"/>
    </w:rPr>
  </w:style>
  <w:style w:type="paragraph" w:customStyle="1" w:styleId="Heading">
    <w:name w:val="Heading"/>
    <w:basedOn w:val="Parasts"/>
    <w:next w:val="Pamatteksts"/>
    <w:rsid w:val="006523BF"/>
    <w:pPr>
      <w:keepNext/>
      <w:suppressAutoHyphens/>
      <w:spacing w:before="240" w:after="120"/>
    </w:pPr>
    <w:rPr>
      <w:rFonts w:ascii="Arial" w:eastAsia="Arial" w:hAnsi="Arial" w:cs="Tahoma"/>
      <w:sz w:val="28"/>
      <w:szCs w:val="28"/>
      <w:lang w:val="lv-LV" w:eastAsia="ar-SA"/>
    </w:rPr>
  </w:style>
  <w:style w:type="paragraph" w:customStyle="1" w:styleId="Caption1">
    <w:name w:val="Caption1"/>
    <w:basedOn w:val="Parasts"/>
    <w:rsid w:val="006523BF"/>
    <w:pPr>
      <w:suppressLineNumbers/>
      <w:suppressAutoHyphens/>
      <w:spacing w:before="120" w:after="120"/>
    </w:pPr>
    <w:rPr>
      <w:rFonts w:cs="Tahoma"/>
      <w:i/>
      <w:iCs/>
      <w:sz w:val="24"/>
      <w:szCs w:val="24"/>
      <w:lang w:val="lv-LV" w:eastAsia="ar-SA"/>
    </w:rPr>
  </w:style>
  <w:style w:type="paragraph" w:customStyle="1" w:styleId="BodyTextIndent31">
    <w:name w:val="Body Text Indent 31"/>
    <w:basedOn w:val="Parasts"/>
    <w:rsid w:val="006523BF"/>
    <w:pPr>
      <w:suppressAutoHyphens/>
      <w:ind w:firstLine="360"/>
      <w:jc w:val="both"/>
    </w:pPr>
    <w:rPr>
      <w:sz w:val="24"/>
      <w:lang w:val="lv-LV" w:eastAsia="ar-SA"/>
    </w:rPr>
  </w:style>
  <w:style w:type="paragraph" w:customStyle="1" w:styleId="BodyTextIndent21">
    <w:name w:val="Body Text Indent 21"/>
    <w:basedOn w:val="Parasts"/>
    <w:rsid w:val="006523BF"/>
    <w:pPr>
      <w:suppressAutoHyphens/>
      <w:ind w:left="851" w:hanging="851"/>
      <w:jc w:val="both"/>
    </w:pPr>
    <w:rPr>
      <w:sz w:val="24"/>
      <w:lang w:val="lv-LV" w:eastAsia="ar-SA"/>
    </w:rPr>
  </w:style>
  <w:style w:type="paragraph" w:customStyle="1" w:styleId="BodyText21">
    <w:name w:val="Body Text 21"/>
    <w:basedOn w:val="Parasts"/>
    <w:rsid w:val="006523BF"/>
    <w:pPr>
      <w:suppressAutoHyphens/>
      <w:jc w:val="both"/>
    </w:pPr>
    <w:rPr>
      <w:sz w:val="24"/>
      <w:lang w:val="lv-LV" w:eastAsia="ar-SA"/>
    </w:rPr>
  </w:style>
  <w:style w:type="paragraph" w:customStyle="1" w:styleId="BodyText31">
    <w:name w:val="Body Text 31"/>
    <w:basedOn w:val="Parasts"/>
    <w:rsid w:val="006523BF"/>
    <w:pPr>
      <w:suppressAutoHyphens/>
      <w:spacing w:line="360" w:lineRule="auto"/>
      <w:jc w:val="center"/>
    </w:pPr>
    <w:rPr>
      <w:b/>
      <w:caps/>
      <w:sz w:val="28"/>
      <w:lang w:val="lv-LV" w:eastAsia="ar-SA"/>
    </w:rPr>
  </w:style>
  <w:style w:type="paragraph" w:customStyle="1" w:styleId="CommentText1">
    <w:name w:val="Comment Text1"/>
    <w:basedOn w:val="Parasts"/>
    <w:rsid w:val="006523BF"/>
    <w:pPr>
      <w:suppressAutoHyphens/>
    </w:pPr>
    <w:rPr>
      <w:lang w:val="lv-LV" w:eastAsia="ar-SA"/>
    </w:rPr>
  </w:style>
  <w:style w:type="paragraph" w:customStyle="1" w:styleId="BalloonText1">
    <w:name w:val="Balloon Text1"/>
    <w:basedOn w:val="Parasts"/>
    <w:rsid w:val="006523BF"/>
    <w:pPr>
      <w:suppressAutoHyphens/>
    </w:pPr>
    <w:rPr>
      <w:rFonts w:ascii="Tahoma" w:hAnsi="Tahoma" w:cs="Tahoma"/>
      <w:sz w:val="16"/>
      <w:szCs w:val="16"/>
      <w:lang w:val="lv-LV" w:eastAsia="ar-SA"/>
    </w:rPr>
  </w:style>
  <w:style w:type="paragraph" w:customStyle="1" w:styleId="CommentSubject1">
    <w:name w:val="Comment Subject1"/>
    <w:basedOn w:val="CommentText1"/>
    <w:next w:val="CommentText1"/>
    <w:rsid w:val="006523BF"/>
    <w:rPr>
      <w:b/>
      <w:bCs/>
      <w:lang w:val="en-GB"/>
    </w:rPr>
  </w:style>
  <w:style w:type="paragraph" w:customStyle="1" w:styleId="Framecontents">
    <w:name w:val="Frame contents"/>
    <w:basedOn w:val="Pamatteksts"/>
    <w:rsid w:val="006523BF"/>
    <w:pPr>
      <w:suppressAutoHyphens/>
      <w:spacing w:line="240" w:lineRule="auto"/>
      <w:jc w:val="center"/>
    </w:pPr>
    <w:rPr>
      <w:sz w:val="20"/>
      <w:lang w:val="x-none" w:eastAsia="ar-SA"/>
    </w:rPr>
  </w:style>
  <w:style w:type="paragraph" w:customStyle="1" w:styleId="PlainText1">
    <w:name w:val="Plain Text1"/>
    <w:basedOn w:val="Parasts"/>
    <w:rsid w:val="006523BF"/>
    <w:rPr>
      <w:rFonts w:ascii="Courier New" w:hAnsi="Courier New" w:cs="Courier New"/>
      <w:lang w:val="lv-LV" w:eastAsia="ar-SA"/>
    </w:rPr>
  </w:style>
  <w:style w:type="paragraph" w:customStyle="1" w:styleId="western">
    <w:name w:val="western"/>
    <w:basedOn w:val="Parasts"/>
    <w:rsid w:val="006523BF"/>
    <w:pPr>
      <w:suppressAutoHyphens/>
    </w:pPr>
    <w:rPr>
      <w:sz w:val="24"/>
      <w:szCs w:val="24"/>
      <w:lang w:val="en-GB" w:eastAsia="ar-SA"/>
    </w:rPr>
  </w:style>
  <w:style w:type="paragraph" w:customStyle="1" w:styleId="Virsraksts51">
    <w:name w:val="Virsraksts 51"/>
    <w:basedOn w:val="Parasts"/>
    <w:next w:val="Parasts"/>
    <w:rsid w:val="006523BF"/>
    <w:pPr>
      <w:keepNext/>
      <w:tabs>
        <w:tab w:val="num" w:pos="3600"/>
      </w:tabs>
      <w:suppressAutoHyphens/>
      <w:ind w:left="3600" w:hanging="720"/>
      <w:jc w:val="center"/>
      <w:outlineLvl w:val="4"/>
    </w:pPr>
    <w:rPr>
      <w:b/>
      <w:bCs/>
      <w:i/>
      <w:iCs/>
      <w:sz w:val="22"/>
      <w:szCs w:val="22"/>
      <w:lang w:val="lv-LV" w:eastAsia="ar-SA"/>
    </w:rPr>
  </w:style>
  <w:style w:type="paragraph" w:customStyle="1" w:styleId="Virsraksts71">
    <w:name w:val="Virsraksts 71"/>
    <w:basedOn w:val="Parasts"/>
    <w:next w:val="Parasts"/>
    <w:rsid w:val="006523BF"/>
    <w:pPr>
      <w:keepNext/>
      <w:tabs>
        <w:tab w:val="left" w:pos="360"/>
        <w:tab w:val="left" w:pos="1440"/>
        <w:tab w:val="left" w:pos="1800"/>
      </w:tabs>
      <w:suppressAutoHyphens/>
      <w:ind w:left="360"/>
      <w:jc w:val="center"/>
    </w:pPr>
    <w:rPr>
      <w:b/>
      <w:bCs/>
      <w:i/>
      <w:iCs/>
      <w:sz w:val="22"/>
      <w:szCs w:val="22"/>
      <w:lang w:val="lv-LV" w:eastAsia="ar-SA"/>
    </w:rPr>
  </w:style>
  <w:style w:type="paragraph" w:customStyle="1" w:styleId="WW-heading7">
    <w:name w:val="WW-heading 7"/>
    <w:basedOn w:val="Parasts"/>
    <w:next w:val="Parasts"/>
    <w:rsid w:val="006523BF"/>
    <w:pPr>
      <w:keepNext/>
      <w:tabs>
        <w:tab w:val="left" w:pos="360"/>
        <w:tab w:val="left" w:pos="1440"/>
        <w:tab w:val="left" w:pos="1800"/>
      </w:tabs>
      <w:suppressAutoHyphens/>
      <w:ind w:left="360"/>
      <w:jc w:val="center"/>
    </w:pPr>
    <w:rPr>
      <w:b/>
      <w:bCs/>
      <w:i/>
      <w:iCs/>
      <w:sz w:val="22"/>
      <w:szCs w:val="22"/>
      <w:lang w:val="lv-LV" w:eastAsia="ar-SA"/>
    </w:rPr>
  </w:style>
  <w:style w:type="character" w:customStyle="1" w:styleId="st">
    <w:name w:val="st"/>
    <w:rsid w:val="006523BF"/>
  </w:style>
  <w:style w:type="paragraph" w:customStyle="1" w:styleId="Galvene1">
    <w:name w:val="Galvene1"/>
    <w:basedOn w:val="Parasts"/>
    <w:rsid w:val="006523BF"/>
    <w:pPr>
      <w:tabs>
        <w:tab w:val="center" w:pos="4153"/>
        <w:tab w:val="right" w:pos="8306"/>
      </w:tabs>
      <w:suppressAutoHyphens/>
    </w:pPr>
    <w:rPr>
      <w:sz w:val="24"/>
      <w:szCs w:val="24"/>
      <w:lang w:val="lv-LV" w:eastAsia="ar-SA"/>
    </w:rPr>
  </w:style>
  <w:style w:type="paragraph" w:customStyle="1" w:styleId="Virsraksts11">
    <w:name w:val="Virsraksts 11"/>
    <w:basedOn w:val="Parasts"/>
    <w:next w:val="Parasts"/>
    <w:rsid w:val="006523BF"/>
    <w:pPr>
      <w:keepNext/>
      <w:tabs>
        <w:tab w:val="num" w:pos="360"/>
      </w:tabs>
      <w:suppressAutoHyphens/>
    </w:pPr>
    <w:rPr>
      <w:b/>
      <w:bCs/>
      <w:sz w:val="22"/>
      <w:szCs w:val="22"/>
      <w:lang w:val="en-GB" w:eastAsia="ar-SA"/>
    </w:rPr>
  </w:style>
  <w:style w:type="paragraph" w:customStyle="1" w:styleId="Pamattekstaatkpe31">
    <w:name w:val="Pamatteksta atkāpe 31"/>
    <w:basedOn w:val="Parasts"/>
    <w:rsid w:val="006523BF"/>
    <w:pPr>
      <w:suppressAutoHyphens/>
      <w:ind w:firstLine="360"/>
      <w:jc w:val="both"/>
    </w:pPr>
    <w:rPr>
      <w:sz w:val="24"/>
      <w:lang w:val="lv-LV" w:eastAsia="ar-SA"/>
    </w:rPr>
  </w:style>
  <w:style w:type="paragraph" w:customStyle="1" w:styleId="Balonteksts2">
    <w:name w:val="Balonteksts2"/>
    <w:basedOn w:val="Parasts"/>
    <w:rsid w:val="006523BF"/>
    <w:pPr>
      <w:suppressAutoHyphens/>
    </w:pPr>
    <w:rPr>
      <w:rFonts w:ascii="Tahoma" w:hAnsi="Tahoma" w:cs="Tahoma"/>
      <w:sz w:val="16"/>
      <w:szCs w:val="16"/>
      <w:lang w:val="en-GB" w:eastAsia="ar-SA"/>
    </w:rPr>
  </w:style>
  <w:style w:type="paragraph" w:customStyle="1" w:styleId="Virsraksts31">
    <w:name w:val="Virsraksts 31"/>
    <w:basedOn w:val="Parasts"/>
    <w:next w:val="Parasts"/>
    <w:rsid w:val="006523BF"/>
    <w:pPr>
      <w:keepNext/>
      <w:numPr>
        <w:numId w:val="2"/>
      </w:numPr>
      <w:suppressAutoHyphens/>
      <w:spacing w:before="240" w:after="60"/>
    </w:pPr>
    <w:rPr>
      <w:rFonts w:ascii="Arial" w:hAnsi="Arial" w:cs="Arial"/>
      <w:b/>
      <w:bCs/>
      <w:sz w:val="26"/>
      <w:szCs w:val="26"/>
      <w:lang w:val="lv-LV" w:eastAsia="ar-SA"/>
    </w:rPr>
  </w:style>
  <w:style w:type="paragraph" w:customStyle="1" w:styleId="Pamatteksts31">
    <w:name w:val="Pamatteksts 31"/>
    <w:basedOn w:val="Parasts"/>
    <w:rsid w:val="006523BF"/>
    <w:pPr>
      <w:suppressAutoHyphens/>
      <w:jc w:val="both"/>
    </w:pPr>
    <w:rPr>
      <w:sz w:val="22"/>
      <w:szCs w:val="22"/>
      <w:lang w:val="en-GB" w:eastAsia="ar-SA"/>
    </w:rPr>
  </w:style>
  <w:style w:type="paragraph" w:customStyle="1" w:styleId="ListParagraph1">
    <w:name w:val="List Paragraph1"/>
    <w:basedOn w:val="Parasts"/>
    <w:qFormat/>
    <w:rsid w:val="006523BF"/>
    <w:pPr>
      <w:suppressAutoHyphens/>
      <w:spacing w:line="100" w:lineRule="atLeast"/>
      <w:ind w:left="720"/>
    </w:pPr>
    <w:rPr>
      <w:kern w:val="1"/>
      <w:sz w:val="24"/>
      <w:szCs w:val="24"/>
      <w:lang w:val="en-GB" w:eastAsia="hi-IN" w:bidi="hi-IN"/>
    </w:rPr>
  </w:style>
  <w:style w:type="paragraph" w:customStyle="1" w:styleId="Heading10">
    <w:name w:val="Heading 10"/>
    <w:basedOn w:val="Heading"/>
    <w:next w:val="Pamatteksts"/>
    <w:rsid w:val="006523BF"/>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523BF"/>
  </w:style>
  <w:style w:type="numbering" w:customStyle="1" w:styleId="Style141">
    <w:name w:val="Style141"/>
    <w:rsid w:val="006F15E0"/>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082145623">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156922001">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3365935">
      <w:bodyDiv w:val="1"/>
      <w:marLeft w:val="0"/>
      <w:marRight w:val="0"/>
      <w:marTop w:val="0"/>
      <w:marBottom w:val="0"/>
      <w:divBdr>
        <w:top w:val="none" w:sz="0" w:space="0" w:color="auto"/>
        <w:left w:val="none" w:sz="0" w:space="0" w:color="auto"/>
        <w:bottom w:val="none" w:sz="0" w:space="0" w:color="auto"/>
        <w:right w:val="none" w:sz="0" w:space="0" w:color="auto"/>
      </w:divBdr>
      <w:divsChild>
        <w:div w:id="1062675311">
          <w:marLeft w:val="0"/>
          <w:marRight w:val="0"/>
          <w:marTop w:val="0"/>
          <w:marBottom w:val="0"/>
          <w:divBdr>
            <w:top w:val="none" w:sz="0" w:space="0" w:color="auto"/>
            <w:left w:val="none" w:sz="0" w:space="0" w:color="auto"/>
            <w:bottom w:val="none" w:sz="0" w:space="0" w:color="auto"/>
            <w:right w:val="none" w:sz="0" w:space="0" w:color="auto"/>
          </w:divBdr>
          <w:divsChild>
            <w:div w:id="2127966320">
              <w:marLeft w:val="0"/>
              <w:marRight w:val="0"/>
              <w:marTop w:val="0"/>
              <w:marBottom w:val="0"/>
              <w:divBdr>
                <w:top w:val="none" w:sz="0" w:space="0" w:color="auto"/>
                <w:left w:val="none" w:sz="0" w:space="0" w:color="auto"/>
                <w:bottom w:val="none" w:sz="0" w:space="0" w:color="auto"/>
                <w:right w:val="none" w:sz="0" w:space="0" w:color="auto"/>
              </w:divBdr>
              <w:divsChild>
                <w:div w:id="2068605265">
                  <w:marLeft w:val="0"/>
                  <w:marRight w:val="0"/>
                  <w:marTop w:val="0"/>
                  <w:marBottom w:val="0"/>
                  <w:divBdr>
                    <w:top w:val="none" w:sz="0" w:space="0" w:color="auto"/>
                    <w:left w:val="none" w:sz="0" w:space="0" w:color="auto"/>
                    <w:bottom w:val="none" w:sz="0" w:space="0" w:color="auto"/>
                    <w:right w:val="none" w:sz="0" w:space="0" w:color="auto"/>
                  </w:divBdr>
                  <w:divsChild>
                    <w:div w:id="212461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603350">
          <w:marLeft w:val="0"/>
          <w:marRight w:val="0"/>
          <w:marTop w:val="0"/>
          <w:marBottom w:val="0"/>
          <w:divBdr>
            <w:top w:val="none" w:sz="0" w:space="0" w:color="auto"/>
            <w:left w:val="none" w:sz="0" w:space="0" w:color="auto"/>
            <w:bottom w:val="none" w:sz="0" w:space="0" w:color="auto"/>
            <w:right w:val="none" w:sz="0" w:space="0" w:color="auto"/>
          </w:divBdr>
          <w:divsChild>
            <w:div w:id="163749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aruta.viluma@ropazi.lv" TargetMode="External"/><Relationship Id="rId13" Type="http://schemas.openxmlformats.org/officeDocument/2006/relationships/hyperlink" Target="https://bis.gov.lv/"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novada.dome@ropazi.lv" TargetMode="Externa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hyperlink" Target="https://likumi.lv/ta/id/287760-publisko-iepirkumu-likum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espd.eis.gov.lv/filter?lang=lv" TargetMode="External"/><Relationship Id="rId20" Type="http://schemas.openxmlformats.org/officeDocument/2006/relationships/hyperlink" Target="http://www.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6.vid.gov.lv/SDV" TargetMode="External"/><Relationship Id="rId24" Type="http://schemas.openxmlformats.org/officeDocument/2006/relationships/hyperlink" Target="mailto:novada.dome@ropazi.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23" Type="http://schemas.openxmlformats.org/officeDocument/2006/relationships/hyperlink" Target="https://likumi.lv/ta/id/287760" TargetMode="External"/><Relationship Id="rId10" Type="http://schemas.openxmlformats.org/officeDocument/2006/relationships/hyperlink" Target="https://www.eis.gov.lv/EKEIS/Supplier/Organizer/1654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www.bis.gov.lv" TargetMode="External"/><Relationship Id="rId22" Type="http://schemas.openxmlformats.org/officeDocument/2006/relationships/hyperlink" Target="https://likumi.lv/ta/id/28776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C44FA-FE50-4909-9DBF-6D23AC672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9</Pages>
  <Words>17786</Words>
  <Characters>101386</Characters>
  <Application>Microsoft Office Word</Application>
  <DocSecurity>0</DocSecurity>
  <Lines>844</Lines>
  <Paragraphs>237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Maruta Viluma</cp:lastModifiedBy>
  <cp:revision>39</cp:revision>
  <cp:lastPrinted>2023-08-16T12:59:00Z</cp:lastPrinted>
  <dcterms:created xsi:type="dcterms:W3CDTF">2023-09-25T13:34:00Z</dcterms:created>
  <dcterms:modified xsi:type="dcterms:W3CDTF">2023-11-07T10:38:00Z</dcterms:modified>
</cp:coreProperties>
</file>