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3605" w14:textId="0D556567" w:rsidR="00E87F2D" w:rsidRPr="007E1C2C" w:rsidRDefault="00B51E68" w:rsidP="008230D6">
      <w:pPr>
        <w:pStyle w:val="Header"/>
        <w:tabs>
          <w:tab w:val="clear" w:pos="4153"/>
          <w:tab w:val="clear" w:pos="8306"/>
          <w:tab w:val="left" w:pos="1418"/>
        </w:tabs>
        <w:rPr>
          <w:rFonts w:ascii="Arial" w:hAnsi="Arial" w:cs="Arial"/>
          <w:sz w:val="22"/>
          <w:szCs w:val="22"/>
          <w:lang w:val="lv-LV"/>
        </w:rPr>
      </w:pPr>
      <w:r>
        <w:rPr>
          <w:rFonts w:ascii="Arial" w:hAnsi="Arial" w:cs="Arial"/>
          <w:sz w:val="22"/>
          <w:szCs w:val="22"/>
          <w:lang w:val="lv-LV"/>
        </w:rPr>
        <w:t xml:space="preserve"> </w:t>
      </w:r>
      <w:r w:rsidR="009B157C" w:rsidRPr="007E1C2C">
        <w:rPr>
          <w:rFonts w:ascii="Arial" w:hAnsi="Arial" w:cs="Arial"/>
          <w:sz w:val="22"/>
          <w:szCs w:val="22"/>
          <w:lang w:val="lv-LV"/>
        </w:rPr>
        <w:t xml:space="preserve"> </w:t>
      </w:r>
      <w:r w:rsidR="00BF2973" w:rsidRPr="007E1C2C">
        <w:rPr>
          <w:rFonts w:ascii="Arial" w:hAnsi="Arial" w:cs="Arial"/>
          <w:sz w:val="22"/>
          <w:szCs w:val="22"/>
          <w:lang w:val="lv-LV"/>
        </w:rPr>
        <w:t xml:space="preserve"> </w:t>
      </w:r>
      <w:r w:rsidR="00E53CFD" w:rsidRPr="007E1C2C">
        <w:rPr>
          <w:rFonts w:ascii="Arial" w:hAnsi="Arial" w:cs="Arial"/>
          <w:sz w:val="22"/>
          <w:szCs w:val="22"/>
          <w:lang w:val="lv-LV"/>
        </w:rPr>
        <w:t xml:space="preserve"> </w:t>
      </w:r>
    </w:p>
    <w:p w14:paraId="773B5240" w14:textId="77777777" w:rsidR="00122CE4" w:rsidRPr="007E1C2C" w:rsidRDefault="00122CE4" w:rsidP="00122CE4">
      <w:pPr>
        <w:pStyle w:val="Header"/>
        <w:tabs>
          <w:tab w:val="clear" w:pos="4153"/>
          <w:tab w:val="clear" w:pos="8306"/>
          <w:tab w:val="left" w:pos="1418"/>
        </w:tabs>
        <w:jc w:val="right"/>
        <w:rPr>
          <w:rFonts w:ascii="Arial" w:hAnsi="Arial" w:cs="Arial"/>
          <w:sz w:val="22"/>
          <w:szCs w:val="22"/>
        </w:rPr>
      </w:pPr>
      <w:r w:rsidRPr="007E1C2C">
        <w:rPr>
          <w:rFonts w:ascii="Arial" w:hAnsi="Arial" w:cs="Arial"/>
          <w:sz w:val="22"/>
          <w:szCs w:val="22"/>
        </w:rPr>
        <w:t>APSTIPRINĀTS</w:t>
      </w:r>
    </w:p>
    <w:p w14:paraId="39CF6BF1" w14:textId="4B5D27D9" w:rsidR="00122CE4" w:rsidRPr="007E1C2C" w:rsidRDefault="00122CE4" w:rsidP="003E23B6">
      <w:pPr>
        <w:tabs>
          <w:tab w:val="left" w:pos="1418"/>
        </w:tabs>
        <w:rPr>
          <w:sz w:val="22"/>
          <w:szCs w:val="22"/>
        </w:rPr>
      </w:pP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00F967F3" w:rsidRPr="007E1C2C">
        <w:rPr>
          <w:sz w:val="22"/>
          <w:szCs w:val="22"/>
        </w:rPr>
        <w:t xml:space="preserve">       </w:t>
      </w:r>
      <w:r w:rsidRPr="007E1C2C">
        <w:rPr>
          <w:sz w:val="22"/>
          <w:szCs w:val="22"/>
        </w:rPr>
        <w:t xml:space="preserve">SIA „VTU VALMIERA” </w:t>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t xml:space="preserve">          </w:t>
      </w:r>
      <w:r w:rsidRPr="007E1C2C">
        <w:rPr>
          <w:bCs/>
          <w:sz w:val="22"/>
          <w:szCs w:val="22"/>
          <w:lang w:eastAsia="en-US"/>
        </w:rPr>
        <w:t>Iepirkuma komisijas</w:t>
      </w:r>
    </w:p>
    <w:p w14:paraId="656CDEC8" w14:textId="767DB9D4" w:rsidR="00122CE4" w:rsidRPr="007E1C2C" w:rsidRDefault="00122CE4" w:rsidP="00122CE4">
      <w:pPr>
        <w:tabs>
          <w:tab w:val="left" w:pos="1418"/>
        </w:tabs>
        <w:overflowPunct/>
        <w:autoSpaceDE/>
        <w:autoSpaceDN/>
        <w:adjustRightInd/>
        <w:jc w:val="right"/>
        <w:textAlignment w:val="auto"/>
        <w:rPr>
          <w:bCs/>
          <w:sz w:val="22"/>
          <w:szCs w:val="22"/>
          <w:lang w:eastAsia="en-US"/>
        </w:rPr>
      </w:pPr>
      <w:r w:rsidRPr="007E1C2C">
        <w:rPr>
          <w:bCs/>
          <w:sz w:val="22"/>
          <w:szCs w:val="22"/>
          <w:lang w:eastAsia="en-US"/>
        </w:rPr>
        <w:t>20</w:t>
      </w:r>
      <w:r w:rsidR="00273D8B" w:rsidRPr="007E1C2C">
        <w:rPr>
          <w:bCs/>
          <w:sz w:val="22"/>
          <w:szCs w:val="22"/>
          <w:lang w:eastAsia="en-US"/>
        </w:rPr>
        <w:t>2</w:t>
      </w:r>
      <w:r w:rsidR="00915CBF" w:rsidRPr="007E1C2C">
        <w:rPr>
          <w:bCs/>
          <w:sz w:val="22"/>
          <w:szCs w:val="22"/>
          <w:lang w:eastAsia="en-US"/>
        </w:rPr>
        <w:t>4</w:t>
      </w:r>
      <w:r w:rsidRPr="007E1C2C">
        <w:rPr>
          <w:bCs/>
          <w:sz w:val="22"/>
          <w:szCs w:val="22"/>
          <w:lang w:eastAsia="en-US"/>
        </w:rPr>
        <w:t>.gada</w:t>
      </w:r>
      <w:r w:rsidR="00F2550E" w:rsidRPr="007E1C2C">
        <w:rPr>
          <w:bCs/>
          <w:sz w:val="22"/>
          <w:szCs w:val="22"/>
          <w:lang w:eastAsia="en-US"/>
        </w:rPr>
        <w:t xml:space="preserve"> </w:t>
      </w:r>
      <w:r w:rsidR="00005050">
        <w:rPr>
          <w:bCs/>
          <w:sz w:val="22"/>
          <w:szCs w:val="22"/>
          <w:lang w:eastAsia="en-US"/>
        </w:rPr>
        <w:t>14</w:t>
      </w:r>
      <w:r w:rsidR="001E2B29" w:rsidRPr="007E1C2C">
        <w:rPr>
          <w:bCs/>
          <w:sz w:val="22"/>
          <w:szCs w:val="22"/>
          <w:lang w:eastAsia="en-US"/>
        </w:rPr>
        <w:t>.</w:t>
      </w:r>
      <w:r w:rsidR="00005050">
        <w:rPr>
          <w:bCs/>
          <w:sz w:val="22"/>
          <w:szCs w:val="22"/>
          <w:lang w:eastAsia="en-US"/>
        </w:rPr>
        <w:t>novembra</w:t>
      </w:r>
      <w:r w:rsidR="00BC1791" w:rsidRPr="007E1C2C">
        <w:rPr>
          <w:bCs/>
          <w:sz w:val="22"/>
          <w:szCs w:val="22"/>
          <w:lang w:eastAsia="en-US"/>
        </w:rPr>
        <w:t xml:space="preserve"> </w:t>
      </w:r>
      <w:r w:rsidRPr="007E1C2C">
        <w:rPr>
          <w:bCs/>
          <w:sz w:val="22"/>
          <w:szCs w:val="22"/>
          <w:lang w:eastAsia="en-US"/>
        </w:rPr>
        <w:t>sēdē,</w:t>
      </w:r>
    </w:p>
    <w:p w14:paraId="1CAB7D85" w14:textId="3F485111" w:rsidR="00122CE4" w:rsidRPr="007E1C2C" w:rsidRDefault="00122CE4" w:rsidP="00122CE4">
      <w:pPr>
        <w:tabs>
          <w:tab w:val="left" w:pos="1418"/>
        </w:tabs>
        <w:overflowPunct/>
        <w:autoSpaceDE/>
        <w:autoSpaceDN/>
        <w:adjustRightInd/>
        <w:jc w:val="right"/>
        <w:textAlignment w:val="auto"/>
        <w:rPr>
          <w:bCs/>
          <w:sz w:val="22"/>
          <w:szCs w:val="22"/>
          <w:lang w:eastAsia="en-US"/>
        </w:rPr>
      </w:pPr>
      <w:r w:rsidRPr="007E1C2C">
        <w:rPr>
          <w:bCs/>
          <w:sz w:val="22"/>
          <w:szCs w:val="22"/>
          <w:lang w:eastAsia="en-US"/>
        </w:rPr>
        <w:t>protokols Nr.</w:t>
      </w:r>
      <w:r w:rsidR="001E2B29" w:rsidRPr="007E1C2C">
        <w:rPr>
          <w:bCs/>
          <w:sz w:val="22"/>
          <w:szCs w:val="22"/>
          <w:lang w:eastAsia="en-US"/>
        </w:rPr>
        <w:t>202</w:t>
      </w:r>
      <w:r w:rsidR="00915CBF" w:rsidRPr="007E1C2C">
        <w:rPr>
          <w:bCs/>
          <w:sz w:val="22"/>
          <w:szCs w:val="22"/>
          <w:lang w:eastAsia="en-US"/>
        </w:rPr>
        <w:t>4</w:t>
      </w:r>
      <w:r w:rsidR="001E2B29" w:rsidRPr="007E1C2C">
        <w:rPr>
          <w:bCs/>
          <w:sz w:val="22"/>
          <w:szCs w:val="22"/>
          <w:lang w:eastAsia="en-US"/>
        </w:rPr>
        <w:t>/</w:t>
      </w:r>
      <w:r w:rsidR="00005050">
        <w:rPr>
          <w:bCs/>
          <w:sz w:val="22"/>
          <w:szCs w:val="22"/>
          <w:lang w:eastAsia="en-US"/>
        </w:rPr>
        <w:t>2-1</w:t>
      </w:r>
    </w:p>
    <w:p w14:paraId="79FB0924" w14:textId="77777777" w:rsidR="00122CE4" w:rsidRPr="007E1C2C" w:rsidRDefault="00122CE4" w:rsidP="00122CE4">
      <w:pPr>
        <w:pStyle w:val="Header"/>
        <w:tabs>
          <w:tab w:val="clear" w:pos="4153"/>
          <w:tab w:val="clear" w:pos="8306"/>
          <w:tab w:val="left" w:pos="1418"/>
        </w:tabs>
        <w:rPr>
          <w:rFonts w:ascii="Arial" w:hAnsi="Arial" w:cs="Arial"/>
          <w:sz w:val="22"/>
          <w:szCs w:val="22"/>
        </w:rPr>
      </w:pPr>
    </w:p>
    <w:p w14:paraId="3DE5C2EB" w14:textId="77777777" w:rsidR="00E87F2D" w:rsidRPr="007E1C2C" w:rsidRDefault="00E87F2D" w:rsidP="008230D6">
      <w:pPr>
        <w:pStyle w:val="Header"/>
        <w:tabs>
          <w:tab w:val="clear" w:pos="4153"/>
          <w:tab w:val="clear" w:pos="8306"/>
          <w:tab w:val="left" w:pos="1418"/>
        </w:tabs>
        <w:rPr>
          <w:rFonts w:ascii="Arial" w:hAnsi="Arial" w:cs="Arial"/>
          <w:sz w:val="22"/>
          <w:szCs w:val="22"/>
        </w:rPr>
      </w:pPr>
    </w:p>
    <w:p w14:paraId="32737F5F" w14:textId="77777777" w:rsidR="00E87F2D" w:rsidRPr="007E1C2C" w:rsidRDefault="00E87F2D" w:rsidP="008230D6">
      <w:pPr>
        <w:pStyle w:val="Header"/>
        <w:tabs>
          <w:tab w:val="clear" w:pos="4153"/>
          <w:tab w:val="clear" w:pos="8306"/>
          <w:tab w:val="left" w:pos="1418"/>
        </w:tabs>
        <w:rPr>
          <w:rFonts w:ascii="Arial" w:hAnsi="Arial" w:cs="Arial"/>
          <w:sz w:val="22"/>
          <w:szCs w:val="22"/>
        </w:rPr>
      </w:pPr>
    </w:p>
    <w:p w14:paraId="13EA3CBA" w14:textId="77777777" w:rsidR="00E87F2D" w:rsidRPr="007E1C2C" w:rsidRDefault="00E87F2D" w:rsidP="008230D6">
      <w:pPr>
        <w:tabs>
          <w:tab w:val="left" w:pos="1418"/>
        </w:tabs>
        <w:jc w:val="center"/>
        <w:rPr>
          <w:sz w:val="22"/>
          <w:szCs w:val="22"/>
        </w:rPr>
      </w:pPr>
    </w:p>
    <w:p w14:paraId="1C285D8D" w14:textId="77777777" w:rsidR="00E87F2D" w:rsidRPr="007E1C2C" w:rsidRDefault="00E87F2D" w:rsidP="008230D6">
      <w:pPr>
        <w:tabs>
          <w:tab w:val="left" w:pos="1418"/>
        </w:tabs>
        <w:jc w:val="center"/>
        <w:rPr>
          <w:sz w:val="22"/>
          <w:szCs w:val="22"/>
        </w:rPr>
      </w:pPr>
    </w:p>
    <w:p w14:paraId="5399A39E" w14:textId="77777777" w:rsidR="00425B3E" w:rsidRPr="007E1C2C" w:rsidRDefault="00425B3E" w:rsidP="008230D6">
      <w:pPr>
        <w:tabs>
          <w:tab w:val="left" w:pos="1418"/>
        </w:tabs>
        <w:jc w:val="center"/>
        <w:rPr>
          <w:sz w:val="22"/>
          <w:szCs w:val="22"/>
        </w:rPr>
      </w:pPr>
    </w:p>
    <w:p w14:paraId="4826C37B" w14:textId="77777777" w:rsidR="00425B3E" w:rsidRPr="007E1C2C" w:rsidRDefault="00425B3E" w:rsidP="008230D6">
      <w:pPr>
        <w:tabs>
          <w:tab w:val="left" w:pos="1418"/>
        </w:tabs>
        <w:jc w:val="center"/>
        <w:rPr>
          <w:sz w:val="22"/>
          <w:szCs w:val="22"/>
        </w:rPr>
      </w:pPr>
    </w:p>
    <w:p w14:paraId="122632C8" w14:textId="77777777" w:rsidR="00425B3E" w:rsidRPr="007E1C2C" w:rsidRDefault="00425B3E" w:rsidP="008230D6">
      <w:pPr>
        <w:tabs>
          <w:tab w:val="left" w:pos="1418"/>
        </w:tabs>
        <w:jc w:val="center"/>
        <w:rPr>
          <w:sz w:val="22"/>
          <w:szCs w:val="22"/>
        </w:rPr>
      </w:pPr>
    </w:p>
    <w:p w14:paraId="5E76E81D" w14:textId="77777777" w:rsidR="00E87F2D" w:rsidRPr="007E1C2C" w:rsidRDefault="00E87F2D" w:rsidP="008230D6">
      <w:pPr>
        <w:tabs>
          <w:tab w:val="left" w:pos="1418"/>
        </w:tabs>
        <w:jc w:val="center"/>
        <w:rPr>
          <w:sz w:val="22"/>
          <w:szCs w:val="22"/>
        </w:rPr>
      </w:pPr>
      <w:r w:rsidRPr="007E1C2C">
        <w:rPr>
          <w:sz w:val="22"/>
          <w:szCs w:val="22"/>
        </w:rPr>
        <w:t>Sabiedrība ar ierobežotu atbildību</w:t>
      </w:r>
    </w:p>
    <w:p w14:paraId="12B388FD" w14:textId="77777777" w:rsidR="00E87F2D" w:rsidRPr="007E1C2C" w:rsidRDefault="00E87F2D" w:rsidP="008230D6">
      <w:pPr>
        <w:tabs>
          <w:tab w:val="left" w:pos="1418"/>
        </w:tabs>
        <w:jc w:val="center"/>
        <w:rPr>
          <w:sz w:val="22"/>
          <w:szCs w:val="22"/>
        </w:rPr>
      </w:pPr>
      <w:r w:rsidRPr="007E1C2C">
        <w:rPr>
          <w:sz w:val="22"/>
          <w:szCs w:val="22"/>
        </w:rPr>
        <w:t xml:space="preserve"> „VTU Valmiera” </w:t>
      </w:r>
    </w:p>
    <w:p w14:paraId="0C9B0D55" w14:textId="77777777" w:rsidR="00E87F2D" w:rsidRPr="007E1C2C" w:rsidRDefault="00E87F2D" w:rsidP="008230D6">
      <w:pPr>
        <w:tabs>
          <w:tab w:val="left" w:pos="1418"/>
        </w:tabs>
        <w:jc w:val="center"/>
        <w:rPr>
          <w:b/>
          <w:sz w:val="22"/>
          <w:szCs w:val="22"/>
        </w:rPr>
      </w:pPr>
    </w:p>
    <w:p w14:paraId="335B2AEE" w14:textId="77777777" w:rsidR="00E87F2D" w:rsidRPr="007E1C2C" w:rsidRDefault="00E87F2D" w:rsidP="008230D6">
      <w:pPr>
        <w:tabs>
          <w:tab w:val="left" w:pos="1418"/>
        </w:tabs>
        <w:jc w:val="center"/>
        <w:rPr>
          <w:sz w:val="22"/>
          <w:szCs w:val="22"/>
        </w:rPr>
      </w:pPr>
    </w:p>
    <w:p w14:paraId="4B8AB704" w14:textId="77777777" w:rsidR="00E87F2D" w:rsidRPr="007E1C2C" w:rsidRDefault="00E87F2D" w:rsidP="008230D6">
      <w:pPr>
        <w:tabs>
          <w:tab w:val="left" w:pos="1418"/>
        </w:tabs>
        <w:jc w:val="center"/>
        <w:rPr>
          <w:sz w:val="22"/>
          <w:szCs w:val="22"/>
        </w:rPr>
      </w:pPr>
    </w:p>
    <w:p w14:paraId="239BE407" w14:textId="77777777" w:rsidR="00E87F2D" w:rsidRPr="007E1C2C" w:rsidRDefault="00E87F2D" w:rsidP="008230D6">
      <w:pPr>
        <w:tabs>
          <w:tab w:val="left" w:pos="1418"/>
        </w:tabs>
        <w:jc w:val="center"/>
        <w:rPr>
          <w:sz w:val="22"/>
          <w:szCs w:val="22"/>
        </w:rPr>
      </w:pPr>
    </w:p>
    <w:p w14:paraId="2E87B6A3" w14:textId="77777777" w:rsidR="00E87F2D" w:rsidRPr="007E1C2C" w:rsidRDefault="00E87F2D" w:rsidP="008230D6">
      <w:pPr>
        <w:tabs>
          <w:tab w:val="left" w:pos="1418"/>
        </w:tabs>
        <w:jc w:val="center"/>
        <w:rPr>
          <w:sz w:val="22"/>
          <w:szCs w:val="22"/>
        </w:rPr>
      </w:pPr>
    </w:p>
    <w:p w14:paraId="277659BE" w14:textId="77777777" w:rsidR="00E87F2D" w:rsidRPr="007E1C2C" w:rsidRDefault="00E87F2D" w:rsidP="008230D6">
      <w:pPr>
        <w:pStyle w:val="Heading4"/>
        <w:numPr>
          <w:ilvl w:val="0"/>
          <w:numId w:val="0"/>
        </w:numPr>
        <w:tabs>
          <w:tab w:val="left" w:pos="1418"/>
        </w:tabs>
        <w:ind w:left="2520"/>
        <w:rPr>
          <w:rFonts w:cs="Arial"/>
          <w:b w:val="0"/>
          <w:sz w:val="22"/>
          <w:szCs w:val="22"/>
        </w:rPr>
      </w:pPr>
    </w:p>
    <w:p w14:paraId="025D8F4A" w14:textId="77777777" w:rsidR="00E87F2D" w:rsidRPr="007E1C2C" w:rsidRDefault="00E87F2D" w:rsidP="008230D6">
      <w:pPr>
        <w:pStyle w:val="Heading4"/>
        <w:numPr>
          <w:ilvl w:val="0"/>
          <w:numId w:val="0"/>
        </w:numPr>
        <w:tabs>
          <w:tab w:val="left" w:pos="1418"/>
        </w:tabs>
        <w:rPr>
          <w:rFonts w:cs="Arial"/>
          <w:b w:val="0"/>
          <w:caps/>
          <w:sz w:val="22"/>
          <w:szCs w:val="22"/>
        </w:rPr>
      </w:pPr>
      <w:r w:rsidRPr="007E1C2C">
        <w:rPr>
          <w:rFonts w:cs="Arial"/>
          <w:b w:val="0"/>
          <w:caps/>
          <w:sz w:val="22"/>
          <w:szCs w:val="22"/>
        </w:rPr>
        <w:t>Atklāta konkursa</w:t>
      </w:r>
    </w:p>
    <w:p w14:paraId="5A4EC560" w14:textId="2F68BDD0" w:rsidR="00E87F2D" w:rsidRPr="007E1C2C" w:rsidRDefault="00E87F2D" w:rsidP="008230D6">
      <w:pPr>
        <w:tabs>
          <w:tab w:val="left" w:pos="1418"/>
        </w:tabs>
        <w:jc w:val="center"/>
        <w:rPr>
          <w:b/>
          <w:sz w:val="22"/>
          <w:szCs w:val="22"/>
        </w:rPr>
      </w:pPr>
      <w:r w:rsidRPr="007E1C2C">
        <w:rPr>
          <w:b/>
          <w:sz w:val="22"/>
          <w:szCs w:val="22"/>
        </w:rPr>
        <w:t>„</w:t>
      </w:r>
      <w:r w:rsidR="00BD671E" w:rsidRPr="007E1C2C">
        <w:rPr>
          <w:b/>
          <w:sz w:val="22"/>
          <w:szCs w:val="22"/>
        </w:rPr>
        <w:t>D</w:t>
      </w:r>
      <w:r w:rsidR="00BD671E" w:rsidRPr="007E1C2C">
        <w:rPr>
          <w:b/>
          <w:caps/>
          <w:sz w:val="22"/>
          <w:szCs w:val="22"/>
        </w:rPr>
        <w:t>EGVIELAS</w:t>
      </w:r>
      <w:r w:rsidR="00506B40" w:rsidRPr="007E1C2C">
        <w:rPr>
          <w:b/>
          <w:caps/>
          <w:sz w:val="22"/>
          <w:szCs w:val="22"/>
        </w:rPr>
        <w:t xml:space="preserve"> iegāde</w:t>
      </w:r>
      <w:r w:rsidRPr="007E1C2C">
        <w:rPr>
          <w:b/>
          <w:caps/>
          <w:sz w:val="22"/>
          <w:szCs w:val="22"/>
        </w:rPr>
        <w:t>”</w:t>
      </w:r>
    </w:p>
    <w:p w14:paraId="1AF6D643" w14:textId="0D8D7EDA" w:rsidR="00E87F2D" w:rsidRPr="007E1C2C" w:rsidRDefault="00E87F2D" w:rsidP="008230D6">
      <w:pPr>
        <w:pStyle w:val="Heading4"/>
        <w:numPr>
          <w:ilvl w:val="0"/>
          <w:numId w:val="0"/>
        </w:numPr>
        <w:tabs>
          <w:tab w:val="left" w:pos="1418"/>
        </w:tabs>
        <w:rPr>
          <w:rFonts w:cs="Arial"/>
          <w:b w:val="0"/>
          <w:sz w:val="22"/>
          <w:szCs w:val="22"/>
        </w:rPr>
      </w:pPr>
      <w:r w:rsidRPr="007E1C2C">
        <w:rPr>
          <w:rFonts w:cs="Arial"/>
          <w:b w:val="0"/>
          <w:sz w:val="22"/>
          <w:szCs w:val="22"/>
        </w:rPr>
        <w:t xml:space="preserve"> (iepirkuma identifikācijas numurs</w:t>
      </w:r>
      <w:r w:rsidRPr="007E1C2C">
        <w:rPr>
          <w:rFonts w:eastAsia="Calibri" w:cs="Arial"/>
          <w:sz w:val="22"/>
          <w:szCs w:val="22"/>
          <w:lang w:eastAsia="en-US"/>
        </w:rPr>
        <w:t xml:space="preserve"> </w:t>
      </w:r>
      <w:r w:rsidR="00506B40" w:rsidRPr="007E1C2C">
        <w:rPr>
          <w:rFonts w:eastAsia="Calibri" w:cs="Arial"/>
          <w:b w:val="0"/>
          <w:sz w:val="22"/>
          <w:szCs w:val="22"/>
          <w:lang w:eastAsia="en-US"/>
        </w:rPr>
        <w:t xml:space="preserve">SIA "VTU VALMIERA" </w:t>
      </w:r>
      <w:r w:rsidR="00C172C2" w:rsidRPr="007E1C2C">
        <w:rPr>
          <w:rFonts w:eastAsia="Calibri" w:cs="Arial"/>
          <w:b w:val="0"/>
          <w:sz w:val="22"/>
          <w:szCs w:val="22"/>
          <w:lang w:val="lv-LV" w:eastAsia="en-US"/>
        </w:rPr>
        <w:t>20</w:t>
      </w:r>
      <w:r w:rsidR="00273D8B" w:rsidRPr="007E1C2C">
        <w:rPr>
          <w:rFonts w:eastAsia="Calibri" w:cs="Arial"/>
          <w:b w:val="0"/>
          <w:sz w:val="22"/>
          <w:szCs w:val="22"/>
          <w:lang w:val="lv-LV" w:eastAsia="en-US"/>
        </w:rPr>
        <w:t>2</w:t>
      </w:r>
      <w:r w:rsidR="00915CBF" w:rsidRPr="007E1C2C">
        <w:rPr>
          <w:rFonts w:eastAsia="Calibri" w:cs="Arial"/>
          <w:b w:val="0"/>
          <w:sz w:val="22"/>
          <w:szCs w:val="22"/>
          <w:lang w:val="lv-LV" w:eastAsia="en-US"/>
        </w:rPr>
        <w:t>4</w:t>
      </w:r>
      <w:r w:rsidR="00B5308C" w:rsidRPr="007E1C2C">
        <w:rPr>
          <w:rFonts w:eastAsia="Calibri" w:cs="Arial"/>
          <w:b w:val="0"/>
          <w:sz w:val="22"/>
          <w:szCs w:val="22"/>
          <w:lang w:val="lv-LV" w:eastAsia="en-US"/>
        </w:rPr>
        <w:t>/</w:t>
      </w:r>
      <w:r w:rsidR="007E1C2C" w:rsidRPr="007E1C2C">
        <w:rPr>
          <w:rFonts w:eastAsia="Calibri" w:cs="Arial"/>
          <w:b w:val="0"/>
          <w:sz w:val="22"/>
          <w:szCs w:val="22"/>
          <w:lang w:val="lv-LV" w:eastAsia="en-US"/>
        </w:rPr>
        <w:t>2</w:t>
      </w:r>
      <w:r w:rsidRPr="007E1C2C">
        <w:rPr>
          <w:rFonts w:cs="Arial"/>
          <w:b w:val="0"/>
          <w:sz w:val="22"/>
          <w:szCs w:val="22"/>
        </w:rPr>
        <w:t>)</w:t>
      </w:r>
    </w:p>
    <w:p w14:paraId="0A867F6A" w14:textId="77777777" w:rsidR="00E87F2D" w:rsidRPr="007E1C2C" w:rsidRDefault="00E87F2D" w:rsidP="008230D6">
      <w:pPr>
        <w:pStyle w:val="Heading4"/>
        <w:numPr>
          <w:ilvl w:val="0"/>
          <w:numId w:val="0"/>
        </w:numPr>
        <w:tabs>
          <w:tab w:val="left" w:pos="1418"/>
        </w:tabs>
        <w:rPr>
          <w:rFonts w:cs="Arial"/>
          <w:b w:val="0"/>
          <w:sz w:val="22"/>
          <w:szCs w:val="22"/>
        </w:rPr>
      </w:pPr>
      <w:r w:rsidRPr="007E1C2C">
        <w:rPr>
          <w:rFonts w:cs="Arial"/>
          <w:b w:val="0"/>
          <w:sz w:val="22"/>
          <w:szCs w:val="22"/>
        </w:rPr>
        <w:t>NOLIKUMS</w:t>
      </w:r>
    </w:p>
    <w:p w14:paraId="64D2CC63" w14:textId="77777777" w:rsidR="00E87F2D" w:rsidRPr="007E1C2C" w:rsidRDefault="00E87F2D" w:rsidP="008230D6">
      <w:pPr>
        <w:tabs>
          <w:tab w:val="left" w:pos="1418"/>
        </w:tabs>
        <w:jc w:val="center"/>
        <w:rPr>
          <w:sz w:val="22"/>
          <w:szCs w:val="22"/>
        </w:rPr>
      </w:pPr>
    </w:p>
    <w:p w14:paraId="05F7EBBA" w14:textId="77777777" w:rsidR="00E87F2D" w:rsidRPr="007E1C2C" w:rsidRDefault="00E87F2D" w:rsidP="008230D6">
      <w:pPr>
        <w:tabs>
          <w:tab w:val="left" w:pos="1418"/>
        </w:tabs>
        <w:jc w:val="center"/>
        <w:rPr>
          <w:sz w:val="22"/>
          <w:szCs w:val="22"/>
        </w:rPr>
      </w:pPr>
    </w:p>
    <w:p w14:paraId="131AF86B" w14:textId="77777777" w:rsidR="00E87F2D" w:rsidRPr="007E1C2C" w:rsidRDefault="00E87F2D" w:rsidP="008230D6">
      <w:pPr>
        <w:tabs>
          <w:tab w:val="left" w:pos="1418"/>
        </w:tabs>
        <w:rPr>
          <w:sz w:val="22"/>
          <w:szCs w:val="22"/>
        </w:rPr>
      </w:pPr>
    </w:p>
    <w:p w14:paraId="0CB8DD0B" w14:textId="77777777" w:rsidR="00E87F2D" w:rsidRPr="007E1C2C" w:rsidRDefault="00E87F2D" w:rsidP="008230D6">
      <w:pPr>
        <w:tabs>
          <w:tab w:val="left" w:pos="1418"/>
        </w:tabs>
        <w:jc w:val="center"/>
        <w:rPr>
          <w:sz w:val="22"/>
          <w:szCs w:val="22"/>
        </w:rPr>
      </w:pPr>
    </w:p>
    <w:p w14:paraId="2B049D01" w14:textId="77777777" w:rsidR="00E87F2D" w:rsidRPr="007E1C2C" w:rsidRDefault="00E87F2D" w:rsidP="008230D6">
      <w:pPr>
        <w:tabs>
          <w:tab w:val="left" w:pos="1418"/>
        </w:tabs>
        <w:rPr>
          <w:sz w:val="22"/>
          <w:szCs w:val="22"/>
        </w:rPr>
      </w:pPr>
    </w:p>
    <w:p w14:paraId="6B07F711" w14:textId="77777777" w:rsidR="00E87F2D" w:rsidRPr="007E1C2C" w:rsidRDefault="00111EBA" w:rsidP="008230D6">
      <w:pPr>
        <w:tabs>
          <w:tab w:val="left" w:pos="1418"/>
        </w:tabs>
        <w:jc w:val="center"/>
        <w:rPr>
          <w:sz w:val="22"/>
          <w:szCs w:val="22"/>
        </w:rPr>
      </w:pPr>
      <w:r w:rsidRPr="007E1C2C">
        <w:rPr>
          <w:sz w:val="22"/>
          <w:szCs w:val="22"/>
        </w:rPr>
        <w:t xml:space="preserve">         </w:t>
      </w:r>
      <w:r w:rsidR="00BD494D" w:rsidRPr="007E1C2C">
        <w:rPr>
          <w:sz w:val="22"/>
          <w:szCs w:val="22"/>
        </w:rPr>
        <w:t xml:space="preserve"> </w:t>
      </w:r>
    </w:p>
    <w:p w14:paraId="2B9E40DC" w14:textId="77777777" w:rsidR="00E87F2D" w:rsidRPr="007E1C2C" w:rsidRDefault="00E87F2D" w:rsidP="008230D6">
      <w:pPr>
        <w:tabs>
          <w:tab w:val="left" w:pos="1418"/>
        </w:tabs>
        <w:jc w:val="center"/>
        <w:rPr>
          <w:sz w:val="22"/>
          <w:szCs w:val="22"/>
        </w:rPr>
      </w:pPr>
    </w:p>
    <w:p w14:paraId="712B1129" w14:textId="77777777" w:rsidR="00E87F2D" w:rsidRPr="007E1C2C" w:rsidRDefault="00E87F2D" w:rsidP="008230D6">
      <w:pPr>
        <w:tabs>
          <w:tab w:val="left" w:pos="1418"/>
        </w:tabs>
        <w:jc w:val="center"/>
        <w:rPr>
          <w:sz w:val="22"/>
          <w:szCs w:val="22"/>
        </w:rPr>
      </w:pPr>
    </w:p>
    <w:p w14:paraId="1C3E388C" w14:textId="77777777" w:rsidR="00E87F2D" w:rsidRPr="007E1C2C" w:rsidRDefault="00E87F2D" w:rsidP="002B69B9">
      <w:pPr>
        <w:tabs>
          <w:tab w:val="left" w:pos="1418"/>
        </w:tabs>
        <w:jc w:val="center"/>
        <w:rPr>
          <w:sz w:val="22"/>
          <w:szCs w:val="22"/>
        </w:rPr>
      </w:pPr>
    </w:p>
    <w:p w14:paraId="1A0C2702" w14:textId="77777777" w:rsidR="00E87F2D" w:rsidRPr="007E1C2C" w:rsidRDefault="00E87F2D" w:rsidP="00D42B53">
      <w:pPr>
        <w:tabs>
          <w:tab w:val="left" w:pos="1418"/>
        </w:tabs>
        <w:jc w:val="center"/>
        <w:rPr>
          <w:sz w:val="22"/>
          <w:szCs w:val="22"/>
        </w:rPr>
      </w:pPr>
    </w:p>
    <w:p w14:paraId="5F412A87" w14:textId="77777777" w:rsidR="00EE029B" w:rsidRPr="007E1C2C" w:rsidRDefault="00EE029B" w:rsidP="005B4680">
      <w:pPr>
        <w:tabs>
          <w:tab w:val="left" w:pos="1418"/>
        </w:tabs>
        <w:jc w:val="center"/>
        <w:rPr>
          <w:sz w:val="22"/>
          <w:szCs w:val="22"/>
        </w:rPr>
      </w:pPr>
    </w:p>
    <w:p w14:paraId="62095CBA" w14:textId="77777777" w:rsidR="00EE029B" w:rsidRPr="007E1C2C" w:rsidRDefault="00EE029B" w:rsidP="003F0BCD">
      <w:pPr>
        <w:tabs>
          <w:tab w:val="left" w:pos="1418"/>
        </w:tabs>
        <w:jc w:val="center"/>
        <w:rPr>
          <w:sz w:val="22"/>
          <w:szCs w:val="22"/>
        </w:rPr>
      </w:pPr>
    </w:p>
    <w:p w14:paraId="1C3723B0" w14:textId="77777777" w:rsidR="00EE6E75" w:rsidRPr="007E1C2C" w:rsidRDefault="00EE6E75" w:rsidP="00825DF9">
      <w:pPr>
        <w:tabs>
          <w:tab w:val="left" w:pos="1418"/>
        </w:tabs>
        <w:jc w:val="center"/>
        <w:rPr>
          <w:sz w:val="22"/>
          <w:szCs w:val="22"/>
        </w:rPr>
      </w:pPr>
    </w:p>
    <w:p w14:paraId="0A60E1CB" w14:textId="77777777" w:rsidR="00E87F2D" w:rsidRDefault="00E87F2D" w:rsidP="007074FF">
      <w:pPr>
        <w:tabs>
          <w:tab w:val="left" w:pos="1418"/>
        </w:tabs>
        <w:jc w:val="center"/>
        <w:rPr>
          <w:sz w:val="22"/>
          <w:szCs w:val="22"/>
        </w:rPr>
      </w:pPr>
    </w:p>
    <w:p w14:paraId="3D83196D" w14:textId="77777777" w:rsidR="00005050" w:rsidRDefault="00005050" w:rsidP="007074FF">
      <w:pPr>
        <w:tabs>
          <w:tab w:val="left" w:pos="1418"/>
        </w:tabs>
        <w:jc w:val="center"/>
        <w:rPr>
          <w:sz w:val="22"/>
          <w:szCs w:val="22"/>
        </w:rPr>
      </w:pPr>
    </w:p>
    <w:p w14:paraId="030A5169" w14:textId="77777777" w:rsidR="00005050" w:rsidRDefault="00005050" w:rsidP="007074FF">
      <w:pPr>
        <w:tabs>
          <w:tab w:val="left" w:pos="1418"/>
        </w:tabs>
        <w:jc w:val="center"/>
        <w:rPr>
          <w:sz w:val="22"/>
          <w:szCs w:val="22"/>
        </w:rPr>
      </w:pPr>
    </w:p>
    <w:p w14:paraId="1D6C2AD8" w14:textId="77777777" w:rsidR="00005050" w:rsidRDefault="00005050" w:rsidP="007074FF">
      <w:pPr>
        <w:tabs>
          <w:tab w:val="left" w:pos="1418"/>
        </w:tabs>
        <w:jc w:val="center"/>
        <w:rPr>
          <w:sz w:val="22"/>
          <w:szCs w:val="22"/>
        </w:rPr>
      </w:pPr>
    </w:p>
    <w:p w14:paraId="76A63557" w14:textId="77777777" w:rsidR="00005050" w:rsidRDefault="00005050" w:rsidP="007074FF">
      <w:pPr>
        <w:tabs>
          <w:tab w:val="left" w:pos="1418"/>
        </w:tabs>
        <w:jc w:val="center"/>
        <w:rPr>
          <w:sz w:val="22"/>
          <w:szCs w:val="22"/>
        </w:rPr>
      </w:pPr>
    </w:p>
    <w:p w14:paraId="396F7AC2" w14:textId="77777777" w:rsidR="00005050" w:rsidRDefault="00005050" w:rsidP="007074FF">
      <w:pPr>
        <w:tabs>
          <w:tab w:val="left" w:pos="1418"/>
        </w:tabs>
        <w:jc w:val="center"/>
        <w:rPr>
          <w:sz w:val="22"/>
          <w:szCs w:val="22"/>
        </w:rPr>
      </w:pPr>
    </w:p>
    <w:p w14:paraId="1C1470B3" w14:textId="77777777" w:rsidR="00005050" w:rsidRDefault="00005050" w:rsidP="007074FF">
      <w:pPr>
        <w:tabs>
          <w:tab w:val="left" w:pos="1418"/>
        </w:tabs>
        <w:jc w:val="center"/>
        <w:rPr>
          <w:sz w:val="22"/>
          <w:szCs w:val="22"/>
        </w:rPr>
      </w:pPr>
    </w:p>
    <w:p w14:paraId="08B16953" w14:textId="77777777" w:rsidR="00005050" w:rsidRDefault="00005050" w:rsidP="007074FF">
      <w:pPr>
        <w:tabs>
          <w:tab w:val="left" w:pos="1418"/>
        </w:tabs>
        <w:jc w:val="center"/>
        <w:rPr>
          <w:sz w:val="22"/>
          <w:szCs w:val="22"/>
        </w:rPr>
      </w:pPr>
    </w:p>
    <w:p w14:paraId="53127C9E" w14:textId="77777777" w:rsidR="00005050" w:rsidRDefault="00005050" w:rsidP="007074FF">
      <w:pPr>
        <w:tabs>
          <w:tab w:val="left" w:pos="1418"/>
        </w:tabs>
        <w:jc w:val="center"/>
        <w:rPr>
          <w:sz w:val="22"/>
          <w:szCs w:val="22"/>
        </w:rPr>
      </w:pPr>
    </w:p>
    <w:p w14:paraId="469F7AE4" w14:textId="77777777" w:rsidR="00005050" w:rsidRDefault="00005050" w:rsidP="007074FF">
      <w:pPr>
        <w:tabs>
          <w:tab w:val="left" w:pos="1418"/>
        </w:tabs>
        <w:jc w:val="center"/>
        <w:rPr>
          <w:sz w:val="22"/>
          <w:szCs w:val="22"/>
        </w:rPr>
      </w:pPr>
    </w:p>
    <w:p w14:paraId="2E4676D6" w14:textId="77777777" w:rsidR="00005050" w:rsidRDefault="00005050" w:rsidP="007074FF">
      <w:pPr>
        <w:tabs>
          <w:tab w:val="left" w:pos="1418"/>
        </w:tabs>
        <w:jc w:val="center"/>
        <w:rPr>
          <w:sz w:val="22"/>
          <w:szCs w:val="22"/>
        </w:rPr>
      </w:pPr>
    </w:p>
    <w:p w14:paraId="0582DBF3" w14:textId="77777777" w:rsidR="00005050" w:rsidRDefault="00005050" w:rsidP="007074FF">
      <w:pPr>
        <w:tabs>
          <w:tab w:val="left" w:pos="1418"/>
        </w:tabs>
        <w:jc w:val="center"/>
        <w:rPr>
          <w:sz w:val="22"/>
          <w:szCs w:val="22"/>
        </w:rPr>
      </w:pPr>
    </w:p>
    <w:p w14:paraId="19A28676" w14:textId="77777777" w:rsidR="00005050" w:rsidRPr="007E1C2C" w:rsidRDefault="00005050" w:rsidP="007074FF">
      <w:pPr>
        <w:tabs>
          <w:tab w:val="left" w:pos="1418"/>
        </w:tabs>
        <w:jc w:val="center"/>
        <w:rPr>
          <w:sz w:val="22"/>
          <w:szCs w:val="22"/>
        </w:rPr>
      </w:pPr>
    </w:p>
    <w:p w14:paraId="41C2EDD5" w14:textId="77777777" w:rsidR="00E87F2D" w:rsidRPr="007E1C2C" w:rsidRDefault="00E87F2D" w:rsidP="007074FF">
      <w:pPr>
        <w:tabs>
          <w:tab w:val="left" w:pos="1418"/>
        </w:tabs>
        <w:jc w:val="center"/>
        <w:rPr>
          <w:sz w:val="22"/>
          <w:szCs w:val="22"/>
        </w:rPr>
      </w:pPr>
    </w:p>
    <w:p w14:paraId="6E2AC9FC" w14:textId="77777777" w:rsidR="00E87F2D" w:rsidRPr="007E1C2C" w:rsidRDefault="00273D8B" w:rsidP="00E07433">
      <w:pPr>
        <w:tabs>
          <w:tab w:val="left" w:pos="1418"/>
        </w:tabs>
        <w:overflowPunct/>
        <w:autoSpaceDE/>
        <w:autoSpaceDN/>
        <w:adjustRightInd/>
        <w:jc w:val="center"/>
        <w:textAlignment w:val="auto"/>
        <w:rPr>
          <w:sz w:val="22"/>
          <w:szCs w:val="22"/>
          <w:lang w:eastAsia="en-US"/>
        </w:rPr>
      </w:pPr>
      <w:r w:rsidRPr="007E1C2C">
        <w:rPr>
          <w:sz w:val="22"/>
          <w:szCs w:val="22"/>
          <w:lang w:eastAsia="en-US"/>
        </w:rPr>
        <w:t>Valmieras</w:t>
      </w:r>
      <w:r w:rsidR="00E87F2D" w:rsidRPr="007E1C2C">
        <w:rPr>
          <w:sz w:val="22"/>
          <w:szCs w:val="22"/>
          <w:lang w:eastAsia="en-US"/>
        </w:rPr>
        <w:t xml:space="preserve"> novada Kocēnu pagastā</w:t>
      </w:r>
    </w:p>
    <w:p w14:paraId="7A93BEEE" w14:textId="02831B63" w:rsidR="00E87F2D" w:rsidRPr="007E1C2C" w:rsidRDefault="00C172C2" w:rsidP="00E07433">
      <w:pPr>
        <w:tabs>
          <w:tab w:val="left" w:pos="1418"/>
        </w:tabs>
        <w:jc w:val="center"/>
        <w:rPr>
          <w:sz w:val="22"/>
          <w:szCs w:val="22"/>
        </w:rPr>
      </w:pPr>
      <w:r w:rsidRPr="007E1C2C">
        <w:rPr>
          <w:sz w:val="22"/>
          <w:szCs w:val="22"/>
        </w:rPr>
        <w:t>20</w:t>
      </w:r>
      <w:r w:rsidR="00273D8B" w:rsidRPr="007E1C2C">
        <w:rPr>
          <w:sz w:val="22"/>
          <w:szCs w:val="22"/>
        </w:rPr>
        <w:t>2</w:t>
      </w:r>
      <w:r w:rsidR="00915CBF" w:rsidRPr="007E1C2C">
        <w:rPr>
          <w:sz w:val="22"/>
          <w:szCs w:val="22"/>
        </w:rPr>
        <w:t>4</w:t>
      </w:r>
      <w:r w:rsidR="00E87F2D" w:rsidRPr="007E1C2C">
        <w:rPr>
          <w:sz w:val="22"/>
          <w:szCs w:val="22"/>
        </w:rPr>
        <w:t>.gads</w:t>
      </w:r>
    </w:p>
    <w:p w14:paraId="1110B05E" w14:textId="77777777" w:rsidR="00E87F2D" w:rsidRPr="007E1C2C" w:rsidRDefault="00A26F14" w:rsidP="00626606">
      <w:pPr>
        <w:pStyle w:val="BodyText"/>
        <w:tabs>
          <w:tab w:val="left" w:pos="1418"/>
        </w:tabs>
        <w:spacing w:before="0"/>
        <w:rPr>
          <w:rFonts w:cs="Arial"/>
          <w:color w:val="auto"/>
          <w:sz w:val="22"/>
          <w:szCs w:val="22"/>
          <w:u w:val="none"/>
        </w:rPr>
      </w:pPr>
      <w:r w:rsidRPr="007E1C2C">
        <w:rPr>
          <w:rFonts w:cs="Arial"/>
          <w:color w:val="auto"/>
          <w:sz w:val="22"/>
          <w:szCs w:val="22"/>
          <w:u w:val="none"/>
        </w:rPr>
        <w:br w:type="page"/>
      </w:r>
      <w:r w:rsidR="00E87F2D" w:rsidRPr="007E1C2C">
        <w:rPr>
          <w:rFonts w:cs="Arial"/>
          <w:color w:val="auto"/>
          <w:sz w:val="22"/>
          <w:szCs w:val="22"/>
          <w:u w:val="none"/>
        </w:rPr>
        <w:lastRenderedPageBreak/>
        <w:t>Noli</w:t>
      </w:r>
      <w:r w:rsidR="00D9475C" w:rsidRPr="007E1C2C">
        <w:rPr>
          <w:rFonts w:cs="Arial"/>
          <w:color w:val="auto"/>
          <w:sz w:val="22"/>
          <w:szCs w:val="22"/>
          <w:u w:val="none"/>
        </w:rPr>
        <w:t>kumā lietoto terminu skaidrojumi</w:t>
      </w:r>
      <w:r w:rsidR="00E87F2D" w:rsidRPr="007E1C2C">
        <w:rPr>
          <w:rFonts w:cs="Arial"/>
          <w:color w:val="auto"/>
          <w:sz w:val="22"/>
          <w:szCs w:val="22"/>
          <w:u w:val="none"/>
        </w:rPr>
        <w:t>:</w:t>
      </w:r>
    </w:p>
    <w:tbl>
      <w:tblPr>
        <w:tblW w:w="9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7227"/>
      </w:tblGrid>
      <w:tr w:rsidR="002828EB" w:rsidRPr="007E1C2C" w14:paraId="0E230601" w14:textId="77777777" w:rsidTr="001A2316">
        <w:tc>
          <w:tcPr>
            <w:tcW w:w="2513" w:type="dxa"/>
            <w:vAlign w:val="center"/>
          </w:tcPr>
          <w:p w14:paraId="484ABC06" w14:textId="77777777" w:rsidR="00A92255" w:rsidRPr="007E1C2C" w:rsidRDefault="00A92255" w:rsidP="00626606">
            <w:pPr>
              <w:tabs>
                <w:tab w:val="left" w:pos="1418"/>
              </w:tabs>
              <w:rPr>
                <w:b/>
                <w:sz w:val="22"/>
                <w:szCs w:val="22"/>
              </w:rPr>
            </w:pPr>
            <w:r w:rsidRPr="007E1C2C">
              <w:rPr>
                <w:b/>
                <w:sz w:val="22"/>
                <w:szCs w:val="22"/>
              </w:rPr>
              <w:t>Pasūtītājs</w:t>
            </w:r>
          </w:p>
        </w:tc>
        <w:tc>
          <w:tcPr>
            <w:tcW w:w="7227" w:type="dxa"/>
            <w:vAlign w:val="center"/>
          </w:tcPr>
          <w:p w14:paraId="761BFCA8" w14:textId="77777777" w:rsidR="003D10DF" w:rsidRPr="007E1C2C" w:rsidRDefault="00A92255" w:rsidP="00D74EE2">
            <w:pPr>
              <w:tabs>
                <w:tab w:val="num" w:pos="-98"/>
                <w:tab w:val="left" w:pos="1418"/>
              </w:tabs>
              <w:overflowPunct/>
              <w:autoSpaceDE/>
              <w:autoSpaceDN/>
              <w:adjustRightInd/>
              <w:textAlignment w:val="auto"/>
              <w:rPr>
                <w:sz w:val="22"/>
                <w:szCs w:val="22"/>
              </w:rPr>
            </w:pPr>
            <w:r w:rsidRPr="007E1C2C">
              <w:rPr>
                <w:sz w:val="22"/>
                <w:szCs w:val="22"/>
              </w:rPr>
              <w:t xml:space="preserve">Sabiedrība ar ierobežotu atbildību „VTU Valmiera”, </w:t>
            </w:r>
            <w:r w:rsidR="00594D66" w:rsidRPr="007E1C2C">
              <w:rPr>
                <w:sz w:val="22"/>
                <w:szCs w:val="22"/>
              </w:rPr>
              <w:t xml:space="preserve">vienotais </w:t>
            </w:r>
            <w:r w:rsidR="00E46F0C" w:rsidRPr="007E1C2C">
              <w:rPr>
                <w:sz w:val="22"/>
                <w:szCs w:val="22"/>
              </w:rPr>
              <w:t xml:space="preserve">reģistrācijas Nr. 40003004220, </w:t>
            </w:r>
            <w:r w:rsidRPr="007E1C2C">
              <w:rPr>
                <w:sz w:val="22"/>
                <w:szCs w:val="22"/>
              </w:rPr>
              <w:t>juridiskā adrese „</w:t>
            </w:r>
            <w:proofErr w:type="spellStart"/>
            <w:r w:rsidRPr="007E1C2C">
              <w:rPr>
                <w:sz w:val="22"/>
                <w:szCs w:val="22"/>
              </w:rPr>
              <w:t>Brandeļi</w:t>
            </w:r>
            <w:proofErr w:type="spellEnd"/>
            <w:r w:rsidRPr="007E1C2C">
              <w:rPr>
                <w:sz w:val="22"/>
                <w:szCs w:val="22"/>
              </w:rPr>
              <w:t xml:space="preserve">”, </w:t>
            </w:r>
            <w:proofErr w:type="spellStart"/>
            <w:r w:rsidRPr="007E1C2C">
              <w:rPr>
                <w:sz w:val="22"/>
                <w:szCs w:val="22"/>
              </w:rPr>
              <w:t>Brandeļi</w:t>
            </w:r>
            <w:proofErr w:type="spellEnd"/>
            <w:r w:rsidRPr="007E1C2C">
              <w:rPr>
                <w:sz w:val="22"/>
                <w:szCs w:val="22"/>
              </w:rPr>
              <w:t xml:space="preserve">, Kocēnu pagasts, </w:t>
            </w:r>
            <w:r w:rsidR="00273D8B" w:rsidRPr="007E1C2C">
              <w:rPr>
                <w:sz w:val="22"/>
                <w:szCs w:val="22"/>
              </w:rPr>
              <w:t>Valmieras</w:t>
            </w:r>
            <w:r w:rsidRPr="007E1C2C">
              <w:rPr>
                <w:sz w:val="22"/>
                <w:szCs w:val="22"/>
              </w:rPr>
              <w:t xml:space="preserve"> novads,</w:t>
            </w:r>
            <w:r w:rsidR="009820FB" w:rsidRPr="007E1C2C">
              <w:rPr>
                <w:sz w:val="22"/>
                <w:szCs w:val="22"/>
              </w:rPr>
              <w:t xml:space="preserve"> </w:t>
            </w:r>
            <w:r w:rsidRPr="007E1C2C">
              <w:rPr>
                <w:sz w:val="22"/>
                <w:szCs w:val="22"/>
              </w:rPr>
              <w:t xml:space="preserve">LV- 4220, Latvija, </w:t>
            </w:r>
          </w:p>
          <w:p w14:paraId="2AB8A800" w14:textId="77777777" w:rsidR="00594D66" w:rsidRPr="007E1C2C" w:rsidRDefault="00A92255" w:rsidP="001F3F9B">
            <w:pPr>
              <w:tabs>
                <w:tab w:val="num" w:pos="-98"/>
                <w:tab w:val="left" w:pos="1418"/>
              </w:tabs>
              <w:overflowPunct/>
              <w:autoSpaceDE/>
              <w:autoSpaceDN/>
              <w:adjustRightInd/>
              <w:textAlignment w:val="auto"/>
              <w:rPr>
                <w:sz w:val="22"/>
                <w:szCs w:val="22"/>
              </w:rPr>
            </w:pPr>
            <w:r w:rsidRPr="007E1C2C">
              <w:rPr>
                <w:sz w:val="22"/>
                <w:szCs w:val="22"/>
              </w:rPr>
              <w:t>AS “SEB banka”, konta Nr.LV88UNLA0018000460814,</w:t>
            </w:r>
          </w:p>
          <w:p w14:paraId="0911E24B" w14:textId="77777777" w:rsidR="00A92255" w:rsidRPr="007E1C2C" w:rsidRDefault="00A92255" w:rsidP="00B506E7">
            <w:pPr>
              <w:tabs>
                <w:tab w:val="num" w:pos="-98"/>
                <w:tab w:val="left" w:pos="1418"/>
              </w:tabs>
              <w:overflowPunct/>
              <w:autoSpaceDE/>
              <w:autoSpaceDN/>
              <w:adjustRightInd/>
              <w:textAlignment w:val="auto"/>
              <w:rPr>
                <w:sz w:val="22"/>
                <w:szCs w:val="22"/>
              </w:rPr>
            </w:pPr>
            <w:r w:rsidRPr="007E1C2C">
              <w:rPr>
                <w:sz w:val="22"/>
                <w:szCs w:val="22"/>
              </w:rPr>
              <w:t xml:space="preserve">fakss 64222021, e-pasts: </w:t>
            </w:r>
            <w:hyperlink r:id="rId8" w:history="1">
              <w:r w:rsidRPr="007E1C2C">
                <w:rPr>
                  <w:sz w:val="22"/>
                  <w:szCs w:val="22"/>
                  <w:u w:val="single"/>
                </w:rPr>
                <w:t>info@vtu-valmiera.lv</w:t>
              </w:r>
            </w:hyperlink>
          </w:p>
        </w:tc>
      </w:tr>
      <w:tr w:rsidR="002828EB" w:rsidRPr="007E1C2C" w14:paraId="2FF03C97" w14:textId="77777777" w:rsidTr="001A2316">
        <w:tc>
          <w:tcPr>
            <w:tcW w:w="2513" w:type="dxa"/>
            <w:vAlign w:val="center"/>
          </w:tcPr>
          <w:p w14:paraId="70AA1506" w14:textId="77777777" w:rsidR="00E87F2D" w:rsidRPr="007E1C2C" w:rsidRDefault="00E87F2D" w:rsidP="008230D6">
            <w:pPr>
              <w:tabs>
                <w:tab w:val="left" w:pos="1418"/>
              </w:tabs>
              <w:rPr>
                <w:b/>
                <w:sz w:val="22"/>
                <w:szCs w:val="22"/>
              </w:rPr>
            </w:pPr>
            <w:r w:rsidRPr="007E1C2C">
              <w:rPr>
                <w:b/>
                <w:sz w:val="22"/>
                <w:szCs w:val="22"/>
              </w:rPr>
              <w:t xml:space="preserve">Konkurss </w:t>
            </w:r>
          </w:p>
        </w:tc>
        <w:tc>
          <w:tcPr>
            <w:tcW w:w="7227" w:type="dxa"/>
            <w:vAlign w:val="center"/>
          </w:tcPr>
          <w:p w14:paraId="47F57E04" w14:textId="200FF367" w:rsidR="00E87F2D" w:rsidRPr="007E1C2C" w:rsidRDefault="00E87F2D" w:rsidP="008230D6">
            <w:pPr>
              <w:tabs>
                <w:tab w:val="left" w:pos="1418"/>
              </w:tabs>
              <w:jc w:val="both"/>
              <w:rPr>
                <w:sz w:val="22"/>
                <w:szCs w:val="22"/>
              </w:rPr>
            </w:pPr>
            <w:r w:rsidRPr="007E1C2C">
              <w:rPr>
                <w:sz w:val="22"/>
                <w:szCs w:val="22"/>
              </w:rPr>
              <w:t>Atklāts konkurss „</w:t>
            </w:r>
            <w:r w:rsidR="00506B40" w:rsidRPr="007E1C2C">
              <w:rPr>
                <w:sz w:val="22"/>
                <w:szCs w:val="22"/>
              </w:rPr>
              <w:t>Degvielas iegāde</w:t>
            </w:r>
            <w:r w:rsidRPr="007E1C2C">
              <w:rPr>
                <w:sz w:val="22"/>
                <w:szCs w:val="22"/>
              </w:rPr>
              <w:t>”</w:t>
            </w:r>
            <w:r w:rsidR="009820FB" w:rsidRPr="007E1C2C">
              <w:rPr>
                <w:sz w:val="22"/>
                <w:szCs w:val="22"/>
              </w:rPr>
              <w:t>, iepirkuma identifikācijas Nr.</w:t>
            </w:r>
            <w:r w:rsidR="0066604E" w:rsidRPr="007E1C2C">
              <w:rPr>
                <w:sz w:val="22"/>
                <w:szCs w:val="22"/>
              </w:rPr>
              <w:t xml:space="preserve"> SIA “VTU Valmiera” </w:t>
            </w:r>
            <w:r w:rsidR="001E2B29" w:rsidRPr="007E1C2C">
              <w:rPr>
                <w:sz w:val="22"/>
                <w:szCs w:val="22"/>
              </w:rPr>
              <w:t>202</w:t>
            </w:r>
            <w:r w:rsidR="007E1C2C" w:rsidRPr="007E1C2C">
              <w:rPr>
                <w:sz w:val="22"/>
                <w:szCs w:val="22"/>
              </w:rPr>
              <w:t>4/2</w:t>
            </w:r>
          </w:p>
        </w:tc>
      </w:tr>
      <w:tr w:rsidR="002828EB" w:rsidRPr="007E1C2C" w14:paraId="408FBAFD" w14:textId="77777777" w:rsidTr="001A2316">
        <w:tc>
          <w:tcPr>
            <w:tcW w:w="2513" w:type="dxa"/>
            <w:vAlign w:val="center"/>
          </w:tcPr>
          <w:p w14:paraId="2E513E3B" w14:textId="77777777" w:rsidR="00A92255" w:rsidRPr="007E1C2C" w:rsidRDefault="00A92255" w:rsidP="008230D6">
            <w:pPr>
              <w:tabs>
                <w:tab w:val="left" w:pos="1418"/>
              </w:tabs>
              <w:rPr>
                <w:b/>
                <w:sz w:val="22"/>
                <w:szCs w:val="22"/>
              </w:rPr>
            </w:pPr>
            <w:r w:rsidRPr="007E1C2C">
              <w:rPr>
                <w:b/>
                <w:sz w:val="22"/>
                <w:szCs w:val="22"/>
              </w:rPr>
              <w:t>Nolikums</w:t>
            </w:r>
          </w:p>
        </w:tc>
        <w:tc>
          <w:tcPr>
            <w:tcW w:w="7227" w:type="dxa"/>
            <w:vAlign w:val="center"/>
          </w:tcPr>
          <w:p w14:paraId="7DCD1AF2" w14:textId="77777777" w:rsidR="00A92255" w:rsidRPr="007E1C2C" w:rsidRDefault="00A92255" w:rsidP="008230D6">
            <w:pPr>
              <w:tabs>
                <w:tab w:val="left" w:pos="1418"/>
              </w:tabs>
              <w:jc w:val="both"/>
              <w:rPr>
                <w:sz w:val="22"/>
                <w:szCs w:val="22"/>
              </w:rPr>
            </w:pPr>
            <w:r w:rsidRPr="007E1C2C">
              <w:rPr>
                <w:sz w:val="22"/>
                <w:szCs w:val="22"/>
              </w:rPr>
              <w:t>Konkursa nolikums</w:t>
            </w:r>
          </w:p>
        </w:tc>
      </w:tr>
      <w:tr w:rsidR="002828EB" w:rsidRPr="007E1C2C" w14:paraId="385D975E" w14:textId="77777777" w:rsidTr="001A2316">
        <w:tc>
          <w:tcPr>
            <w:tcW w:w="2513" w:type="dxa"/>
            <w:vAlign w:val="center"/>
          </w:tcPr>
          <w:p w14:paraId="6505462A" w14:textId="77777777" w:rsidR="00E87F2D" w:rsidRPr="007E1C2C" w:rsidRDefault="00E87F2D" w:rsidP="008230D6">
            <w:pPr>
              <w:tabs>
                <w:tab w:val="left" w:pos="1418"/>
              </w:tabs>
              <w:rPr>
                <w:b/>
                <w:sz w:val="22"/>
                <w:szCs w:val="22"/>
              </w:rPr>
            </w:pPr>
            <w:r w:rsidRPr="007E1C2C">
              <w:rPr>
                <w:b/>
                <w:sz w:val="22"/>
                <w:szCs w:val="22"/>
              </w:rPr>
              <w:t xml:space="preserve">Kontaktpersona </w:t>
            </w:r>
          </w:p>
        </w:tc>
        <w:tc>
          <w:tcPr>
            <w:tcW w:w="7227" w:type="dxa"/>
            <w:vAlign w:val="center"/>
          </w:tcPr>
          <w:p w14:paraId="16619353" w14:textId="77777777" w:rsidR="00E87F2D" w:rsidRPr="007E1C2C" w:rsidRDefault="006C789D" w:rsidP="008230D6">
            <w:pPr>
              <w:tabs>
                <w:tab w:val="left" w:pos="1418"/>
              </w:tabs>
              <w:jc w:val="both"/>
              <w:rPr>
                <w:sz w:val="22"/>
                <w:szCs w:val="22"/>
              </w:rPr>
            </w:pPr>
            <w:r w:rsidRPr="007E1C2C">
              <w:rPr>
                <w:sz w:val="22"/>
                <w:szCs w:val="22"/>
              </w:rPr>
              <w:t xml:space="preserve">Pasūtītāja </w:t>
            </w:r>
            <w:r w:rsidR="00E87F2D" w:rsidRPr="007E1C2C">
              <w:rPr>
                <w:sz w:val="22"/>
                <w:szCs w:val="22"/>
              </w:rPr>
              <w:t>iepirkumu speciālists Igors Jefimovs, tālrunis +371 64</w:t>
            </w:r>
            <w:r w:rsidR="002053B9" w:rsidRPr="007E1C2C">
              <w:rPr>
                <w:sz w:val="22"/>
                <w:szCs w:val="22"/>
              </w:rPr>
              <w:t>250637</w:t>
            </w:r>
            <w:r w:rsidR="00E87F2D" w:rsidRPr="007E1C2C">
              <w:rPr>
                <w:sz w:val="22"/>
                <w:szCs w:val="22"/>
              </w:rPr>
              <w:t xml:space="preserve">, fakss +371 64222021, e-pasta adrese </w:t>
            </w:r>
            <w:r w:rsidR="00E87F2D" w:rsidRPr="007E1C2C">
              <w:rPr>
                <w:sz w:val="22"/>
                <w:szCs w:val="22"/>
                <w:u w:val="single"/>
              </w:rPr>
              <w:t>info@vtu-valmiera.lv</w:t>
            </w:r>
          </w:p>
        </w:tc>
      </w:tr>
      <w:tr w:rsidR="002828EB" w:rsidRPr="007E1C2C" w14:paraId="03AEFB4B" w14:textId="77777777" w:rsidTr="001A2316">
        <w:tc>
          <w:tcPr>
            <w:tcW w:w="2513" w:type="dxa"/>
            <w:vAlign w:val="center"/>
          </w:tcPr>
          <w:p w14:paraId="7984BE2C" w14:textId="77777777" w:rsidR="00A92255" w:rsidRPr="007E1C2C" w:rsidRDefault="009820FB" w:rsidP="008230D6">
            <w:pPr>
              <w:tabs>
                <w:tab w:val="left" w:pos="1418"/>
              </w:tabs>
              <w:rPr>
                <w:b/>
                <w:sz w:val="22"/>
                <w:szCs w:val="22"/>
              </w:rPr>
            </w:pPr>
            <w:r w:rsidRPr="007E1C2C">
              <w:rPr>
                <w:b/>
                <w:sz w:val="22"/>
                <w:szCs w:val="22"/>
              </w:rPr>
              <w:t>Pretendents</w:t>
            </w:r>
          </w:p>
        </w:tc>
        <w:tc>
          <w:tcPr>
            <w:tcW w:w="7227" w:type="dxa"/>
            <w:vAlign w:val="center"/>
          </w:tcPr>
          <w:p w14:paraId="748093B2" w14:textId="77777777" w:rsidR="00A92255" w:rsidRPr="007E1C2C" w:rsidRDefault="009820FB" w:rsidP="008230D6">
            <w:pPr>
              <w:tabs>
                <w:tab w:val="left" w:pos="1418"/>
              </w:tabs>
              <w:jc w:val="both"/>
              <w:rPr>
                <w:sz w:val="22"/>
                <w:szCs w:val="22"/>
              </w:rPr>
            </w:pPr>
            <w:r w:rsidRPr="007E1C2C">
              <w:rPr>
                <w:sz w:val="22"/>
                <w:szCs w:val="22"/>
              </w:rPr>
              <w:t>Piegādātājs, kurš ir iesniedzis piedāvājumu</w:t>
            </w:r>
          </w:p>
        </w:tc>
      </w:tr>
      <w:tr w:rsidR="002828EB" w:rsidRPr="007E1C2C" w14:paraId="2C97B679" w14:textId="77777777" w:rsidTr="001A2316">
        <w:tc>
          <w:tcPr>
            <w:tcW w:w="2513" w:type="dxa"/>
            <w:vAlign w:val="center"/>
          </w:tcPr>
          <w:p w14:paraId="6AEB27D0" w14:textId="77777777" w:rsidR="00A92255" w:rsidRPr="007E1C2C" w:rsidRDefault="009820FB" w:rsidP="008230D6">
            <w:pPr>
              <w:tabs>
                <w:tab w:val="left" w:pos="1418"/>
              </w:tabs>
              <w:rPr>
                <w:b/>
                <w:sz w:val="22"/>
                <w:szCs w:val="22"/>
              </w:rPr>
            </w:pPr>
            <w:r w:rsidRPr="007E1C2C">
              <w:rPr>
                <w:b/>
                <w:sz w:val="22"/>
                <w:szCs w:val="22"/>
              </w:rPr>
              <w:t>Piegādātājs</w:t>
            </w:r>
          </w:p>
        </w:tc>
        <w:tc>
          <w:tcPr>
            <w:tcW w:w="7227" w:type="dxa"/>
            <w:vAlign w:val="center"/>
          </w:tcPr>
          <w:p w14:paraId="5A633FE9" w14:textId="77777777" w:rsidR="00A92255" w:rsidRPr="007E1C2C" w:rsidRDefault="001765B2" w:rsidP="008230D6">
            <w:pPr>
              <w:tabs>
                <w:tab w:val="left" w:pos="1418"/>
              </w:tabs>
              <w:jc w:val="both"/>
              <w:rPr>
                <w:b/>
                <w:sz w:val="22"/>
                <w:szCs w:val="22"/>
              </w:rPr>
            </w:pPr>
            <w:r w:rsidRPr="007E1C2C">
              <w:rPr>
                <w:sz w:val="22"/>
                <w:szCs w:val="22"/>
              </w:rPr>
              <w:t xml:space="preserve">Fiziskā vai juridiskā persona, </w:t>
            </w:r>
            <w:r w:rsidR="00D42394" w:rsidRPr="007E1C2C">
              <w:rPr>
                <w:sz w:val="22"/>
                <w:szCs w:val="22"/>
              </w:rPr>
              <w:t>p</w:t>
            </w:r>
            <w:r w:rsidRPr="007E1C2C">
              <w:rPr>
                <w:sz w:val="22"/>
                <w:szCs w:val="22"/>
              </w:rPr>
              <w:t xml:space="preserve">asūtītājs, </w:t>
            </w:r>
            <w:r w:rsidR="00D42394" w:rsidRPr="007E1C2C">
              <w:rPr>
                <w:sz w:val="22"/>
                <w:szCs w:val="22"/>
              </w:rPr>
              <w:t>sabiedrisko pakalpojumu sniedzējs</w:t>
            </w:r>
            <w:r w:rsidRPr="007E1C2C">
              <w:rPr>
                <w:sz w:val="22"/>
                <w:szCs w:val="22"/>
              </w:rPr>
              <w:t xml:space="preserve"> vai šādu personu apvienība jebkurā to kombinācijā, kas attiecīgi piedāvā piegādāt preces vai sniegt pakalpojumus</w:t>
            </w:r>
          </w:p>
        </w:tc>
      </w:tr>
      <w:tr w:rsidR="002828EB" w:rsidRPr="007E1C2C" w14:paraId="1ECF0994" w14:textId="77777777" w:rsidTr="001A2316">
        <w:tc>
          <w:tcPr>
            <w:tcW w:w="2513" w:type="dxa"/>
            <w:vAlign w:val="center"/>
          </w:tcPr>
          <w:p w14:paraId="533FF7DA" w14:textId="77777777" w:rsidR="00A92255" w:rsidRPr="007E1C2C" w:rsidRDefault="00A92255" w:rsidP="008230D6">
            <w:pPr>
              <w:tabs>
                <w:tab w:val="left" w:pos="1418"/>
              </w:tabs>
              <w:rPr>
                <w:b/>
                <w:sz w:val="22"/>
                <w:szCs w:val="22"/>
              </w:rPr>
            </w:pPr>
            <w:r w:rsidRPr="007E1C2C">
              <w:rPr>
                <w:b/>
                <w:sz w:val="22"/>
                <w:szCs w:val="22"/>
              </w:rPr>
              <w:t>Komisija</w:t>
            </w:r>
          </w:p>
        </w:tc>
        <w:tc>
          <w:tcPr>
            <w:tcW w:w="7227" w:type="dxa"/>
            <w:vAlign w:val="center"/>
          </w:tcPr>
          <w:p w14:paraId="5814535D" w14:textId="77777777" w:rsidR="00A92255" w:rsidRPr="007E1C2C" w:rsidRDefault="00A92255" w:rsidP="008230D6">
            <w:pPr>
              <w:tabs>
                <w:tab w:val="left" w:pos="1418"/>
              </w:tabs>
              <w:jc w:val="both"/>
              <w:rPr>
                <w:b/>
                <w:sz w:val="22"/>
                <w:szCs w:val="22"/>
              </w:rPr>
            </w:pPr>
            <w:r w:rsidRPr="007E1C2C">
              <w:rPr>
                <w:sz w:val="22"/>
                <w:szCs w:val="22"/>
              </w:rPr>
              <w:t>Konkursa organizēšanai izveidota Pasūtītāja iepirkuma komisija</w:t>
            </w:r>
          </w:p>
        </w:tc>
      </w:tr>
      <w:tr w:rsidR="002828EB" w:rsidRPr="007E1C2C" w14:paraId="3A59423F" w14:textId="77777777" w:rsidTr="001A2316">
        <w:tc>
          <w:tcPr>
            <w:tcW w:w="2513" w:type="dxa"/>
            <w:vAlign w:val="center"/>
          </w:tcPr>
          <w:p w14:paraId="07AF30BC" w14:textId="77777777" w:rsidR="00E87F2D" w:rsidRPr="007E1C2C" w:rsidRDefault="00E87F2D" w:rsidP="008230D6">
            <w:pPr>
              <w:tabs>
                <w:tab w:val="left" w:pos="1418"/>
              </w:tabs>
              <w:rPr>
                <w:b/>
                <w:sz w:val="22"/>
                <w:szCs w:val="22"/>
              </w:rPr>
            </w:pPr>
            <w:r w:rsidRPr="007E1C2C">
              <w:rPr>
                <w:b/>
                <w:sz w:val="22"/>
                <w:szCs w:val="22"/>
              </w:rPr>
              <w:t>Likums</w:t>
            </w:r>
          </w:p>
        </w:tc>
        <w:tc>
          <w:tcPr>
            <w:tcW w:w="7227" w:type="dxa"/>
            <w:vAlign w:val="center"/>
          </w:tcPr>
          <w:p w14:paraId="66ED5816" w14:textId="77777777" w:rsidR="00E87F2D" w:rsidRPr="007E1C2C" w:rsidRDefault="00567B29" w:rsidP="008230D6">
            <w:pPr>
              <w:tabs>
                <w:tab w:val="left" w:pos="1418"/>
              </w:tabs>
              <w:jc w:val="both"/>
              <w:rPr>
                <w:sz w:val="22"/>
                <w:szCs w:val="22"/>
              </w:rPr>
            </w:pPr>
            <w:r w:rsidRPr="007E1C2C">
              <w:rPr>
                <w:sz w:val="22"/>
                <w:szCs w:val="22"/>
              </w:rPr>
              <w:t xml:space="preserve">02.02.2017. </w:t>
            </w:r>
            <w:r w:rsidR="00E87F2D" w:rsidRPr="007E1C2C">
              <w:rPr>
                <w:sz w:val="22"/>
                <w:szCs w:val="22"/>
              </w:rPr>
              <w:t>Sabiedrisko pakalpojumu sniedzēju iepirkumu likums</w:t>
            </w:r>
          </w:p>
        </w:tc>
      </w:tr>
      <w:tr w:rsidR="002828EB" w:rsidRPr="007E1C2C" w14:paraId="6EA87B4D" w14:textId="77777777" w:rsidTr="001A2316">
        <w:tc>
          <w:tcPr>
            <w:tcW w:w="2513" w:type="dxa"/>
            <w:vAlign w:val="center"/>
          </w:tcPr>
          <w:p w14:paraId="0D4F4734" w14:textId="77777777" w:rsidR="00567B29" w:rsidRPr="007E1C2C" w:rsidRDefault="00567B29" w:rsidP="008230D6">
            <w:pPr>
              <w:tabs>
                <w:tab w:val="left" w:pos="1418"/>
              </w:tabs>
              <w:rPr>
                <w:b/>
                <w:bCs/>
                <w:sz w:val="22"/>
                <w:szCs w:val="22"/>
              </w:rPr>
            </w:pPr>
            <w:r w:rsidRPr="007E1C2C">
              <w:rPr>
                <w:b/>
                <w:bCs/>
                <w:sz w:val="22"/>
                <w:szCs w:val="22"/>
              </w:rPr>
              <w:t>Vispārīgā</w:t>
            </w:r>
            <w:r w:rsidR="004B757B" w:rsidRPr="007E1C2C">
              <w:rPr>
                <w:b/>
                <w:bCs/>
                <w:sz w:val="22"/>
                <w:szCs w:val="22"/>
              </w:rPr>
              <w:t xml:space="preserve"> vienošanās</w:t>
            </w:r>
          </w:p>
        </w:tc>
        <w:tc>
          <w:tcPr>
            <w:tcW w:w="7227" w:type="dxa"/>
            <w:vAlign w:val="center"/>
          </w:tcPr>
          <w:p w14:paraId="356B40FA" w14:textId="77777777" w:rsidR="00567B29" w:rsidRPr="007E1C2C" w:rsidRDefault="004B757B" w:rsidP="008230D6">
            <w:pPr>
              <w:tabs>
                <w:tab w:val="left" w:pos="1418"/>
              </w:tabs>
              <w:jc w:val="both"/>
              <w:rPr>
                <w:sz w:val="22"/>
                <w:szCs w:val="22"/>
              </w:rPr>
            </w:pPr>
            <w:r w:rsidRPr="007E1C2C">
              <w:rPr>
                <w:sz w:val="22"/>
                <w:szCs w:val="22"/>
              </w:rPr>
              <w:t xml:space="preserve">Vispārīgā vienošanās, kas Konkursa rezultātā tiks noslēgta starp Pasūtītāju un Pretendentu, kurš atzīts par konkursa uzvarētāju </w:t>
            </w:r>
          </w:p>
        </w:tc>
      </w:tr>
    </w:tbl>
    <w:p w14:paraId="508F39EC" w14:textId="77777777" w:rsidR="00E87F2D" w:rsidRPr="007E1C2C" w:rsidRDefault="00E87F2D" w:rsidP="008230D6">
      <w:pPr>
        <w:tabs>
          <w:tab w:val="left" w:pos="1418"/>
        </w:tabs>
        <w:jc w:val="both"/>
        <w:rPr>
          <w:sz w:val="22"/>
          <w:szCs w:val="22"/>
        </w:rPr>
      </w:pPr>
    </w:p>
    <w:p w14:paraId="21AE03CE" w14:textId="77777777" w:rsidR="00E87F2D" w:rsidRPr="007E1C2C" w:rsidRDefault="00E87F2D" w:rsidP="001F30CE">
      <w:pPr>
        <w:numPr>
          <w:ilvl w:val="0"/>
          <w:numId w:val="1"/>
        </w:numPr>
        <w:tabs>
          <w:tab w:val="clear" w:pos="720"/>
        </w:tabs>
        <w:ind w:left="567" w:hanging="567"/>
        <w:jc w:val="center"/>
        <w:rPr>
          <w:b/>
          <w:sz w:val="22"/>
          <w:szCs w:val="22"/>
        </w:rPr>
      </w:pPr>
      <w:r w:rsidRPr="007E1C2C">
        <w:rPr>
          <w:b/>
          <w:sz w:val="22"/>
          <w:szCs w:val="22"/>
        </w:rPr>
        <w:t>Vispārīgie noteikumi</w:t>
      </w:r>
    </w:p>
    <w:p w14:paraId="535C62D9" w14:textId="2A844E6D" w:rsidR="00F82A3D" w:rsidRPr="00743F78" w:rsidRDefault="00F82A3D" w:rsidP="00F82A3D">
      <w:pPr>
        <w:pStyle w:val="BodyText2"/>
        <w:numPr>
          <w:ilvl w:val="1"/>
          <w:numId w:val="1"/>
        </w:numPr>
        <w:tabs>
          <w:tab w:val="clear" w:pos="3980"/>
          <w:tab w:val="left" w:pos="567"/>
          <w:tab w:val="num" w:pos="720"/>
          <w:tab w:val="left" w:pos="1418"/>
        </w:tabs>
        <w:spacing w:before="0"/>
        <w:ind w:left="0" w:firstLine="0"/>
        <w:rPr>
          <w:rFonts w:cs="Arial"/>
          <w:sz w:val="22"/>
          <w:szCs w:val="22"/>
        </w:rPr>
      </w:pPr>
      <w:r w:rsidRPr="00743F78">
        <w:rPr>
          <w:rFonts w:cs="Arial"/>
          <w:sz w:val="22"/>
          <w:szCs w:val="22"/>
        </w:rPr>
        <w:t xml:space="preserve">Iepirkuma identifikācijas numurs: </w:t>
      </w:r>
      <w:r w:rsidRPr="00743F78">
        <w:rPr>
          <w:rFonts w:eastAsia="Calibri" w:cs="Arial"/>
          <w:sz w:val="22"/>
          <w:szCs w:val="22"/>
          <w:lang w:eastAsia="en-US"/>
        </w:rPr>
        <w:t>SIA "VTU VALMIERA" 2024/</w:t>
      </w:r>
      <w:r>
        <w:rPr>
          <w:rFonts w:eastAsia="Calibri" w:cs="Arial"/>
          <w:sz w:val="22"/>
          <w:szCs w:val="22"/>
          <w:lang w:eastAsia="en-US"/>
        </w:rPr>
        <w:t>2</w:t>
      </w:r>
      <w:r w:rsidRPr="00743F78">
        <w:rPr>
          <w:rFonts w:eastAsia="Calibri" w:cs="Arial"/>
          <w:sz w:val="22"/>
          <w:szCs w:val="22"/>
          <w:lang w:eastAsia="en-US"/>
        </w:rPr>
        <w:t>.</w:t>
      </w:r>
    </w:p>
    <w:p w14:paraId="1A490556" w14:textId="77777777" w:rsidR="00F82A3D" w:rsidRPr="00743F78" w:rsidRDefault="00F82A3D" w:rsidP="00F82A3D">
      <w:pPr>
        <w:pStyle w:val="BodyText2"/>
        <w:numPr>
          <w:ilvl w:val="1"/>
          <w:numId w:val="1"/>
        </w:numPr>
        <w:tabs>
          <w:tab w:val="clear" w:pos="3980"/>
          <w:tab w:val="left" w:pos="567"/>
          <w:tab w:val="num" w:pos="720"/>
          <w:tab w:val="left" w:pos="1418"/>
        </w:tabs>
        <w:spacing w:before="0"/>
        <w:ind w:left="0" w:firstLine="0"/>
        <w:rPr>
          <w:rFonts w:cs="Arial"/>
          <w:sz w:val="22"/>
          <w:szCs w:val="22"/>
        </w:rPr>
      </w:pPr>
      <w:r w:rsidRPr="00743F78">
        <w:rPr>
          <w:rFonts w:cs="Arial"/>
          <w:sz w:val="22"/>
          <w:szCs w:val="22"/>
        </w:rPr>
        <w:t>Konkursa norisi reglamentē Likums un Nolikums.</w:t>
      </w:r>
    </w:p>
    <w:p w14:paraId="7E5E7A4C" w14:textId="77777777" w:rsidR="00F82A3D" w:rsidRPr="00743F78" w:rsidRDefault="00F82A3D" w:rsidP="00F82A3D">
      <w:pPr>
        <w:pStyle w:val="BodyText2"/>
        <w:numPr>
          <w:ilvl w:val="1"/>
          <w:numId w:val="1"/>
        </w:numPr>
        <w:tabs>
          <w:tab w:val="clear" w:pos="3980"/>
          <w:tab w:val="left" w:pos="567"/>
          <w:tab w:val="num" w:pos="720"/>
          <w:tab w:val="left" w:pos="1418"/>
        </w:tabs>
        <w:spacing w:before="0"/>
        <w:ind w:left="0" w:firstLine="0"/>
        <w:rPr>
          <w:rFonts w:cs="Arial"/>
          <w:sz w:val="22"/>
          <w:szCs w:val="22"/>
        </w:rPr>
      </w:pPr>
      <w:r w:rsidRPr="00743F78">
        <w:rPr>
          <w:rFonts w:cs="Arial"/>
          <w:sz w:val="22"/>
          <w:szCs w:val="22"/>
        </w:rPr>
        <w:t xml:space="preserve">Konkursa nolikuma elektroniskā versija un tehniskā dokumentācija ir ievietoti lejupielādēšanai tīmekļvietnē </w:t>
      </w:r>
      <w:hyperlink r:id="rId9" w:history="1">
        <w:r w:rsidRPr="00743F78">
          <w:rPr>
            <w:rStyle w:val="Hyperlink"/>
            <w:rFonts w:cs="Arial"/>
            <w:color w:val="auto"/>
            <w:sz w:val="22"/>
            <w:szCs w:val="22"/>
          </w:rPr>
          <w:t>www.eis.gov.lv</w:t>
        </w:r>
      </w:hyperlink>
      <w:r w:rsidRPr="00743F78">
        <w:rPr>
          <w:rStyle w:val="FootnoteReference"/>
          <w:rFonts w:cs="Arial"/>
          <w:sz w:val="22"/>
          <w:szCs w:val="22"/>
          <w:u w:val="single"/>
        </w:rPr>
        <w:footnoteReference w:id="1"/>
      </w:r>
      <w:r w:rsidRPr="00743F78">
        <w:rPr>
          <w:rFonts w:cs="Arial"/>
          <w:sz w:val="22"/>
          <w:szCs w:val="22"/>
        </w:rPr>
        <w:t>.</w:t>
      </w:r>
      <w:r w:rsidRPr="00743F78">
        <w:rPr>
          <w:rFonts w:cs="Arial"/>
          <w:i/>
          <w:sz w:val="22"/>
          <w:szCs w:val="22"/>
        </w:rPr>
        <w:t xml:space="preserve"> </w:t>
      </w:r>
    </w:p>
    <w:p w14:paraId="0986AF72" w14:textId="77777777" w:rsidR="00F82A3D" w:rsidRPr="00743F78" w:rsidRDefault="00F82A3D" w:rsidP="00F82A3D">
      <w:pPr>
        <w:pStyle w:val="BodyText2"/>
        <w:numPr>
          <w:ilvl w:val="1"/>
          <w:numId w:val="1"/>
        </w:numPr>
        <w:tabs>
          <w:tab w:val="clear" w:pos="3980"/>
          <w:tab w:val="left" w:pos="567"/>
          <w:tab w:val="num" w:pos="720"/>
          <w:tab w:val="left" w:pos="1418"/>
        </w:tabs>
        <w:spacing w:before="0"/>
        <w:ind w:left="0" w:firstLine="0"/>
        <w:rPr>
          <w:rFonts w:cs="Arial"/>
          <w:sz w:val="22"/>
          <w:szCs w:val="22"/>
        </w:rPr>
      </w:pPr>
      <w:r w:rsidRPr="00743F78">
        <w:rPr>
          <w:rFonts w:cs="Arial"/>
          <w:sz w:val="22"/>
          <w:szCs w:val="22"/>
        </w:rPr>
        <w:t xml:space="preserve">Iepirkuma nolikuma grozījumi un atbildes uz ieinteresēto Piegādātāju jautājumiem par šo Konkursu tiek publicētas tīmekļvietnē </w:t>
      </w:r>
      <w:hyperlink r:id="rId10" w:history="1">
        <w:r w:rsidRPr="00743F78">
          <w:rPr>
            <w:rStyle w:val="Hyperlink"/>
            <w:rFonts w:cs="Arial"/>
            <w:color w:val="auto"/>
            <w:sz w:val="22"/>
            <w:szCs w:val="22"/>
          </w:rPr>
          <w:t>www.eis.gov.lv</w:t>
        </w:r>
      </w:hyperlink>
      <w:r w:rsidRPr="00743F78">
        <w:rPr>
          <w:rStyle w:val="Hyperlink"/>
          <w:rFonts w:cs="Arial"/>
          <w:color w:val="auto"/>
          <w:sz w:val="22"/>
          <w:szCs w:val="22"/>
        </w:rPr>
        <w:t>.</w:t>
      </w:r>
      <w:r w:rsidRPr="00743F78">
        <w:rPr>
          <w:rFonts w:cs="Arial"/>
          <w:sz w:val="22"/>
          <w:szCs w:val="22"/>
        </w:rPr>
        <w:t xml:space="preserve"> Piegādātāja pienākums ir pastāvīgi sekot tīmekļvietnē </w:t>
      </w:r>
      <w:hyperlink r:id="rId11" w:history="1">
        <w:r w:rsidRPr="00743F78">
          <w:rPr>
            <w:rStyle w:val="Hyperlink"/>
            <w:rFonts w:cs="Arial"/>
            <w:color w:val="auto"/>
            <w:sz w:val="22"/>
            <w:szCs w:val="22"/>
          </w:rPr>
          <w:t>www.eis.gov.lv</w:t>
        </w:r>
      </w:hyperlink>
      <w:r w:rsidRPr="00743F78">
        <w:rPr>
          <w:rFonts w:cs="Arial"/>
          <w:sz w:val="22"/>
          <w:szCs w:val="22"/>
        </w:rPr>
        <w:t xml:space="preserve"> publicētajai informācijai par Konkursu un iekļaut to savā piedāvājumā. </w:t>
      </w:r>
    </w:p>
    <w:p w14:paraId="0F056961" w14:textId="77777777" w:rsidR="00F82A3D" w:rsidRPr="00743F78" w:rsidRDefault="00F82A3D" w:rsidP="00F82A3D">
      <w:pPr>
        <w:pStyle w:val="BodyText2"/>
        <w:numPr>
          <w:ilvl w:val="1"/>
          <w:numId w:val="1"/>
        </w:numPr>
        <w:tabs>
          <w:tab w:val="clear" w:pos="3980"/>
          <w:tab w:val="left" w:pos="567"/>
          <w:tab w:val="num" w:pos="720"/>
          <w:tab w:val="left" w:pos="1418"/>
        </w:tabs>
        <w:spacing w:before="0"/>
        <w:ind w:left="0" w:firstLine="0"/>
        <w:rPr>
          <w:rFonts w:cs="Arial"/>
          <w:sz w:val="22"/>
          <w:szCs w:val="22"/>
        </w:rPr>
      </w:pPr>
      <w:r w:rsidRPr="00743F78">
        <w:rPr>
          <w:rFonts w:cs="Arial"/>
          <w:sz w:val="22"/>
          <w:szCs w:val="22"/>
        </w:rPr>
        <w:t xml:space="preserve">Komisija nav atbildīga par to, ja kāds ieinteresētais Piegādātājs nav iepazinies ar informāciju par Konkursu, kurai ir nodrošināta brīva un tieša elektroniska pieeja tīmekļvietnē </w:t>
      </w:r>
      <w:hyperlink r:id="rId12" w:history="1">
        <w:r w:rsidRPr="00743F78">
          <w:rPr>
            <w:rStyle w:val="Hyperlink"/>
            <w:rFonts w:cs="Arial"/>
            <w:color w:val="auto"/>
            <w:sz w:val="22"/>
            <w:szCs w:val="22"/>
          </w:rPr>
          <w:t>www.eis.gov.lv</w:t>
        </w:r>
      </w:hyperlink>
      <w:r w:rsidRPr="00743F78">
        <w:rPr>
          <w:rFonts w:cs="Arial"/>
          <w:sz w:val="22"/>
          <w:szCs w:val="22"/>
        </w:rPr>
        <w:t>.</w:t>
      </w:r>
    </w:p>
    <w:p w14:paraId="5DA87438" w14:textId="77777777" w:rsidR="00F82A3D" w:rsidRPr="00743F78" w:rsidRDefault="00F82A3D" w:rsidP="00F82A3D">
      <w:pPr>
        <w:pStyle w:val="BodyText2"/>
        <w:numPr>
          <w:ilvl w:val="1"/>
          <w:numId w:val="1"/>
        </w:numPr>
        <w:tabs>
          <w:tab w:val="clear" w:pos="3980"/>
          <w:tab w:val="left" w:pos="567"/>
          <w:tab w:val="num" w:pos="720"/>
          <w:tab w:val="left" w:pos="1418"/>
        </w:tabs>
        <w:spacing w:before="0"/>
        <w:ind w:left="0" w:firstLine="0"/>
        <w:rPr>
          <w:rFonts w:cs="Arial"/>
          <w:sz w:val="22"/>
          <w:szCs w:val="22"/>
        </w:rPr>
      </w:pPr>
      <w:r w:rsidRPr="00743F78">
        <w:rPr>
          <w:rFonts w:cs="Arial"/>
          <w:sz w:val="22"/>
          <w:szCs w:val="22"/>
        </w:rPr>
        <w:t xml:space="preserve">Informācijas apmaiņa starp Pasūtītāju un Piegādātājiem vai Pretendentiem notiek </w:t>
      </w:r>
      <w:proofErr w:type="spellStart"/>
      <w:r w:rsidRPr="00743F78">
        <w:rPr>
          <w:rFonts w:cs="Arial"/>
          <w:sz w:val="22"/>
          <w:szCs w:val="22"/>
        </w:rPr>
        <w:t>rakstveidā</w:t>
      </w:r>
      <w:proofErr w:type="spellEnd"/>
      <w:r w:rsidRPr="00743F78">
        <w:rPr>
          <w:rFonts w:cs="Arial"/>
          <w:sz w:val="22"/>
          <w:szCs w:val="22"/>
        </w:rPr>
        <w:t xml:space="preserve"> – izmantojot EIS funkciju “Pretendentu jautājumi” vai elektroniski, izmantojot drošu elektronisko parakstu, vai pievienojot elektroniskajam pastam skenētu dokumentu. Citā veidā pieprasīta vai saņemta informācija netiks uzskatīta par Piegādātāja vai Komisijas sniegtu informāciju.</w:t>
      </w:r>
    </w:p>
    <w:p w14:paraId="227F7B36" w14:textId="77777777" w:rsidR="00F82A3D" w:rsidRPr="00743F78" w:rsidRDefault="00F82A3D" w:rsidP="00F82A3D">
      <w:pPr>
        <w:pStyle w:val="BodyText2"/>
        <w:numPr>
          <w:ilvl w:val="1"/>
          <w:numId w:val="1"/>
        </w:numPr>
        <w:tabs>
          <w:tab w:val="clear" w:pos="3980"/>
          <w:tab w:val="left" w:pos="-1701"/>
          <w:tab w:val="left" w:pos="567"/>
          <w:tab w:val="num" w:pos="720"/>
          <w:tab w:val="left" w:pos="1418"/>
        </w:tabs>
        <w:spacing w:before="0"/>
        <w:ind w:left="0" w:firstLine="0"/>
        <w:rPr>
          <w:rFonts w:cs="Arial"/>
          <w:sz w:val="22"/>
          <w:szCs w:val="22"/>
        </w:rPr>
      </w:pPr>
      <w:r w:rsidRPr="00743F78">
        <w:rPr>
          <w:rFonts w:cs="Arial"/>
          <w:sz w:val="22"/>
          <w:szCs w:val="22"/>
        </w:rPr>
        <w:t xml:space="preserve">Ja piegādātājs ir laikus pieprasījis papildu informāciju par Nolikumā iekļautajām prasībām, Pasūtītājs to sniedz piecu darbdienu laikā, bet ne vēlāk kā sešas dienas pirms piedāvājumu iesniegšanas termiņa beigām. Papildu informāciju Pasūtītājs </w:t>
      </w:r>
      <w:proofErr w:type="spellStart"/>
      <w:r w:rsidRPr="00743F78">
        <w:rPr>
          <w:rFonts w:cs="Arial"/>
          <w:sz w:val="22"/>
          <w:szCs w:val="22"/>
        </w:rPr>
        <w:t>nosūta</w:t>
      </w:r>
      <w:proofErr w:type="spellEnd"/>
      <w:r w:rsidRPr="00743F78">
        <w:rPr>
          <w:rFonts w:cs="Arial"/>
          <w:sz w:val="22"/>
          <w:szCs w:val="22"/>
        </w:rPr>
        <w:t xml:space="preserve"> Piegādātājam, kurš uzdevis jautājumu, un vienlaikus ievieto šo informāciju tīmekļvietnē </w:t>
      </w:r>
      <w:hyperlink r:id="rId13" w:history="1">
        <w:r w:rsidRPr="00743F78">
          <w:rPr>
            <w:rStyle w:val="Hyperlink"/>
            <w:rFonts w:cs="Arial"/>
            <w:color w:val="auto"/>
            <w:sz w:val="22"/>
            <w:szCs w:val="22"/>
          </w:rPr>
          <w:t>www.eis.gov.lv</w:t>
        </w:r>
      </w:hyperlink>
      <w:r w:rsidRPr="00743F78">
        <w:rPr>
          <w:rFonts w:cs="Arial"/>
          <w:sz w:val="22"/>
          <w:szCs w:val="22"/>
        </w:rPr>
        <w:t>, norādot arī uzdoto jautājumu.</w:t>
      </w:r>
    </w:p>
    <w:p w14:paraId="0FA68B8E" w14:textId="77777777" w:rsidR="00F82A3D" w:rsidRPr="00743F78" w:rsidRDefault="00F82A3D" w:rsidP="00F82A3D">
      <w:pPr>
        <w:pStyle w:val="BodyText2"/>
        <w:numPr>
          <w:ilvl w:val="1"/>
          <w:numId w:val="1"/>
        </w:numPr>
        <w:tabs>
          <w:tab w:val="clear" w:pos="3980"/>
          <w:tab w:val="left" w:pos="-1701"/>
          <w:tab w:val="left" w:pos="567"/>
          <w:tab w:val="num" w:pos="720"/>
          <w:tab w:val="left" w:pos="1418"/>
        </w:tabs>
        <w:spacing w:before="0"/>
        <w:ind w:left="0" w:firstLine="0"/>
        <w:rPr>
          <w:rFonts w:cs="Arial"/>
          <w:sz w:val="22"/>
          <w:szCs w:val="22"/>
        </w:rPr>
      </w:pPr>
      <w:r w:rsidRPr="00743F78">
        <w:rPr>
          <w:rFonts w:cs="Arial"/>
          <w:sz w:val="22"/>
          <w:szCs w:val="22"/>
        </w:rPr>
        <w:t xml:space="preserve">Līdz Konkursa piedāvājuma iesniegšanas termiņa beigām ikviens Pretendents var mainīt vai atsaukt savu piedāvājumu. Atsaukšanai ir bezierunu raksturs, un tā izslēdz Pretendenta tālāku dalību Konkursā. </w:t>
      </w:r>
    </w:p>
    <w:p w14:paraId="03447E43" w14:textId="77777777" w:rsidR="00F82A3D" w:rsidRPr="00743F78" w:rsidRDefault="00F82A3D" w:rsidP="00F82A3D">
      <w:pPr>
        <w:pStyle w:val="BodyText2"/>
        <w:numPr>
          <w:ilvl w:val="1"/>
          <w:numId w:val="1"/>
        </w:numPr>
        <w:tabs>
          <w:tab w:val="clear" w:pos="3980"/>
          <w:tab w:val="left" w:pos="-1701"/>
          <w:tab w:val="left" w:pos="567"/>
          <w:tab w:val="num" w:pos="720"/>
          <w:tab w:val="left" w:pos="1418"/>
        </w:tabs>
        <w:spacing w:before="0"/>
        <w:ind w:left="0" w:firstLine="0"/>
        <w:rPr>
          <w:rFonts w:cs="Arial"/>
          <w:sz w:val="22"/>
          <w:szCs w:val="22"/>
        </w:rPr>
      </w:pPr>
      <w:r w:rsidRPr="00743F78">
        <w:rPr>
          <w:rFonts w:cs="Arial"/>
          <w:sz w:val="22"/>
          <w:szCs w:val="22"/>
        </w:rPr>
        <w:t>Pretendents sedz visus izdevumus, kas saistīti ar viņa piedāvājuma sagatavošanu un iesniegšanu, Pasūtītājs nav atbildīgs par šādiem Pretendenta izdevumiem un tie netiek atmaksāti.</w:t>
      </w:r>
    </w:p>
    <w:p w14:paraId="75AC823D" w14:textId="77777777" w:rsidR="00F82A3D" w:rsidRPr="00743F78" w:rsidRDefault="00F82A3D" w:rsidP="00F82A3D">
      <w:pPr>
        <w:pStyle w:val="NormalWeb"/>
        <w:numPr>
          <w:ilvl w:val="1"/>
          <w:numId w:val="1"/>
        </w:numPr>
        <w:tabs>
          <w:tab w:val="clear" w:pos="3980"/>
          <w:tab w:val="left" w:pos="567"/>
          <w:tab w:val="num" w:pos="720"/>
          <w:tab w:val="left" w:pos="1418"/>
        </w:tabs>
        <w:spacing w:before="0" w:after="0"/>
        <w:ind w:left="0" w:firstLine="0"/>
        <w:jc w:val="both"/>
        <w:rPr>
          <w:rFonts w:ascii="Arial" w:hAnsi="Arial"/>
          <w:sz w:val="22"/>
          <w:szCs w:val="22"/>
          <w:lang w:val="lv-LV"/>
        </w:rPr>
      </w:pPr>
      <w:r w:rsidRPr="00743F78">
        <w:rPr>
          <w:rFonts w:ascii="Arial" w:hAnsi="Arial"/>
          <w:sz w:val="22"/>
          <w:szCs w:val="22"/>
          <w:lang w:val="lv-LV"/>
        </w:rPr>
        <w:t>Pasūtītājs ir tiesīgs pārtraukt vai izbeigt Konkursu Likumā noteiktā kartībā.</w:t>
      </w:r>
    </w:p>
    <w:p w14:paraId="14F6B57E" w14:textId="3AE5827B" w:rsidR="001F30CE" w:rsidRDefault="00F82A3D" w:rsidP="009820FB">
      <w:pPr>
        <w:pStyle w:val="BodyText2"/>
        <w:numPr>
          <w:ilvl w:val="1"/>
          <w:numId w:val="1"/>
        </w:numPr>
        <w:tabs>
          <w:tab w:val="clear" w:pos="3980"/>
          <w:tab w:val="left" w:pos="567"/>
          <w:tab w:val="num" w:pos="720"/>
          <w:tab w:val="left" w:pos="1418"/>
        </w:tabs>
        <w:spacing w:before="0"/>
        <w:ind w:left="0" w:firstLine="0"/>
        <w:rPr>
          <w:rFonts w:cs="Arial"/>
          <w:sz w:val="22"/>
          <w:szCs w:val="22"/>
        </w:rPr>
      </w:pPr>
      <w:r w:rsidRPr="00743F78">
        <w:rPr>
          <w:rFonts w:cs="Arial"/>
          <w:sz w:val="22"/>
          <w:szCs w:val="22"/>
        </w:rPr>
        <w:t xml:space="preserve">Pretendenta piedāvājumam ir jābūt spēkā 3 (trīs) kalendāros mēnešus, skaitot no piedāvājumu iesniegšanas termiņa beigām, bet gadījumā, ja Pretendents tiek atzīts par Konkursa uzvarētāju, tad līdz līguma izpildes nodrošinājuma iesniegšanai. Gadījumā, ja līdz šajā Nolikuma punktā noteiktajam termiņam netiek noslēgts iepirkuma līgums, Pasūtītājs var lūgt Pretendentiem pagarināt piedāvājuma derīguma termiņu. </w:t>
      </w:r>
    </w:p>
    <w:p w14:paraId="49203407" w14:textId="77777777" w:rsidR="00D135B4" w:rsidRPr="00162C10" w:rsidRDefault="00D135B4" w:rsidP="00D135B4">
      <w:pPr>
        <w:pStyle w:val="BodyText2"/>
        <w:tabs>
          <w:tab w:val="left" w:pos="567"/>
          <w:tab w:val="left" w:pos="1418"/>
        </w:tabs>
        <w:spacing w:before="0"/>
        <w:ind w:left="0" w:firstLine="0"/>
        <w:rPr>
          <w:rFonts w:cs="Arial"/>
          <w:sz w:val="22"/>
          <w:szCs w:val="22"/>
        </w:rPr>
      </w:pPr>
    </w:p>
    <w:p w14:paraId="70F48711" w14:textId="77777777" w:rsidR="00E87F2D" w:rsidRPr="007E1C2C" w:rsidRDefault="00E87F2D" w:rsidP="001F30CE">
      <w:pPr>
        <w:pStyle w:val="BodyText2"/>
        <w:numPr>
          <w:ilvl w:val="0"/>
          <w:numId w:val="1"/>
        </w:numPr>
        <w:tabs>
          <w:tab w:val="clear" w:pos="720"/>
        </w:tabs>
        <w:spacing w:before="0"/>
        <w:ind w:left="567" w:hanging="567"/>
        <w:jc w:val="center"/>
        <w:rPr>
          <w:rFonts w:cs="Arial"/>
          <w:b/>
          <w:sz w:val="22"/>
          <w:szCs w:val="22"/>
        </w:rPr>
      </w:pPr>
      <w:r w:rsidRPr="007E1C2C">
        <w:rPr>
          <w:rFonts w:cs="Arial"/>
          <w:b/>
          <w:sz w:val="22"/>
          <w:szCs w:val="22"/>
        </w:rPr>
        <w:lastRenderedPageBreak/>
        <w:t>Iepirkuma priekšmets</w:t>
      </w:r>
    </w:p>
    <w:p w14:paraId="6FEE9534" w14:textId="5381415C" w:rsidR="0028399E" w:rsidRPr="007E1C2C" w:rsidRDefault="00AB689F" w:rsidP="00B10750">
      <w:pPr>
        <w:pStyle w:val="List2"/>
        <w:widowControl w:val="0"/>
        <w:numPr>
          <w:ilvl w:val="1"/>
          <w:numId w:val="1"/>
        </w:numPr>
        <w:tabs>
          <w:tab w:val="clear" w:pos="3980"/>
          <w:tab w:val="left" w:pos="709"/>
        </w:tabs>
        <w:suppressAutoHyphens/>
        <w:overflowPunct/>
        <w:autoSpaceDE/>
        <w:autoSpaceDN/>
        <w:adjustRightInd/>
        <w:ind w:left="0" w:firstLine="0"/>
        <w:contextualSpacing w:val="0"/>
        <w:jc w:val="both"/>
        <w:textAlignment w:val="auto"/>
        <w:rPr>
          <w:sz w:val="22"/>
          <w:szCs w:val="22"/>
        </w:rPr>
      </w:pPr>
      <w:r w:rsidRPr="007E1C2C">
        <w:rPr>
          <w:sz w:val="22"/>
          <w:szCs w:val="22"/>
        </w:rPr>
        <w:t>S</w:t>
      </w:r>
      <w:r w:rsidR="00C240BF" w:rsidRPr="007E1C2C">
        <w:rPr>
          <w:sz w:val="22"/>
          <w:szCs w:val="22"/>
        </w:rPr>
        <w:t>ezonai atbilstoša dīzeļdegviela un 95</w:t>
      </w:r>
      <w:r w:rsidR="00745830" w:rsidRPr="007E1C2C">
        <w:rPr>
          <w:sz w:val="22"/>
          <w:szCs w:val="22"/>
        </w:rPr>
        <w:t xml:space="preserve"> (</w:t>
      </w:r>
      <w:r w:rsidR="00C240BF" w:rsidRPr="007E1C2C">
        <w:rPr>
          <w:sz w:val="22"/>
          <w:szCs w:val="22"/>
        </w:rPr>
        <w:t>E</w:t>
      </w:r>
      <w:r w:rsidR="00745830" w:rsidRPr="007E1C2C">
        <w:rPr>
          <w:sz w:val="22"/>
          <w:szCs w:val="22"/>
        </w:rPr>
        <w:t>10)</w:t>
      </w:r>
      <w:r w:rsidR="00C240BF" w:rsidRPr="007E1C2C">
        <w:rPr>
          <w:sz w:val="22"/>
          <w:szCs w:val="22"/>
        </w:rPr>
        <w:t xml:space="preserve"> markas benzīns</w:t>
      </w:r>
      <w:r w:rsidRPr="007E1C2C">
        <w:rPr>
          <w:sz w:val="22"/>
          <w:szCs w:val="22"/>
        </w:rPr>
        <w:t xml:space="preserve"> (turpmāk - </w:t>
      </w:r>
      <w:r w:rsidR="00A20D0A">
        <w:rPr>
          <w:sz w:val="22"/>
          <w:szCs w:val="22"/>
        </w:rPr>
        <w:t>D</w:t>
      </w:r>
      <w:r w:rsidRPr="007E1C2C">
        <w:rPr>
          <w:sz w:val="22"/>
          <w:szCs w:val="22"/>
        </w:rPr>
        <w:t>egvielas</w:t>
      </w:r>
      <w:r w:rsidR="00C240BF" w:rsidRPr="007E1C2C">
        <w:rPr>
          <w:sz w:val="22"/>
          <w:szCs w:val="22"/>
        </w:rPr>
        <w:t>)</w:t>
      </w:r>
      <w:r w:rsidR="00506B40" w:rsidRPr="007E1C2C">
        <w:rPr>
          <w:sz w:val="22"/>
          <w:szCs w:val="22"/>
        </w:rPr>
        <w:t xml:space="preserve"> iegāde saskaņ</w:t>
      </w:r>
      <w:r w:rsidR="00B5308C" w:rsidRPr="007E1C2C">
        <w:rPr>
          <w:sz w:val="22"/>
          <w:szCs w:val="22"/>
        </w:rPr>
        <w:t>ā</w:t>
      </w:r>
      <w:r w:rsidR="00506B40" w:rsidRPr="007E1C2C">
        <w:rPr>
          <w:sz w:val="22"/>
          <w:szCs w:val="22"/>
        </w:rPr>
        <w:t xml:space="preserve"> ar tehnisko specifikāciju (pielikums Nr.1) vispārīgās vienošan</w:t>
      </w:r>
      <w:r w:rsidR="00B5308C" w:rsidRPr="007E1C2C">
        <w:rPr>
          <w:sz w:val="22"/>
          <w:szCs w:val="22"/>
        </w:rPr>
        <w:t>ā</w:t>
      </w:r>
      <w:r w:rsidR="00506B40" w:rsidRPr="007E1C2C">
        <w:rPr>
          <w:sz w:val="22"/>
          <w:szCs w:val="22"/>
        </w:rPr>
        <w:t>s darbības laik</w:t>
      </w:r>
      <w:r w:rsidR="00B5308C" w:rsidRPr="007E1C2C">
        <w:rPr>
          <w:sz w:val="22"/>
          <w:szCs w:val="22"/>
        </w:rPr>
        <w:t>ā</w:t>
      </w:r>
      <w:r w:rsidR="00506B40" w:rsidRPr="007E1C2C">
        <w:rPr>
          <w:sz w:val="22"/>
          <w:szCs w:val="22"/>
        </w:rPr>
        <w:t>.</w:t>
      </w:r>
    </w:p>
    <w:p w14:paraId="0C97396D" w14:textId="1962E2DF" w:rsidR="0028399E" w:rsidRPr="007E1C2C" w:rsidRDefault="00BC1791" w:rsidP="00171013">
      <w:pPr>
        <w:pStyle w:val="ListParagraph"/>
        <w:numPr>
          <w:ilvl w:val="1"/>
          <w:numId w:val="1"/>
        </w:numPr>
        <w:tabs>
          <w:tab w:val="clear" w:pos="3980"/>
          <w:tab w:val="num" w:pos="567"/>
          <w:tab w:val="left" w:pos="709"/>
        </w:tabs>
        <w:ind w:left="0" w:firstLine="0"/>
        <w:jc w:val="both"/>
        <w:rPr>
          <w:sz w:val="22"/>
          <w:szCs w:val="22"/>
        </w:rPr>
      </w:pPr>
      <w:r w:rsidRPr="007E1C2C">
        <w:rPr>
          <w:sz w:val="22"/>
          <w:szCs w:val="22"/>
        </w:rPr>
        <w:t>Plānotais Degviel</w:t>
      </w:r>
      <w:r w:rsidR="00AB689F" w:rsidRPr="007E1C2C">
        <w:rPr>
          <w:sz w:val="22"/>
          <w:szCs w:val="22"/>
        </w:rPr>
        <w:t>u</w:t>
      </w:r>
      <w:r w:rsidRPr="007E1C2C">
        <w:rPr>
          <w:sz w:val="22"/>
          <w:szCs w:val="22"/>
        </w:rPr>
        <w:t xml:space="preserve"> iepirkuma apjoms </w:t>
      </w:r>
      <w:r w:rsidR="008B5439" w:rsidRPr="007E1C2C">
        <w:rPr>
          <w:sz w:val="22"/>
          <w:szCs w:val="22"/>
        </w:rPr>
        <w:t xml:space="preserve">12 </w:t>
      </w:r>
      <w:r w:rsidRPr="007E1C2C">
        <w:rPr>
          <w:sz w:val="22"/>
          <w:szCs w:val="22"/>
        </w:rPr>
        <w:t>(</w:t>
      </w:r>
      <w:r w:rsidR="008B5439" w:rsidRPr="007E1C2C">
        <w:rPr>
          <w:sz w:val="22"/>
          <w:szCs w:val="22"/>
        </w:rPr>
        <w:t>divpadsmit</w:t>
      </w:r>
      <w:r w:rsidRPr="007E1C2C">
        <w:rPr>
          <w:sz w:val="22"/>
          <w:szCs w:val="22"/>
        </w:rPr>
        <w:t>) kalendāro mēnešu laikā:</w:t>
      </w:r>
    </w:p>
    <w:p w14:paraId="2082B3CF" w14:textId="18FE92DC" w:rsidR="0028399E" w:rsidRPr="007E1C2C" w:rsidRDefault="00ED0704" w:rsidP="00B10750">
      <w:pPr>
        <w:pStyle w:val="List2"/>
        <w:tabs>
          <w:tab w:val="left" w:pos="1418"/>
        </w:tabs>
        <w:overflowPunct/>
        <w:autoSpaceDE/>
        <w:autoSpaceDN/>
        <w:adjustRightInd/>
        <w:ind w:left="709" w:firstLine="0"/>
        <w:contextualSpacing w:val="0"/>
        <w:jc w:val="both"/>
        <w:textAlignment w:val="auto"/>
        <w:rPr>
          <w:sz w:val="22"/>
          <w:szCs w:val="22"/>
        </w:rPr>
      </w:pPr>
      <w:r w:rsidRPr="007E1C2C">
        <w:rPr>
          <w:sz w:val="22"/>
          <w:szCs w:val="22"/>
        </w:rPr>
        <w:t>2.</w:t>
      </w:r>
      <w:r w:rsidR="00BC1791" w:rsidRPr="007E1C2C">
        <w:rPr>
          <w:sz w:val="22"/>
          <w:szCs w:val="22"/>
        </w:rPr>
        <w:t>2</w:t>
      </w:r>
      <w:r w:rsidRPr="007E1C2C">
        <w:rPr>
          <w:sz w:val="22"/>
          <w:szCs w:val="22"/>
        </w:rPr>
        <w:t xml:space="preserve">.1. </w:t>
      </w:r>
      <w:r w:rsidR="00BC1791" w:rsidRPr="007E1C2C">
        <w:rPr>
          <w:sz w:val="22"/>
          <w:szCs w:val="22"/>
        </w:rPr>
        <w:t>D</w:t>
      </w:r>
      <w:r w:rsidR="006839F1" w:rsidRPr="007E1C2C">
        <w:rPr>
          <w:sz w:val="22"/>
          <w:szCs w:val="22"/>
        </w:rPr>
        <w:t>īzeļdegviela</w:t>
      </w:r>
      <w:r w:rsidR="00BC1791" w:rsidRPr="007E1C2C">
        <w:rPr>
          <w:sz w:val="22"/>
          <w:szCs w:val="22"/>
        </w:rPr>
        <w:t xml:space="preserve"> (CPV kods: </w:t>
      </w:r>
      <w:bookmarkStart w:id="0" w:name="_Hlk181882439"/>
      <w:r w:rsidR="00BC1791" w:rsidRPr="007E1C2C">
        <w:rPr>
          <w:sz w:val="22"/>
          <w:szCs w:val="22"/>
        </w:rPr>
        <w:t>09134200-9</w:t>
      </w:r>
      <w:bookmarkEnd w:id="0"/>
      <w:r w:rsidR="00BC1791" w:rsidRPr="007E1C2C">
        <w:rPr>
          <w:sz w:val="22"/>
          <w:szCs w:val="22"/>
        </w:rPr>
        <w:t>)</w:t>
      </w:r>
      <w:r w:rsidR="001927C5" w:rsidRPr="007E1C2C">
        <w:rPr>
          <w:sz w:val="22"/>
          <w:szCs w:val="22"/>
        </w:rPr>
        <w:t xml:space="preserve"> </w:t>
      </w:r>
      <w:r w:rsidR="008B5439" w:rsidRPr="007E1C2C">
        <w:rPr>
          <w:sz w:val="22"/>
          <w:szCs w:val="22"/>
        </w:rPr>
        <w:t>110</w:t>
      </w:r>
      <w:r w:rsidR="00433584" w:rsidRPr="007E1C2C">
        <w:rPr>
          <w:sz w:val="22"/>
          <w:szCs w:val="22"/>
        </w:rPr>
        <w:t>0</w:t>
      </w:r>
      <w:r w:rsidR="00B5308C" w:rsidRPr="007E1C2C">
        <w:rPr>
          <w:sz w:val="22"/>
          <w:szCs w:val="22"/>
        </w:rPr>
        <w:t>000</w:t>
      </w:r>
      <w:r w:rsidR="001927C5" w:rsidRPr="007E1C2C">
        <w:rPr>
          <w:sz w:val="22"/>
          <w:szCs w:val="22"/>
        </w:rPr>
        <w:t xml:space="preserve"> litri gadā;</w:t>
      </w:r>
    </w:p>
    <w:p w14:paraId="35392157" w14:textId="2FAED0ED" w:rsidR="00171013" w:rsidRPr="007E1C2C" w:rsidRDefault="006839F1" w:rsidP="00171013">
      <w:pPr>
        <w:pStyle w:val="List2"/>
        <w:tabs>
          <w:tab w:val="left" w:pos="1418"/>
        </w:tabs>
        <w:overflowPunct/>
        <w:autoSpaceDE/>
        <w:autoSpaceDN/>
        <w:adjustRightInd/>
        <w:ind w:left="709" w:firstLine="0"/>
        <w:contextualSpacing w:val="0"/>
        <w:jc w:val="both"/>
        <w:textAlignment w:val="auto"/>
        <w:rPr>
          <w:sz w:val="22"/>
          <w:szCs w:val="22"/>
        </w:rPr>
      </w:pPr>
      <w:r w:rsidRPr="007E1C2C">
        <w:rPr>
          <w:sz w:val="22"/>
          <w:szCs w:val="22"/>
        </w:rPr>
        <w:t>2.</w:t>
      </w:r>
      <w:r w:rsidR="00171013" w:rsidRPr="007E1C2C">
        <w:rPr>
          <w:sz w:val="22"/>
          <w:szCs w:val="22"/>
        </w:rPr>
        <w:t>2</w:t>
      </w:r>
      <w:r w:rsidRPr="007E1C2C">
        <w:rPr>
          <w:sz w:val="22"/>
          <w:szCs w:val="22"/>
        </w:rPr>
        <w:t xml:space="preserve">.2. </w:t>
      </w:r>
      <w:r w:rsidR="00BC1791" w:rsidRPr="007E1C2C">
        <w:rPr>
          <w:sz w:val="22"/>
          <w:szCs w:val="22"/>
        </w:rPr>
        <w:t>B</w:t>
      </w:r>
      <w:r w:rsidRPr="007E1C2C">
        <w:rPr>
          <w:sz w:val="22"/>
          <w:szCs w:val="22"/>
        </w:rPr>
        <w:t>enzīns</w:t>
      </w:r>
      <w:r w:rsidR="00BC1791" w:rsidRPr="007E1C2C">
        <w:rPr>
          <w:sz w:val="22"/>
          <w:szCs w:val="22"/>
        </w:rPr>
        <w:t xml:space="preserve"> (CPV kods: 0913200</w:t>
      </w:r>
      <w:r w:rsidR="00F04E2E" w:rsidRPr="007E1C2C">
        <w:rPr>
          <w:sz w:val="22"/>
          <w:szCs w:val="22"/>
        </w:rPr>
        <w:t>0-3)</w:t>
      </w:r>
      <w:r w:rsidRPr="007E1C2C">
        <w:rPr>
          <w:sz w:val="22"/>
          <w:szCs w:val="22"/>
        </w:rPr>
        <w:t xml:space="preserve"> </w:t>
      </w:r>
      <w:r w:rsidR="00EF0919" w:rsidRPr="007E1C2C">
        <w:rPr>
          <w:sz w:val="22"/>
          <w:szCs w:val="22"/>
        </w:rPr>
        <w:t>5</w:t>
      </w:r>
      <w:r w:rsidR="00F04E2E" w:rsidRPr="007E1C2C">
        <w:rPr>
          <w:sz w:val="22"/>
          <w:szCs w:val="22"/>
        </w:rPr>
        <w:t>000</w:t>
      </w:r>
      <w:r w:rsidRPr="007E1C2C">
        <w:rPr>
          <w:sz w:val="22"/>
          <w:szCs w:val="22"/>
        </w:rPr>
        <w:t xml:space="preserve"> litri gadā.</w:t>
      </w:r>
    </w:p>
    <w:p w14:paraId="14BA8579" w14:textId="23B5940B" w:rsidR="00171013" w:rsidRPr="007E1C2C" w:rsidRDefault="00171013" w:rsidP="00CE6F0D">
      <w:pPr>
        <w:numPr>
          <w:ilvl w:val="1"/>
          <w:numId w:val="1"/>
        </w:numPr>
        <w:tabs>
          <w:tab w:val="clear" w:pos="3980"/>
          <w:tab w:val="num" w:pos="0"/>
          <w:tab w:val="num" w:pos="567"/>
        </w:tabs>
        <w:ind w:left="0" w:firstLine="0"/>
        <w:jc w:val="both"/>
        <w:rPr>
          <w:sz w:val="22"/>
          <w:szCs w:val="22"/>
        </w:rPr>
      </w:pPr>
      <w:r w:rsidRPr="007E1C2C">
        <w:rPr>
          <w:sz w:val="22"/>
          <w:szCs w:val="22"/>
        </w:rPr>
        <w:t xml:space="preserve">Vispārīgās vienošanās </w:t>
      </w:r>
      <w:r w:rsidR="00A20D0A">
        <w:rPr>
          <w:sz w:val="22"/>
          <w:szCs w:val="22"/>
        </w:rPr>
        <w:t xml:space="preserve">galvenā </w:t>
      </w:r>
      <w:r w:rsidRPr="007E1C2C">
        <w:rPr>
          <w:sz w:val="22"/>
          <w:szCs w:val="22"/>
        </w:rPr>
        <w:t>izpildes vieta – Valmiera, Valmieras novads, LV- 4220, Latvija.</w:t>
      </w:r>
    </w:p>
    <w:p w14:paraId="61BFC377" w14:textId="591A8A25" w:rsidR="00171013" w:rsidRPr="007E1C2C" w:rsidRDefault="00171013" w:rsidP="00CE6F0D">
      <w:pPr>
        <w:numPr>
          <w:ilvl w:val="1"/>
          <w:numId w:val="1"/>
        </w:numPr>
        <w:tabs>
          <w:tab w:val="clear" w:pos="3980"/>
          <w:tab w:val="num" w:pos="0"/>
          <w:tab w:val="num" w:pos="567"/>
        </w:tabs>
        <w:ind w:left="0" w:firstLine="0"/>
        <w:jc w:val="both"/>
        <w:rPr>
          <w:sz w:val="22"/>
          <w:szCs w:val="22"/>
        </w:rPr>
      </w:pPr>
      <w:r w:rsidRPr="007E1C2C">
        <w:rPr>
          <w:sz w:val="22"/>
          <w:szCs w:val="22"/>
        </w:rPr>
        <w:t>Vispārīgās vienošanās izpildes laiks – 3 (trīs) kalendārie gadi.</w:t>
      </w:r>
    </w:p>
    <w:p w14:paraId="511C6D66" w14:textId="11E38282" w:rsidR="00AB1FA4" w:rsidRPr="00D37BC0" w:rsidRDefault="00AB1FA4" w:rsidP="00CE6F0D">
      <w:pPr>
        <w:numPr>
          <w:ilvl w:val="1"/>
          <w:numId w:val="1"/>
        </w:numPr>
        <w:tabs>
          <w:tab w:val="clear" w:pos="3980"/>
          <w:tab w:val="num" w:pos="0"/>
          <w:tab w:val="num" w:pos="567"/>
        </w:tabs>
        <w:ind w:left="0" w:firstLine="0"/>
        <w:jc w:val="both"/>
        <w:rPr>
          <w:sz w:val="22"/>
          <w:szCs w:val="22"/>
        </w:rPr>
      </w:pPr>
      <w:r w:rsidRPr="00D37BC0">
        <w:rPr>
          <w:sz w:val="22"/>
          <w:szCs w:val="22"/>
        </w:rPr>
        <w:t xml:space="preserve">Minimālās atlaides apmērs – </w:t>
      </w:r>
      <w:r w:rsidR="00EA1C13" w:rsidRPr="00D37BC0">
        <w:rPr>
          <w:sz w:val="22"/>
          <w:szCs w:val="22"/>
        </w:rPr>
        <w:t>ne mazāk kā</w:t>
      </w:r>
      <w:r w:rsidRPr="00D37BC0">
        <w:rPr>
          <w:sz w:val="22"/>
          <w:szCs w:val="22"/>
        </w:rPr>
        <w:t xml:space="preserve"> EUR 0,</w:t>
      </w:r>
      <w:r w:rsidR="00745830" w:rsidRPr="00D37BC0">
        <w:rPr>
          <w:sz w:val="22"/>
          <w:szCs w:val="22"/>
        </w:rPr>
        <w:t>0</w:t>
      </w:r>
      <w:r w:rsidR="00D37BC0" w:rsidRPr="00D37BC0">
        <w:rPr>
          <w:sz w:val="22"/>
          <w:szCs w:val="22"/>
        </w:rPr>
        <w:t>9</w:t>
      </w:r>
      <w:r w:rsidRPr="00D37BC0">
        <w:rPr>
          <w:sz w:val="22"/>
          <w:szCs w:val="22"/>
        </w:rPr>
        <w:t xml:space="preserve"> (</w:t>
      </w:r>
      <w:r w:rsidR="00D37BC0" w:rsidRPr="00D37BC0">
        <w:rPr>
          <w:sz w:val="22"/>
          <w:szCs w:val="22"/>
        </w:rPr>
        <w:t>deviņi</w:t>
      </w:r>
      <w:r w:rsidR="00745830" w:rsidRPr="00D37BC0">
        <w:rPr>
          <w:sz w:val="22"/>
          <w:szCs w:val="22"/>
        </w:rPr>
        <w:t xml:space="preserve"> </w:t>
      </w:r>
      <w:r w:rsidRPr="00D37BC0">
        <w:rPr>
          <w:sz w:val="22"/>
          <w:szCs w:val="22"/>
        </w:rPr>
        <w:t>centi)</w:t>
      </w:r>
      <w:r w:rsidR="00F26791" w:rsidRPr="00D37BC0">
        <w:rPr>
          <w:sz w:val="22"/>
          <w:szCs w:val="22"/>
        </w:rPr>
        <w:t>, neieskaitot PVN,</w:t>
      </w:r>
      <w:r w:rsidRPr="00D37BC0">
        <w:rPr>
          <w:sz w:val="22"/>
          <w:szCs w:val="22"/>
        </w:rPr>
        <w:t xml:space="preserve"> </w:t>
      </w:r>
      <w:r w:rsidR="00344159" w:rsidRPr="00D37BC0">
        <w:rPr>
          <w:sz w:val="22"/>
          <w:szCs w:val="22"/>
        </w:rPr>
        <w:t xml:space="preserve">no </w:t>
      </w:r>
      <w:r w:rsidRPr="00D37BC0">
        <w:rPr>
          <w:sz w:val="22"/>
          <w:szCs w:val="22"/>
          <w:lang w:eastAsia="en-US"/>
        </w:rPr>
        <w:t>viena litra cenas</w:t>
      </w:r>
      <w:r w:rsidR="00745830" w:rsidRPr="00D37BC0">
        <w:rPr>
          <w:sz w:val="22"/>
          <w:szCs w:val="22"/>
          <w:lang w:eastAsia="en-US"/>
        </w:rPr>
        <w:t xml:space="preserve"> atbilstoši Tehniskās specifikācijas prasībām</w:t>
      </w:r>
      <w:r w:rsidRPr="00D37BC0">
        <w:rPr>
          <w:sz w:val="22"/>
          <w:szCs w:val="22"/>
          <w:lang w:eastAsia="en-US"/>
        </w:rPr>
        <w:t>.</w:t>
      </w:r>
    </w:p>
    <w:p w14:paraId="657CAABA" w14:textId="77777777" w:rsidR="00FA2C9D" w:rsidRPr="007E1C2C" w:rsidRDefault="00FA2C9D" w:rsidP="00FA2C9D">
      <w:pPr>
        <w:pStyle w:val="List2"/>
        <w:tabs>
          <w:tab w:val="left" w:pos="1418"/>
        </w:tabs>
        <w:overflowPunct/>
        <w:autoSpaceDE/>
        <w:autoSpaceDN/>
        <w:adjustRightInd/>
        <w:contextualSpacing w:val="0"/>
        <w:jc w:val="both"/>
        <w:textAlignment w:val="auto"/>
        <w:rPr>
          <w:sz w:val="22"/>
          <w:szCs w:val="22"/>
        </w:rPr>
      </w:pPr>
    </w:p>
    <w:p w14:paraId="2F094451" w14:textId="77777777" w:rsidR="00D34164" w:rsidRPr="00743F78" w:rsidRDefault="00D34164" w:rsidP="00D34164">
      <w:pPr>
        <w:numPr>
          <w:ilvl w:val="0"/>
          <w:numId w:val="1"/>
        </w:numPr>
        <w:tabs>
          <w:tab w:val="clear" w:pos="720"/>
        </w:tabs>
        <w:ind w:left="567" w:hanging="567"/>
        <w:jc w:val="center"/>
        <w:rPr>
          <w:b/>
          <w:sz w:val="22"/>
          <w:szCs w:val="22"/>
        </w:rPr>
      </w:pPr>
      <w:r w:rsidRPr="00743F78">
        <w:rPr>
          <w:b/>
          <w:sz w:val="22"/>
          <w:szCs w:val="22"/>
        </w:rPr>
        <w:t>Pretendentu izslēgšanas noteikumi</w:t>
      </w:r>
    </w:p>
    <w:p w14:paraId="118EAAAD" w14:textId="77777777" w:rsidR="00D34164" w:rsidRDefault="00D34164" w:rsidP="00D34164">
      <w:pPr>
        <w:pStyle w:val="tv213"/>
        <w:numPr>
          <w:ilvl w:val="1"/>
          <w:numId w:val="1"/>
        </w:numPr>
        <w:tabs>
          <w:tab w:val="clear" w:pos="3980"/>
          <w:tab w:val="num" w:pos="0"/>
          <w:tab w:val="num" w:pos="720"/>
          <w:tab w:val="left" w:pos="993"/>
        </w:tabs>
        <w:spacing w:before="0" w:beforeAutospacing="0" w:after="0" w:afterAutospacing="0"/>
        <w:ind w:left="0" w:firstLine="0"/>
        <w:jc w:val="both"/>
        <w:rPr>
          <w:rFonts w:ascii="Arial" w:hAnsi="Arial" w:cs="Arial"/>
          <w:sz w:val="22"/>
          <w:szCs w:val="22"/>
        </w:rPr>
      </w:pPr>
      <w:r w:rsidRPr="00743F78">
        <w:rPr>
          <w:rFonts w:ascii="Arial" w:hAnsi="Arial" w:cs="Arial"/>
          <w:sz w:val="22"/>
          <w:szCs w:val="22"/>
        </w:rPr>
        <w:t xml:space="preserve">Pasūtītājs izslēdz Pretendentu no turpmākās dalības Konkursā, ja tiek konstatēts kāds no </w:t>
      </w:r>
      <w:hyperlink r:id="rId14" w:tgtFrame="_blank" w:history="1">
        <w:r w:rsidRPr="00743F78">
          <w:rPr>
            <w:rStyle w:val="Hyperlink"/>
            <w:rFonts w:ascii="Arial" w:hAnsi="Arial" w:cs="Arial"/>
            <w:color w:val="auto"/>
            <w:sz w:val="22"/>
            <w:szCs w:val="22"/>
            <w:u w:val="none"/>
          </w:rPr>
          <w:t>Sabiedrisko pakalpojumu sniedzēju iepirkumu likuma</w:t>
        </w:r>
      </w:hyperlink>
      <w:r w:rsidRPr="00743F78">
        <w:rPr>
          <w:rFonts w:ascii="Arial" w:hAnsi="Arial" w:cs="Arial"/>
          <w:sz w:val="22"/>
          <w:szCs w:val="22"/>
        </w:rPr>
        <w:t xml:space="preserve"> </w:t>
      </w:r>
      <w:hyperlink r:id="rId15" w:anchor="p48" w:tgtFrame="_blank" w:history="1">
        <w:r w:rsidRPr="00743F78">
          <w:rPr>
            <w:rStyle w:val="Hyperlink"/>
            <w:rFonts w:ascii="Arial" w:hAnsi="Arial" w:cs="Arial"/>
            <w:color w:val="auto"/>
            <w:sz w:val="22"/>
            <w:szCs w:val="22"/>
            <w:u w:val="none"/>
          </w:rPr>
          <w:t>48.</w:t>
        </w:r>
      </w:hyperlink>
      <w:r w:rsidRPr="00743F78">
        <w:rPr>
          <w:rFonts w:ascii="Arial" w:hAnsi="Arial" w:cs="Arial"/>
          <w:sz w:val="22"/>
          <w:szCs w:val="22"/>
        </w:rPr>
        <w:t xml:space="preserve"> panta otrās daļas 1., 2., 3., 4., 5., 6., 7., 10., 11., 12., 13., 14. punktā norādītajiem iemesliem. Pretendentu izslēgšanas iemesli tiks pārbaudīti </w:t>
      </w:r>
      <w:hyperlink r:id="rId16" w:tgtFrame="_blank" w:history="1">
        <w:r w:rsidRPr="00743F78">
          <w:rPr>
            <w:rStyle w:val="Hyperlink"/>
            <w:rFonts w:ascii="Arial" w:hAnsi="Arial" w:cs="Arial"/>
            <w:color w:val="auto"/>
            <w:sz w:val="22"/>
            <w:szCs w:val="22"/>
            <w:u w:val="none"/>
          </w:rPr>
          <w:t>Sabiedrisko pakalpojumu sniedzēju iepirkumu likuma</w:t>
        </w:r>
      </w:hyperlink>
      <w:r w:rsidRPr="00743F78">
        <w:rPr>
          <w:rFonts w:ascii="Arial" w:hAnsi="Arial" w:cs="Arial"/>
          <w:sz w:val="22"/>
          <w:szCs w:val="22"/>
        </w:rPr>
        <w:t xml:space="preserve"> </w:t>
      </w:r>
      <w:hyperlink r:id="rId17" w:anchor="p48" w:tgtFrame="_blank" w:history="1">
        <w:r w:rsidRPr="00743F78">
          <w:rPr>
            <w:rStyle w:val="Hyperlink"/>
            <w:rFonts w:ascii="Arial" w:hAnsi="Arial" w:cs="Arial"/>
            <w:color w:val="auto"/>
            <w:sz w:val="22"/>
            <w:szCs w:val="22"/>
            <w:u w:val="none"/>
          </w:rPr>
          <w:t>48.</w:t>
        </w:r>
      </w:hyperlink>
      <w:r w:rsidRPr="00743F78">
        <w:rPr>
          <w:rFonts w:ascii="Arial" w:hAnsi="Arial" w:cs="Arial"/>
          <w:sz w:val="22"/>
          <w:szCs w:val="22"/>
        </w:rPr>
        <w:t> pantā noteiktajā kārtībā.</w:t>
      </w:r>
    </w:p>
    <w:p w14:paraId="61892D7E" w14:textId="77777777" w:rsidR="00D34164" w:rsidRPr="00743F78" w:rsidRDefault="00D34164" w:rsidP="00D34164">
      <w:pPr>
        <w:pStyle w:val="tv213"/>
        <w:tabs>
          <w:tab w:val="left" w:pos="993"/>
        </w:tabs>
        <w:spacing w:before="0" w:beforeAutospacing="0" w:after="0" w:afterAutospacing="0"/>
        <w:jc w:val="both"/>
        <w:rPr>
          <w:rFonts w:ascii="Arial" w:hAnsi="Arial" w:cs="Arial"/>
          <w:sz w:val="22"/>
          <w:szCs w:val="22"/>
        </w:rPr>
      </w:pPr>
    </w:p>
    <w:p w14:paraId="32A67D04" w14:textId="77777777" w:rsidR="00E87F2D" w:rsidRPr="007E1C2C" w:rsidRDefault="00A424C8" w:rsidP="001F30CE">
      <w:pPr>
        <w:numPr>
          <w:ilvl w:val="0"/>
          <w:numId w:val="1"/>
        </w:numPr>
        <w:tabs>
          <w:tab w:val="clear" w:pos="720"/>
        </w:tabs>
        <w:ind w:left="567" w:hanging="567"/>
        <w:jc w:val="center"/>
        <w:rPr>
          <w:b/>
          <w:sz w:val="22"/>
          <w:szCs w:val="22"/>
          <w:lang w:val="x-none"/>
        </w:rPr>
      </w:pPr>
      <w:r w:rsidRPr="007E1C2C">
        <w:rPr>
          <w:b/>
          <w:sz w:val="22"/>
          <w:szCs w:val="22"/>
          <w:lang w:val="x-none"/>
        </w:rPr>
        <w:t>Kvalifikācijas prasības</w:t>
      </w:r>
    </w:p>
    <w:p w14:paraId="3816D28D" w14:textId="77777777" w:rsidR="00E87F2D" w:rsidRPr="007E1C2C" w:rsidRDefault="004C35AA" w:rsidP="00424E07">
      <w:pPr>
        <w:pStyle w:val="naisf"/>
        <w:numPr>
          <w:ilvl w:val="1"/>
          <w:numId w:val="1"/>
        </w:numPr>
        <w:tabs>
          <w:tab w:val="clear" w:pos="3980"/>
          <w:tab w:val="left" w:pos="709"/>
        </w:tabs>
        <w:spacing w:before="0" w:after="0"/>
        <w:ind w:left="0" w:firstLine="0"/>
        <w:rPr>
          <w:rFonts w:ascii="Arial" w:hAnsi="Arial"/>
          <w:sz w:val="22"/>
          <w:szCs w:val="22"/>
        </w:rPr>
      </w:pPr>
      <w:r w:rsidRPr="007E1C2C">
        <w:rPr>
          <w:rFonts w:ascii="Arial" w:hAnsi="Arial"/>
          <w:sz w:val="22"/>
          <w:szCs w:val="22"/>
        </w:rPr>
        <w:t>Pretendentam ir jāatbilst šādām kvalifikācijas prasībām</w:t>
      </w:r>
      <w:r w:rsidR="00EE029B" w:rsidRPr="007E1C2C">
        <w:rPr>
          <w:rFonts w:ascii="Arial" w:hAnsi="Arial"/>
          <w:sz w:val="22"/>
          <w:szCs w:val="22"/>
        </w:rPr>
        <w:t>:</w:t>
      </w:r>
    </w:p>
    <w:p w14:paraId="5E984BBB" w14:textId="77777777" w:rsidR="00424E07" w:rsidRPr="007E1C2C" w:rsidRDefault="00424E07" w:rsidP="009003CB">
      <w:pPr>
        <w:pStyle w:val="tv213"/>
        <w:numPr>
          <w:ilvl w:val="2"/>
          <w:numId w:val="1"/>
        </w:numPr>
        <w:tabs>
          <w:tab w:val="clear" w:pos="1803"/>
          <w:tab w:val="left" w:pos="1418"/>
        </w:tabs>
        <w:ind w:left="709" w:firstLine="0"/>
        <w:jc w:val="both"/>
        <w:rPr>
          <w:rFonts w:ascii="Arial" w:hAnsi="Arial" w:cs="Arial"/>
          <w:sz w:val="22"/>
          <w:szCs w:val="22"/>
        </w:rPr>
      </w:pPr>
      <w:r w:rsidRPr="007E1C2C">
        <w:rPr>
          <w:rFonts w:ascii="Arial" w:hAnsi="Arial" w:cs="Arial"/>
          <w:sz w:val="22"/>
          <w:szCs w:val="22"/>
        </w:rPr>
        <w:t xml:space="preserve">Pretendents </w:t>
      </w:r>
      <w:r w:rsidRPr="007E1C2C">
        <w:rPr>
          <w:rFonts w:ascii="Arial" w:hAnsi="Arial" w:cs="Arial"/>
          <w:spacing w:val="1"/>
          <w:sz w:val="22"/>
          <w:szCs w:val="22"/>
        </w:rPr>
        <w:t>i</w:t>
      </w:r>
      <w:r w:rsidRPr="007E1C2C">
        <w:rPr>
          <w:rFonts w:ascii="Arial" w:hAnsi="Arial" w:cs="Arial"/>
          <w:sz w:val="22"/>
          <w:szCs w:val="22"/>
        </w:rPr>
        <w:t xml:space="preserve">r </w:t>
      </w:r>
      <w:r w:rsidRPr="007E1C2C">
        <w:rPr>
          <w:rFonts w:ascii="Arial" w:hAnsi="Arial" w:cs="Arial"/>
          <w:spacing w:val="1"/>
          <w:sz w:val="22"/>
          <w:szCs w:val="22"/>
        </w:rPr>
        <w:t>r</w:t>
      </w:r>
      <w:r w:rsidRPr="007E1C2C">
        <w:rPr>
          <w:rFonts w:ascii="Arial" w:hAnsi="Arial" w:cs="Arial"/>
          <w:spacing w:val="-2"/>
          <w:sz w:val="22"/>
          <w:szCs w:val="22"/>
        </w:rPr>
        <w:t>eģ</w:t>
      </w:r>
      <w:r w:rsidRPr="007E1C2C">
        <w:rPr>
          <w:rFonts w:ascii="Arial" w:hAnsi="Arial" w:cs="Arial"/>
          <w:spacing w:val="1"/>
          <w:sz w:val="22"/>
          <w:szCs w:val="22"/>
        </w:rPr>
        <w:t>i</w:t>
      </w:r>
      <w:r w:rsidRPr="007E1C2C">
        <w:rPr>
          <w:rFonts w:ascii="Arial" w:hAnsi="Arial" w:cs="Arial"/>
          <w:sz w:val="22"/>
          <w:szCs w:val="22"/>
        </w:rPr>
        <w:t>s</w:t>
      </w:r>
      <w:r w:rsidRPr="007E1C2C">
        <w:rPr>
          <w:rFonts w:ascii="Arial" w:hAnsi="Arial" w:cs="Arial"/>
          <w:spacing w:val="1"/>
          <w:sz w:val="22"/>
          <w:szCs w:val="22"/>
        </w:rPr>
        <w:t>tr</w:t>
      </w:r>
      <w:r w:rsidRPr="007E1C2C">
        <w:rPr>
          <w:rFonts w:ascii="Arial" w:hAnsi="Arial" w:cs="Arial"/>
          <w:spacing w:val="-2"/>
          <w:sz w:val="22"/>
          <w:szCs w:val="22"/>
        </w:rPr>
        <w:t>ē</w:t>
      </w:r>
      <w:r w:rsidRPr="007E1C2C">
        <w:rPr>
          <w:rFonts w:ascii="Arial" w:hAnsi="Arial" w:cs="Arial"/>
          <w:spacing w:val="-1"/>
          <w:sz w:val="22"/>
          <w:szCs w:val="22"/>
        </w:rPr>
        <w:t>t</w:t>
      </w:r>
      <w:r w:rsidRPr="007E1C2C">
        <w:rPr>
          <w:rFonts w:ascii="Arial" w:hAnsi="Arial" w:cs="Arial"/>
          <w:sz w:val="22"/>
          <w:szCs w:val="22"/>
        </w:rPr>
        <w:t>s no</w:t>
      </w:r>
      <w:r w:rsidRPr="007E1C2C">
        <w:rPr>
          <w:rFonts w:ascii="Arial" w:hAnsi="Arial" w:cs="Arial"/>
          <w:spacing w:val="1"/>
          <w:sz w:val="22"/>
          <w:szCs w:val="22"/>
        </w:rPr>
        <w:t>r</w:t>
      </w:r>
      <w:r w:rsidRPr="007E1C2C">
        <w:rPr>
          <w:rFonts w:ascii="Arial" w:hAnsi="Arial" w:cs="Arial"/>
          <w:spacing w:val="-4"/>
          <w:sz w:val="22"/>
          <w:szCs w:val="22"/>
        </w:rPr>
        <w:t>m</w:t>
      </w:r>
      <w:r w:rsidRPr="007E1C2C">
        <w:rPr>
          <w:rFonts w:ascii="Arial" w:hAnsi="Arial" w:cs="Arial"/>
          <w:sz w:val="22"/>
          <w:szCs w:val="22"/>
        </w:rPr>
        <w:t>a</w:t>
      </w:r>
      <w:r w:rsidRPr="007E1C2C">
        <w:rPr>
          <w:rFonts w:ascii="Arial" w:hAnsi="Arial" w:cs="Arial"/>
          <w:spacing w:val="1"/>
          <w:sz w:val="22"/>
          <w:szCs w:val="22"/>
        </w:rPr>
        <w:t>tī</w:t>
      </w:r>
      <w:r w:rsidRPr="007E1C2C">
        <w:rPr>
          <w:rFonts w:ascii="Arial" w:hAnsi="Arial" w:cs="Arial"/>
          <w:spacing w:val="-2"/>
          <w:sz w:val="22"/>
          <w:szCs w:val="22"/>
        </w:rPr>
        <w:t>va</w:t>
      </w:r>
      <w:r w:rsidRPr="007E1C2C">
        <w:rPr>
          <w:rFonts w:ascii="Arial" w:hAnsi="Arial" w:cs="Arial"/>
          <w:spacing w:val="3"/>
          <w:sz w:val="22"/>
          <w:szCs w:val="22"/>
        </w:rPr>
        <w:t>j</w:t>
      </w:r>
      <w:r w:rsidRPr="007E1C2C">
        <w:rPr>
          <w:rFonts w:ascii="Arial" w:hAnsi="Arial" w:cs="Arial"/>
          <w:sz w:val="22"/>
          <w:szCs w:val="22"/>
        </w:rPr>
        <w:t>os a</w:t>
      </w:r>
      <w:r w:rsidRPr="007E1C2C">
        <w:rPr>
          <w:rFonts w:ascii="Arial" w:hAnsi="Arial" w:cs="Arial"/>
          <w:spacing w:val="-2"/>
          <w:sz w:val="22"/>
          <w:szCs w:val="22"/>
        </w:rPr>
        <w:t>k</w:t>
      </w:r>
      <w:r w:rsidRPr="007E1C2C">
        <w:rPr>
          <w:rFonts w:ascii="Arial" w:hAnsi="Arial" w:cs="Arial"/>
          <w:spacing w:val="1"/>
          <w:sz w:val="22"/>
          <w:szCs w:val="22"/>
        </w:rPr>
        <w:t>t</w:t>
      </w:r>
      <w:r w:rsidRPr="007E1C2C">
        <w:rPr>
          <w:rFonts w:ascii="Arial" w:hAnsi="Arial" w:cs="Arial"/>
          <w:sz w:val="22"/>
          <w:szCs w:val="22"/>
        </w:rPr>
        <w:t>os</w:t>
      </w:r>
      <w:r w:rsidRPr="007E1C2C">
        <w:rPr>
          <w:rFonts w:ascii="Arial" w:hAnsi="Arial" w:cs="Arial"/>
          <w:spacing w:val="2"/>
          <w:sz w:val="22"/>
          <w:szCs w:val="22"/>
        </w:rPr>
        <w:t xml:space="preserve"> </w:t>
      </w:r>
      <w:r w:rsidRPr="007E1C2C">
        <w:rPr>
          <w:rFonts w:ascii="Arial" w:hAnsi="Arial" w:cs="Arial"/>
          <w:sz w:val="22"/>
          <w:szCs w:val="22"/>
        </w:rPr>
        <w:t>n</w:t>
      </w:r>
      <w:r w:rsidRPr="007E1C2C">
        <w:rPr>
          <w:rFonts w:ascii="Arial" w:hAnsi="Arial" w:cs="Arial"/>
          <w:spacing w:val="-2"/>
          <w:sz w:val="22"/>
          <w:szCs w:val="22"/>
        </w:rPr>
        <w:t>o</w:t>
      </w:r>
      <w:r w:rsidRPr="007E1C2C">
        <w:rPr>
          <w:rFonts w:ascii="Arial" w:hAnsi="Arial" w:cs="Arial"/>
          <w:spacing w:val="-1"/>
          <w:sz w:val="22"/>
          <w:szCs w:val="22"/>
        </w:rPr>
        <w:t>t</w:t>
      </w:r>
      <w:r w:rsidRPr="007E1C2C">
        <w:rPr>
          <w:rFonts w:ascii="Arial" w:hAnsi="Arial" w:cs="Arial"/>
          <w:sz w:val="22"/>
          <w:szCs w:val="22"/>
        </w:rPr>
        <w:t>e</w:t>
      </w:r>
      <w:r w:rsidRPr="007E1C2C">
        <w:rPr>
          <w:rFonts w:ascii="Arial" w:hAnsi="Arial" w:cs="Arial"/>
          <w:spacing w:val="1"/>
          <w:sz w:val="22"/>
          <w:szCs w:val="22"/>
        </w:rPr>
        <w:t>i</w:t>
      </w:r>
      <w:r w:rsidRPr="007E1C2C">
        <w:rPr>
          <w:rFonts w:ascii="Arial" w:hAnsi="Arial" w:cs="Arial"/>
          <w:spacing w:val="-2"/>
          <w:sz w:val="22"/>
          <w:szCs w:val="22"/>
        </w:rPr>
        <w:t>k</w:t>
      </w:r>
      <w:r w:rsidRPr="007E1C2C">
        <w:rPr>
          <w:rFonts w:ascii="Arial" w:hAnsi="Arial" w:cs="Arial"/>
          <w:spacing w:val="1"/>
          <w:sz w:val="22"/>
          <w:szCs w:val="22"/>
        </w:rPr>
        <w:t>t</w:t>
      </w:r>
      <w:r w:rsidRPr="007E1C2C">
        <w:rPr>
          <w:rFonts w:ascii="Arial" w:hAnsi="Arial" w:cs="Arial"/>
          <w:spacing w:val="-2"/>
          <w:sz w:val="22"/>
          <w:szCs w:val="22"/>
        </w:rPr>
        <w:t>a</w:t>
      </w:r>
      <w:r w:rsidRPr="007E1C2C">
        <w:rPr>
          <w:rFonts w:ascii="Arial" w:hAnsi="Arial" w:cs="Arial"/>
          <w:spacing w:val="1"/>
          <w:sz w:val="22"/>
          <w:szCs w:val="22"/>
        </w:rPr>
        <w:t>j</w:t>
      </w:r>
      <w:r w:rsidRPr="007E1C2C">
        <w:rPr>
          <w:rFonts w:ascii="Arial" w:hAnsi="Arial" w:cs="Arial"/>
          <w:sz w:val="22"/>
          <w:szCs w:val="22"/>
        </w:rPr>
        <w:t xml:space="preserve">os </w:t>
      </w:r>
      <w:r w:rsidRPr="007E1C2C">
        <w:rPr>
          <w:rFonts w:ascii="Arial" w:hAnsi="Arial" w:cs="Arial"/>
          <w:spacing w:val="-2"/>
          <w:sz w:val="22"/>
          <w:szCs w:val="22"/>
        </w:rPr>
        <w:t>g</w:t>
      </w:r>
      <w:r w:rsidRPr="007E1C2C">
        <w:rPr>
          <w:rFonts w:ascii="Arial" w:hAnsi="Arial" w:cs="Arial"/>
          <w:sz w:val="22"/>
          <w:szCs w:val="22"/>
        </w:rPr>
        <w:t>ad</w:t>
      </w:r>
      <w:r w:rsidRPr="007E1C2C">
        <w:rPr>
          <w:rFonts w:ascii="Arial" w:hAnsi="Arial" w:cs="Arial"/>
          <w:spacing w:val="-1"/>
          <w:sz w:val="22"/>
          <w:szCs w:val="22"/>
        </w:rPr>
        <w:t>ī</w:t>
      </w:r>
      <w:r w:rsidRPr="007E1C2C">
        <w:rPr>
          <w:rFonts w:ascii="Arial" w:hAnsi="Arial" w:cs="Arial"/>
          <w:spacing w:val="3"/>
          <w:sz w:val="22"/>
          <w:szCs w:val="22"/>
        </w:rPr>
        <w:t>j</w:t>
      </w:r>
      <w:r w:rsidRPr="007E1C2C">
        <w:rPr>
          <w:rFonts w:ascii="Arial" w:hAnsi="Arial" w:cs="Arial"/>
          <w:sz w:val="22"/>
          <w:szCs w:val="22"/>
        </w:rPr>
        <w:t>u</w:t>
      </w:r>
      <w:r w:rsidRPr="007E1C2C">
        <w:rPr>
          <w:rFonts w:ascii="Arial" w:hAnsi="Arial" w:cs="Arial"/>
          <w:spacing w:val="-4"/>
          <w:sz w:val="22"/>
          <w:szCs w:val="22"/>
        </w:rPr>
        <w:t>m</w:t>
      </w:r>
      <w:r w:rsidRPr="007E1C2C">
        <w:rPr>
          <w:rFonts w:ascii="Arial" w:hAnsi="Arial" w:cs="Arial"/>
          <w:sz w:val="22"/>
          <w:szCs w:val="22"/>
        </w:rPr>
        <w:t xml:space="preserve">os un </w:t>
      </w:r>
      <w:r w:rsidRPr="007E1C2C">
        <w:rPr>
          <w:rFonts w:ascii="Arial" w:hAnsi="Arial" w:cs="Arial"/>
          <w:spacing w:val="-2"/>
          <w:sz w:val="22"/>
          <w:szCs w:val="22"/>
        </w:rPr>
        <w:t>k</w:t>
      </w:r>
      <w:r w:rsidRPr="007E1C2C">
        <w:rPr>
          <w:rFonts w:ascii="Arial" w:hAnsi="Arial" w:cs="Arial"/>
          <w:sz w:val="22"/>
          <w:szCs w:val="22"/>
        </w:rPr>
        <w:t>ā</w:t>
      </w:r>
      <w:r w:rsidRPr="007E1C2C">
        <w:rPr>
          <w:rFonts w:ascii="Arial" w:hAnsi="Arial" w:cs="Arial"/>
          <w:spacing w:val="1"/>
          <w:sz w:val="22"/>
          <w:szCs w:val="22"/>
        </w:rPr>
        <w:t>r</w:t>
      </w:r>
      <w:r w:rsidRPr="007E1C2C">
        <w:rPr>
          <w:rFonts w:ascii="Arial" w:hAnsi="Arial" w:cs="Arial"/>
          <w:spacing w:val="-1"/>
          <w:sz w:val="22"/>
          <w:szCs w:val="22"/>
        </w:rPr>
        <w:t>t</w:t>
      </w:r>
      <w:r w:rsidRPr="007E1C2C">
        <w:rPr>
          <w:rFonts w:ascii="Arial" w:hAnsi="Arial" w:cs="Arial"/>
          <w:spacing w:val="1"/>
          <w:sz w:val="22"/>
          <w:szCs w:val="22"/>
        </w:rPr>
        <w:t>ī</w:t>
      </w:r>
      <w:r w:rsidRPr="007E1C2C">
        <w:rPr>
          <w:rFonts w:ascii="Arial" w:hAnsi="Arial" w:cs="Arial"/>
          <w:sz w:val="22"/>
          <w:szCs w:val="22"/>
        </w:rPr>
        <w:t>b</w:t>
      </w:r>
      <w:r w:rsidRPr="007E1C2C">
        <w:rPr>
          <w:rFonts w:ascii="Arial" w:hAnsi="Arial" w:cs="Arial"/>
          <w:spacing w:val="-2"/>
          <w:sz w:val="22"/>
          <w:szCs w:val="22"/>
        </w:rPr>
        <w:t>ā</w:t>
      </w:r>
      <w:r w:rsidRPr="007E1C2C">
        <w:rPr>
          <w:rFonts w:ascii="Arial" w:hAnsi="Arial" w:cs="Arial"/>
          <w:sz w:val="22"/>
          <w:szCs w:val="22"/>
        </w:rPr>
        <w:t>.</w:t>
      </w:r>
    </w:p>
    <w:p w14:paraId="139E1CFA" w14:textId="68C293D3" w:rsidR="009A47E9" w:rsidRPr="002119D1" w:rsidRDefault="009A47E9" w:rsidP="00297659">
      <w:pPr>
        <w:pStyle w:val="BodyText"/>
        <w:numPr>
          <w:ilvl w:val="2"/>
          <w:numId w:val="1"/>
        </w:numPr>
        <w:tabs>
          <w:tab w:val="clear" w:pos="1803"/>
          <w:tab w:val="left" w:pos="1418"/>
        </w:tabs>
        <w:spacing w:before="0"/>
        <w:ind w:left="709" w:firstLine="0"/>
        <w:rPr>
          <w:rFonts w:cs="Arial"/>
          <w:color w:val="auto"/>
          <w:sz w:val="22"/>
          <w:szCs w:val="22"/>
          <w:u w:val="none"/>
        </w:rPr>
      </w:pPr>
      <w:r w:rsidRPr="002119D1">
        <w:rPr>
          <w:rFonts w:cs="Arial"/>
          <w:color w:val="auto"/>
          <w:sz w:val="22"/>
          <w:szCs w:val="22"/>
          <w:u w:val="none"/>
        </w:rPr>
        <w:t xml:space="preserve">Pretendentam ir </w:t>
      </w:r>
      <w:r w:rsidR="00FA2B64" w:rsidRPr="002119D1">
        <w:rPr>
          <w:rFonts w:cs="Arial"/>
          <w:color w:val="auto"/>
          <w:sz w:val="22"/>
          <w:szCs w:val="22"/>
          <w:u w:val="none"/>
          <w:lang w:val="lv-LV"/>
        </w:rPr>
        <w:t xml:space="preserve">derīgas </w:t>
      </w:r>
      <w:r w:rsidRPr="002119D1">
        <w:rPr>
          <w:rFonts w:cs="Arial"/>
          <w:color w:val="auto"/>
          <w:sz w:val="22"/>
          <w:szCs w:val="22"/>
          <w:u w:val="none"/>
        </w:rPr>
        <w:t xml:space="preserve">speciālās atļaujas (licences) </w:t>
      </w:r>
      <w:r w:rsidR="007D744E" w:rsidRPr="002119D1">
        <w:rPr>
          <w:rFonts w:cs="Arial"/>
          <w:color w:val="auto"/>
          <w:sz w:val="22"/>
          <w:szCs w:val="22"/>
          <w:u w:val="none"/>
        </w:rPr>
        <w:t xml:space="preserve">naftas produktu </w:t>
      </w:r>
      <w:r w:rsidR="008A1621" w:rsidRPr="002119D1">
        <w:rPr>
          <w:rFonts w:cs="Arial"/>
          <w:color w:val="auto"/>
          <w:sz w:val="22"/>
          <w:szCs w:val="22"/>
          <w:u w:val="none"/>
          <w:lang w:val="lv-LV"/>
        </w:rPr>
        <w:t>mazumtirdzniecība</w:t>
      </w:r>
      <w:r w:rsidR="000F060B" w:rsidRPr="002119D1">
        <w:rPr>
          <w:rFonts w:cs="Arial"/>
          <w:color w:val="auto"/>
          <w:sz w:val="22"/>
          <w:szCs w:val="22"/>
          <w:u w:val="none"/>
          <w:lang w:val="lv-LV"/>
        </w:rPr>
        <w:t>i</w:t>
      </w:r>
      <w:r w:rsidR="002119D1" w:rsidRPr="002119D1">
        <w:rPr>
          <w:rFonts w:cs="Arial"/>
          <w:color w:val="auto"/>
          <w:sz w:val="22"/>
          <w:szCs w:val="22"/>
          <w:u w:val="none"/>
          <w:lang w:val="lv-LV"/>
        </w:rPr>
        <w:t>, kas</w:t>
      </w:r>
      <w:r w:rsidR="00FA2B64" w:rsidRPr="002119D1">
        <w:rPr>
          <w:rFonts w:cs="Arial"/>
          <w:color w:val="auto"/>
          <w:sz w:val="22"/>
          <w:szCs w:val="22"/>
          <w:u w:val="none"/>
          <w:lang w:val="lv-LV"/>
        </w:rPr>
        <w:t xml:space="preserve"> </w:t>
      </w:r>
      <w:r w:rsidR="002119D1" w:rsidRPr="002119D1">
        <w:rPr>
          <w:color w:val="auto"/>
          <w:sz w:val="22"/>
          <w:szCs w:val="22"/>
          <w:u w:val="none"/>
        </w:rPr>
        <w:t xml:space="preserve">apliecina, ka pretendentam ir tiesības nodarboties ar degvielas mazumtirdzniecību Latvijas Republikas teritorijā, tajā skaitā, tehniskā piedāvājuma norādītajā degvielas </w:t>
      </w:r>
      <w:proofErr w:type="spellStart"/>
      <w:r w:rsidR="002119D1" w:rsidRPr="002119D1">
        <w:rPr>
          <w:color w:val="auto"/>
          <w:sz w:val="22"/>
          <w:szCs w:val="22"/>
          <w:u w:val="none"/>
        </w:rPr>
        <w:t>uzpildes</w:t>
      </w:r>
      <w:proofErr w:type="spellEnd"/>
      <w:r w:rsidR="002119D1" w:rsidRPr="002119D1">
        <w:rPr>
          <w:color w:val="auto"/>
          <w:sz w:val="22"/>
          <w:szCs w:val="22"/>
          <w:u w:val="none"/>
        </w:rPr>
        <w:t xml:space="preserve"> stacijā.</w:t>
      </w:r>
    </w:p>
    <w:p w14:paraId="6F78E77D" w14:textId="7EAA9573" w:rsidR="003D3F17" w:rsidRPr="00C24EBE" w:rsidRDefault="0003375C" w:rsidP="009605C4">
      <w:pPr>
        <w:pStyle w:val="Heading3"/>
        <w:numPr>
          <w:ilvl w:val="2"/>
          <w:numId w:val="1"/>
        </w:numPr>
        <w:tabs>
          <w:tab w:val="clear" w:pos="1803"/>
          <w:tab w:val="left" w:pos="1418"/>
        </w:tabs>
        <w:spacing w:before="0" w:after="0"/>
        <w:ind w:left="709" w:firstLine="0"/>
        <w:jc w:val="both"/>
        <w:rPr>
          <w:rFonts w:ascii="Arial" w:hAnsi="Arial" w:cs="Arial"/>
          <w:b w:val="0"/>
          <w:bCs w:val="0"/>
          <w:sz w:val="22"/>
          <w:szCs w:val="22"/>
        </w:rPr>
      </w:pPr>
      <w:r w:rsidRPr="00C24EBE">
        <w:rPr>
          <w:rFonts w:ascii="Arial" w:hAnsi="Arial" w:cs="Arial"/>
          <w:b w:val="0"/>
          <w:sz w:val="22"/>
          <w:szCs w:val="22"/>
        </w:rPr>
        <w:t xml:space="preserve">Pretendenta </w:t>
      </w:r>
      <w:r w:rsidR="00B50747" w:rsidRPr="00C24EBE">
        <w:rPr>
          <w:rFonts w:ascii="Arial" w:hAnsi="Arial" w:cs="Arial"/>
          <w:b w:val="0"/>
          <w:sz w:val="22"/>
          <w:szCs w:val="22"/>
        </w:rPr>
        <w:t xml:space="preserve">neto </w:t>
      </w:r>
      <w:r w:rsidRPr="00C24EBE">
        <w:rPr>
          <w:rFonts w:ascii="Arial" w:hAnsi="Arial" w:cs="Arial"/>
          <w:b w:val="0"/>
          <w:sz w:val="22"/>
          <w:szCs w:val="22"/>
        </w:rPr>
        <w:t>apgrozījum</w:t>
      </w:r>
      <w:r w:rsidR="00E87F2D" w:rsidRPr="00C24EBE">
        <w:rPr>
          <w:rFonts w:ascii="Arial" w:hAnsi="Arial" w:cs="Arial"/>
          <w:b w:val="0"/>
          <w:sz w:val="22"/>
          <w:szCs w:val="22"/>
        </w:rPr>
        <w:t>s</w:t>
      </w:r>
      <w:r w:rsidR="00A44DEC" w:rsidRPr="00C24EBE">
        <w:rPr>
          <w:rFonts w:ascii="Arial" w:hAnsi="Arial" w:cs="Arial"/>
          <w:b w:val="0"/>
          <w:sz w:val="22"/>
          <w:szCs w:val="22"/>
        </w:rPr>
        <w:t xml:space="preserve"> 20</w:t>
      </w:r>
      <w:r w:rsidR="00DA35FD" w:rsidRPr="00C24EBE">
        <w:rPr>
          <w:rFonts w:ascii="Arial" w:hAnsi="Arial" w:cs="Arial"/>
          <w:b w:val="0"/>
          <w:sz w:val="22"/>
          <w:szCs w:val="22"/>
          <w:lang w:val="lv-LV"/>
        </w:rPr>
        <w:t>2</w:t>
      </w:r>
      <w:r w:rsidR="00AA285B" w:rsidRPr="00C24EBE">
        <w:rPr>
          <w:rFonts w:ascii="Arial" w:hAnsi="Arial" w:cs="Arial"/>
          <w:b w:val="0"/>
          <w:sz w:val="22"/>
          <w:szCs w:val="22"/>
          <w:lang w:val="lv-LV"/>
        </w:rPr>
        <w:t>3</w:t>
      </w:r>
      <w:r w:rsidR="00B6494E" w:rsidRPr="00C24EBE">
        <w:rPr>
          <w:rFonts w:ascii="Arial" w:hAnsi="Arial" w:cs="Arial"/>
          <w:b w:val="0"/>
          <w:sz w:val="22"/>
          <w:szCs w:val="22"/>
        </w:rPr>
        <w:t>.gadā</w:t>
      </w:r>
      <w:r w:rsidR="00E87F2D" w:rsidRPr="00C24EBE">
        <w:rPr>
          <w:rFonts w:ascii="Arial" w:hAnsi="Arial" w:cs="Arial"/>
          <w:b w:val="0"/>
          <w:sz w:val="22"/>
          <w:szCs w:val="22"/>
        </w:rPr>
        <w:t xml:space="preserve"> ir</w:t>
      </w:r>
      <w:r w:rsidRPr="00C24EBE">
        <w:rPr>
          <w:rFonts w:ascii="Arial" w:hAnsi="Arial" w:cs="Arial"/>
          <w:b w:val="0"/>
          <w:sz w:val="22"/>
          <w:szCs w:val="22"/>
        </w:rPr>
        <w:t xml:space="preserve"> ne mazāks </w:t>
      </w:r>
      <w:r w:rsidR="009605C4" w:rsidRPr="00C24EBE">
        <w:rPr>
          <w:rFonts w:ascii="Arial" w:hAnsi="Arial" w:cs="Arial"/>
          <w:b w:val="0"/>
          <w:sz w:val="22"/>
          <w:szCs w:val="22"/>
          <w:lang w:val="lv-LV"/>
        </w:rPr>
        <w:t>kā</w:t>
      </w:r>
      <w:r w:rsidR="00A75470" w:rsidRPr="00C24EBE">
        <w:rPr>
          <w:rFonts w:ascii="Arial" w:hAnsi="Arial" w:cs="Arial"/>
          <w:b w:val="0"/>
          <w:sz w:val="22"/>
          <w:szCs w:val="22"/>
          <w:lang w:val="lv-LV"/>
        </w:rPr>
        <w:t xml:space="preserve"> </w:t>
      </w:r>
      <w:r w:rsidR="009605C4" w:rsidRPr="00C24EBE">
        <w:rPr>
          <w:rFonts w:ascii="Arial" w:hAnsi="Arial" w:cs="Arial"/>
          <w:b w:val="0"/>
          <w:sz w:val="22"/>
          <w:szCs w:val="22"/>
          <w:lang w:val="lv-LV"/>
        </w:rPr>
        <w:t xml:space="preserve"> </w:t>
      </w:r>
      <w:r w:rsidR="00A75470" w:rsidRPr="00C24EBE">
        <w:rPr>
          <w:rFonts w:ascii="Arial" w:hAnsi="Arial" w:cs="Arial"/>
          <w:b w:val="0"/>
          <w:sz w:val="22"/>
          <w:szCs w:val="22"/>
          <w:lang w:val="lv-LV"/>
        </w:rPr>
        <w:t xml:space="preserve">EUR </w:t>
      </w:r>
      <w:r w:rsidR="008B5439" w:rsidRPr="00C24EBE">
        <w:rPr>
          <w:rFonts w:ascii="Arial" w:hAnsi="Arial" w:cs="Arial"/>
          <w:b w:val="0"/>
          <w:sz w:val="22"/>
          <w:szCs w:val="22"/>
          <w:lang w:val="lv-LV"/>
        </w:rPr>
        <w:t>2</w:t>
      </w:r>
      <w:r w:rsidR="00A75470" w:rsidRPr="00C24EBE">
        <w:rPr>
          <w:rFonts w:ascii="Arial" w:hAnsi="Arial" w:cs="Arial"/>
          <w:b w:val="0"/>
          <w:sz w:val="22"/>
          <w:szCs w:val="22"/>
          <w:lang w:val="lv-LV"/>
        </w:rPr>
        <w:t> </w:t>
      </w:r>
      <w:r w:rsidR="008B5439" w:rsidRPr="00C24EBE">
        <w:rPr>
          <w:rFonts w:ascii="Arial" w:hAnsi="Arial" w:cs="Arial"/>
          <w:b w:val="0"/>
          <w:sz w:val="22"/>
          <w:szCs w:val="22"/>
          <w:lang w:val="lv-LV"/>
        </w:rPr>
        <w:t>000</w:t>
      </w:r>
      <w:r w:rsidR="00A75470" w:rsidRPr="00C24EBE">
        <w:rPr>
          <w:rFonts w:ascii="Arial" w:hAnsi="Arial" w:cs="Arial"/>
          <w:b w:val="0"/>
          <w:sz w:val="22"/>
          <w:szCs w:val="22"/>
          <w:lang w:val="lv-LV"/>
        </w:rPr>
        <w:t xml:space="preserve"> </w:t>
      </w:r>
      <w:r w:rsidR="008B5439" w:rsidRPr="00C24EBE">
        <w:rPr>
          <w:rFonts w:ascii="Arial" w:hAnsi="Arial" w:cs="Arial"/>
          <w:b w:val="0"/>
          <w:sz w:val="22"/>
          <w:szCs w:val="22"/>
          <w:lang w:val="lv-LV"/>
        </w:rPr>
        <w:t>000</w:t>
      </w:r>
      <w:r w:rsidR="00A75470" w:rsidRPr="00C24EBE">
        <w:rPr>
          <w:rFonts w:ascii="Arial" w:hAnsi="Arial" w:cs="Arial"/>
          <w:b w:val="0"/>
          <w:sz w:val="22"/>
          <w:szCs w:val="22"/>
          <w:lang w:val="lv-LV"/>
        </w:rPr>
        <w:t>,00</w:t>
      </w:r>
      <w:r w:rsidR="003D3F17" w:rsidRPr="00C24EBE">
        <w:rPr>
          <w:rFonts w:ascii="Arial" w:hAnsi="Arial" w:cs="Arial"/>
          <w:b w:val="0"/>
          <w:bCs w:val="0"/>
          <w:sz w:val="22"/>
          <w:szCs w:val="22"/>
        </w:rPr>
        <w:t xml:space="preserve"> (</w:t>
      </w:r>
      <w:r w:rsidR="008B5439" w:rsidRPr="00C24EBE">
        <w:rPr>
          <w:rFonts w:ascii="Arial" w:hAnsi="Arial" w:cs="Arial"/>
          <w:b w:val="0"/>
          <w:bCs w:val="0"/>
          <w:sz w:val="22"/>
          <w:szCs w:val="22"/>
          <w:lang w:val="lv-LV"/>
        </w:rPr>
        <w:t>divi miljoni</w:t>
      </w:r>
      <w:r w:rsidR="00A44DEC" w:rsidRPr="00C24EBE">
        <w:rPr>
          <w:rFonts w:ascii="Arial" w:hAnsi="Arial" w:cs="Arial"/>
          <w:b w:val="0"/>
          <w:bCs w:val="0"/>
          <w:sz w:val="22"/>
          <w:szCs w:val="22"/>
        </w:rPr>
        <w:t xml:space="preserve"> </w:t>
      </w:r>
      <w:proofErr w:type="spellStart"/>
      <w:r w:rsidR="00A44DEC" w:rsidRPr="00C24EBE">
        <w:rPr>
          <w:rFonts w:ascii="Arial" w:hAnsi="Arial" w:cs="Arial"/>
          <w:b w:val="0"/>
          <w:bCs w:val="0"/>
          <w:i/>
          <w:sz w:val="22"/>
          <w:szCs w:val="22"/>
        </w:rPr>
        <w:t>euro</w:t>
      </w:r>
      <w:proofErr w:type="spellEnd"/>
      <w:r w:rsidR="00616D5C" w:rsidRPr="00C24EBE">
        <w:rPr>
          <w:rFonts w:ascii="Arial" w:hAnsi="Arial" w:cs="Arial"/>
          <w:b w:val="0"/>
          <w:bCs w:val="0"/>
          <w:i/>
          <w:sz w:val="22"/>
          <w:szCs w:val="22"/>
        </w:rPr>
        <w:t xml:space="preserve">, </w:t>
      </w:r>
      <w:r w:rsidR="00616D5C" w:rsidRPr="00C24EBE">
        <w:rPr>
          <w:rFonts w:ascii="Arial" w:hAnsi="Arial" w:cs="Arial"/>
          <w:b w:val="0"/>
          <w:bCs w:val="0"/>
          <w:sz w:val="22"/>
          <w:szCs w:val="22"/>
        </w:rPr>
        <w:t>00 centi</w:t>
      </w:r>
      <w:r w:rsidR="003D3F17" w:rsidRPr="00C24EBE">
        <w:rPr>
          <w:rFonts w:ascii="Arial" w:hAnsi="Arial" w:cs="Arial"/>
          <w:b w:val="0"/>
          <w:bCs w:val="0"/>
          <w:sz w:val="22"/>
          <w:szCs w:val="22"/>
        </w:rPr>
        <w:t>)</w:t>
      </w:r>
      <w:r w:rsidR="00A75470" w:rsidRPr="00C24EBE">
        <w:rPr>
          <w:rFonts w:ascii="Arial" w:hAnsi="Arial" w:cs="Arial"/>
          <w:b w:val="0"/>
          <w:bCs w:val="0"/>
          <w:sz w:val="22"/>
          <w:szCs w:val="22"/>
          <w:lang w:val="lv-LV"/>
        </w:rPr>
        <w:t>.</w:t>
      </w:r>
    </w:p>
    <w:p w14:paraId="4A30E606" w14:textId="29B3E697" w:rsidR="00E87F2D" w:rsidRPr="007E1C2C" w:rsidRDefault="00E87F2D" w:rsidP="00297659">
      <w:pPr>
        <w:pStyle w:val="Heading3"/>
        <w:numPr>
          <w:ilvl w:val="2"/>
          <w:numId w:val="1"/>
        </w:numPr>
        <w:tabs>
          <w:tab w:val="clear" w:pos="1803"/>
          <w:tab w:val="left" w:pos="1418"/>
        </w:tabs>
        <w:spacing w:before="0" w:after="0"/>
        <w:ind w:left="709" w:firstLine="0"/>
        <w:jc w:val="both"/>
        <w:rPr>
          <w:rFonts w:ascii="Arial" w:hAnsi="Arial" w:cs="Arial"/>
          <w:b w:val="0"/>
          <w:sz w:val="22"/>
          <w:szCs w:val="22"/>
          <w:u w:val="single"/>
          <w:lang w:val="lv-LV"/>
        </w:rPr>
      </w:pPr>
      <w:r w:rsidRPr="007E1C2C">
        <w:rPr>
          <w:rFonts w:ascii="Arial" w:hAnsi="Arial" w:cs="Arial"/>
          <w:b w:val="0"/>
          <w:sz w:val="22"/>
          <w:szCs w:val="22"/>
        </w:rPr>
        <w:t xml:space="preserve">Ja piedāvājumu iesniedz personu apvienība, tad šī Nolikuma </w:t>
      </w:r>
      <w:r w:rsidR="001A4C9E" w:rsidRPr="007E1C2C">
        <w:rPr>
          <w:rFonts w:ascii="Arial" w:hAnsi="Arial" w:cs="Arial"/>
          <w:b w:val="0"/>
          <w:sz w:val="22"/>
          <w:szCs w:val="22"/>
          <w:lang w:val="lv-LV"/>
        </w:rPr>
        <w:t>4</w:t>
      </w:r>
      <w:r w:rsidRPr="007E1C2C">
        <w:rPr>
          <w:rFonts w:ascii="Arial" w:hAnsi="Arial" w:cs="Arial"/>
          <w:b w:val="0"/>
          <w:sz w:val="22"/>
          <w:szCs w:val="22"/>
        </w:rPr>
        <w:t>.1.2</w:t>
      </w:r>
      <w:r w:rsidR="005820F0" w:rsidRPr="007E1C2C">
        <w:rPr>
          <w:rFonts w:ascii="Arial" w:hAnsi="Arial" w:cs="Arial"/>
          <w:b w:val="0"/>
          <w:sz w:val="22"/>
          <w:szCs w:val="22"/>
        </w:rPr>
        <w:t>.-</w:t>
      </w:r>
      <w:r w:rsidR="00682E38" w:rsidRPr="007E1C2C">
        <w:rPr>
          <w:rFonts w:ascii="Arial" w:hAnsi="Arial" w:cs="Arial"/>
          <w:b w:val="0"/>
          <w:sz w:val="22"/>
          <w:szCs w:val="22"/>
        </w:rPr>
        <w:t xml:space="preserve"> </w:t>
      </w:r>
      <w:r w:rsidR="001A4C9E" w:rsidRPr="007E1C2C">
        <w:rPr>
          <w:rFonts w:ascii="Arial" w:hAnsi="Arial" w:cs="Arial"/>
          <w:b w:val="0"/>
          <w:sz w:val="22"/>
          <w:szCs w:val="22"/>
          <w:lang w:val="lv-LV"/>
        </w:rPr>
        <w:t>4</w:t>
      </w:r>
      <w:r w:rsidR="005820F0" w:rsidRPr="007E1C2C">
        <w:rPr>
          <w:rFonts w:ascii="Arial" w:hAnsi="Arial" w:cs="Arial"/>
          <w:b w:val="0"/>
          <w:sz w:val="22"/>
          <w:szCs w:val="22"/>
        </w:rPr>
        <w:t>.1.</w:t>
      </w:r>
      <w:r w:rsidR="00F87C5B" w:rsidRPr="007E1C2C">
        <w:rPr>
          <w:rFonts w:ascii="Arial" w:hAnsi="Arial" w:cs="Arial"/>
          <w:b w:val="0"/>
          <w:sz w:val="22"/>
          <w:szCs w:val="22"/>
          <w:lang w:val="lv-LV"/>
        </w:rPr>
        <w:t>3</w:t>
      </w:r>
      <w:r w:rsidRPr="007E1C2C">
        <w:rPr>
          <w:rFonts w:ascii="Arial" w:hAnsi="Arial" w:cs="Arial"/>
          <w:b w:val="0"/>
          <w:sz w:val="22"/>
          <w:szCs w:val="22"/>
        </w:rPr>
        <w:t xml:space="preserve">.apakšpunktā noteiktās prasības jāizpilda vismaz vienam no apvienības biedriem, Nolikuma </w:t>
      </w:r>
      <w:r w:rsidR="001A4C9E" w:rsidRPr="007E1C2C">
        <w:rPr>
          <w:rFonts w:ascii="Arial" w:hAnsi="Arial" w:cs="Arial"/>
          <w:b w:val="0"/>
          <w:sz w:val="22"/>
          <w:szCs w:val="22"/>
          <w:lang w:val="lv-LV"/>
        </w:rPr>
        <w:t>4</w:t>
      </w:r>
      <w:r w:rsidRPr="007E1C2C">
        <w:rPr>
          <w:rFonts w:ascii="Arial" w:hAnsi="Arial" w:cs="Arial"/>
          <w:b w:val="0"/>
          <w:sz w:val="22"/>
          <w:szCs w:val="22"/>
        </w:rPr>
        <w:t>.1.1.apak</w:t>
      </w:r>
      <w:r w:rsidR="00737274" w:rsidRPr="007E1C2C">
        <w:rPr>
          <w:rFonts w:ascii="Arial" w:hAnsi="Arial" w:cs="Arial"/>
          <w:b w:val="0"/>
          <w:sz w:val="22"/>
          <w:szCs w:val="22"/>
          <w:lang w:val="lv-LV"/>
        </w:rPr>
        <w:t>š</w:t>
      </w:r>
      <w:r w:rsidRPr="007E1C2C">
        <w:rPr>
          <w:rFonts w:ascii="Arial" w:hAnsi="Arial" w:cs="Arial"/>
          <w:b w:val="0"/>
          <w:sz w:val="22"/>
          <w:szCs w:val="22"/>
        </w:rPr>
        <w:t>punktā noteiktā prasība jāizpilda atsevišķ</w:t>
      </w:r>
      <w:r w:rsidR="00867AA9" w:rsidRPr="007E1C2C">
        <w:rPr>
          <w:rFonts w:ascii="Arial" w:hAnsi="Arial" w:cs="Arial"/>
          <w:b w:val="0"/>
          <w:sz w:val="22"/>
          <w:szCs w:val="22"/>
        </w:rPr>
        <w:t>i katram no apvienības biedriem</w:t>
      </w:r>
      <w:r w:rsidR="000D691D" w:rsidRPr="007E1C2C">
        <w:rPr>
          <w:rFonts w:ascii="Arial" w:hAnsi="Arial" w:cs="Arial"/>
          <w:b w:val="0"/>
          <w:sz w:val="22"/>
          <w:szCs w:val="22"/>
          <w:lang w:val="lv-LV"/>
        </w:rPr>
        <w:t>.</w:t>
      </w:r>
    </w:p>
    <w:p w14:paraId="50F5573C" w14:textId="77777777" w:rsidR="00867AA9" w:rsidRPr="007E1C2C" w:rsidRDefault="00867AA9" w:rsidP="00867AA9">
      <w:pPr>
        <w:ind w:left="1701" w:hanging="1134"/>
        <w:rPr>
          <w:sz w:val="22"/>
          <w:szCs w:val="22"/>
          <w:lang w:val="x-none" w:eastAsia="x-none"/>
        </w:rPr>
      </w:pPr>
    </w:p>
    <w:p w14:paraId="6F207794" w14:textId="77777777" w:rsidR="00E87F2D" w:rsidRPr="007E1C2C" w:rsidRDefault="00E87F2D" w:rsidP="001F30CE">
      <w:pPr>
        <w:numPr>
          <w:ilvl w:val="0"/>
          <w:numId w:val="1"/>
        </w:numPr>
        <w:tabs>
          <w:tab w:val="clear" w:pos="720"/>
          <w:tab w:val="num" w:pos="0"/>
          <w:tab w:val="left" w:pos="284"/>
        </w:tabs>
        <w:ind w:hanging="720"/>
        <w:jc w:val="center"/>
        <w:rPr>
          <w:b/>
          <w:sz w:val="22"/>
          <w:szCs w:val="22"/>
        </w:rPr>
      </w:pPr>
      <w:r w:rsidRPr="007E1C2C">
        <w:rPr>
          <w:b/>
          <w:sz w:val="22"/>
          <w:szCs w:val="22"/>
        </w:rPr>
        <w:t>Iesniedzamie dokumenti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498"/>
        <w:gridCol w:w="3077"/>
        <w:gridCol w:w="3085"/>
      </w:tblGrid>
      <w:tr w:rsidR="003B3E77" w:rsidRPr="00743F78" w14:paraId="28F2433B" w14:textId="77777777" w:rsidTr="0013781F">
        <w:tc>
          <w:tcPr>
            <w:tcW w:w="3194" w:type="dxa"/>
            <w:gridSpan w:val="2"/>
            <w:shd w:val="clear" w:color="auto" w:fill="auto"/>
          </w:tcPr>
          <w:p w14:paraId="20EA20A6" w14:textId="77777777" w:rsidR="003B3E77" w:rsidRPr="00743F78" w:rsidRDefault="003B3E77" w:rsidP="00031B89">
            <w:pPr>
              <w:pStyle w:val="ListParagraph"/>
              <w:tabs>
                <w:tab w:val="left" w:pos="1418"/>
              </w:tabs>
              <w:ind w:left="0"/>
              <w:jc w:val="center"/>
              <w:rPr>
                <w:b/>
                <w:sz w:val="22"/>
                <w:szCs w:val="22"/>
              </w:rPr>
            </w:pPr>
            <w:r w:rsidRPr="00743F78">
              <w:rPr>
                <w:b/>
                <w:sz w:val="22"/>
                <w:szCs w:val="22"/>
              </w:rPr>
              <w:t>Kvalifikācijas prasības</w:t>
            </w:r>
          </w:p>
        </w:tc>
        <w:tc>
          <w:tcPr>
            <w:tcW w:w="3077" w:type="dxa"/>
            <w:shd w:val="clear" w:color="auto" w:fill="auto"/>
          </w:tcPr>
          <w:p w14:paraId="50F34ADC" w14:textId="77777777" w:rsidR="003B3E77" w:rsidRPr="00743F78" w:rsidRDefault="003B3E77" w:rsidP="00031B89">
            <w:pPr>
              <w:tabs>
                <w:tab w:val="left" w:pos="1418"/>
              </w:tabs>
              <w:jc w:val="center"/>
              <w:rPr>
                <w:b/>
                <w:sz w:val="22"/>
                <w:szCs w:val="22"/>
              </w:rPr>
            </w:pPr>
            <w:r w:rsidRPr="00743F78">
              <w:rPr>
                <w:b/>
                <w:sz w:val="22"/>
                <w:szCs w:val="22"/>
              </w:rPr>
              <w:t>Latvijas Republikā reģistrētiem pretendentiem (kā arī Pretendenta norādītajai personai</w:t>
            </w:r>
            <w:r w:rsidRPr="00743F78">
              <w:rPr>
                <w:rFonts w:eastAsia="Calibri"/>
                <w:b/>
                <w:sz w:val="22"/>
                <w:szCs w:val="22"/>
              </w:rPr>
              <w:t>,</w:t>
            </w:r>
            <w:r w:rsidRPr="00743F78">
              <w:rPr>
                <w:rFonts w:eastAsia="Calibri"/>
                <w:sz w:val="22"/>
                <w:szCs w:val="22"/>
              </w:rPr>
              <w:t xml:space="preserve"> ja tāda tiek piesaistīta</w:t>
            </w:r>
            <w:r w:rsidRPr="00743F78">
              <w:rPr>
                <w:sz w:val="22"/>
                <w:szCs w:val="22"/>
              </w:rPr>
              <w:t>):</w:t>
            </w:r>
          </w:p>
        </w:tc>
        <w:tc>
          <w:tcPr>
            <w:tcW w:w="3085" w:type="dxa"/>
            <w:shd w:val="clear" w:color="auto" w:fill="auto"/>
          </w:tcPr>
          <w:p w14:paraId="208BA97F" w14:textId="77777777" w:rsidR="003B3E77" w:rsidRPr="00743F78" w:rsidRDefault="003B3E77" w:rsidP="00031B89">
            <w:pPr>
              <w:jc w:val="center"/>
              <w:rPr>
                <w:b/>
                <w:sz w:val="22"/>
                <w:szCs w:val="22"/>
              </w:rPr>
            </w:pPr>
            <w:r w:rsidRPr="00743F78">
              <w:rPr>
                <w:b/>
                <w:sz w:val="22"/>
                <w:szCs w:val="22"/>
              </w:rPr>
              <w:t>Ārvalstīs reģistrētiem pretendentiem (kā arī ārvalstīs reģistrētai Pretendenta norādītajai personai</w:t>
            </w:r>
            <w:r w:rsidRPr="00743F78">
              <w:rPr>
                <w:rFonts w:eastAsia="Calibri"/>
                <w:b/>
                <w:sz w:val="22"/>
                <w:szCs w:val="22"/>
              </w:rPr>
              <w:t>,</w:t>
            </w:r>
            <w:r w:rsidRPr="00743F78">
              <w:rPr>
                <w:rFonts w:eastAsia="Calibri"/>
                <w:sz w:val="22"/>
                <w:szCs w:val="22"/>
              </w:rPr>
              <w:t xml:space="preserve"> ja tāda tiek piesaistīta):</w:t>
            </w:r>
          </w:p>
        </w:tc>
      </w:tr>
      <w:tr w:rsidR="003B3E77" w:rsidRPr="00743F78" w14:paraId="34009B2B" w14:textId="77777777" w:rsidTr="0013781F">
        <w:trPr>
          <w:trHeight w:val="556"/>
        </w:trPr>
        <w:tc>
          <w:tcPr>
            <w:tcW w:w="3194" w:type="dxa"/>
            <w:gridSpan w:val="2"/>
            <w:shd w:val="clear" w:color="auto" w:fill="auto"/>
          </w:tcPr>
          <w:p w14:paraId="7109FCF5" w14:textId="77777777" w:rsidR="003B3E77" w:rsidRPr="00743F78" w:rsidRDefault="003B3E77" w:rsidP="00031B89">
            <w:pPr>
              <w:pStyle w:val="tv213"/>
              <w:numPr>
                <w:ilvl w:val="1"/>
                <w:numId w:val="1"/>
              </w:numPr>
              <w:tabs>
                <w:tab w:val="clear" w:pos="3980"/>
                <w:tab w:val="num" w:pos="0"/>
                <w:tab w:val="num" w:pos="720"/>
              </w:tabs>
              <w:ind w:left="0" w:firstLine="0"/>
              <w:jc w:val="both"/>
              <w:rPr>
                <w:rFonts w:ascii="Arial" w:hAnsi="Arial" w:cs="Arial"/>
                <w:sz w:val="22"/>
                <w:szCs w:val="22"/>
              </w:rPr>
            </w:pPr>
            <w:r w:rsidRPr="00743F78">
              <w:rPr>
                <w:rFonts w:ascii="Arial" w:hAnsi="Arial" w:cs="Arial"/>
                <w:sz w:val="22"/>
                <w:szCs w:val="22"/>
              </w:rPr>
              <w:t xml:space="preserve">Pretendents </w:t>
            </w:r>
            <w:r w:rsidRPr="00743F78">
              <w:rPr>
                <w:rFonts w:ascii="Arial" w:hAnsi="Arial" w:cs="Arial"/>
                <w:spacing w:val="1"/>
                <w:sz w:val="22"/>
                <w:szCs w:val="22"/>
              </w:rPr>
              <w:t>i</w:t>
            </w:r>
            <w:r w:rsidRPr="00743F78">
              <w:rPr>
                <w:rFonts w:ascii="Arial" w:hAnsi="Arial" w:cs="Arial"/>
                <w:sz w:val="22"/>
                <w:szCs w:val="22"/>
              </w:rPr>
              <w:t xml:space="preserve">r </w:t>
            </w:r>
            <w:r w:rsidRPr="00743F78">
              <w:rPr>
                <w:rFonts w:ascii="Arial" w:hAnsi="Arial" w:cs="Arial"/>
                <w:spacing w:val="1"/>
                <w:sz w:val="22"/>
                <w:szCs w:val="22"/>
              </w:rPr>
              <w:t>r</w:t>
            </w:r>
            <w:r w:rsidRPr="00743F78">
              <w:rPr>
                <w:rFonts w:ascii="Arial" w:hAnsi="Arial" w:cs="Arial"/>
                <w:spacing w:val="-2"/>
                <w:sz w:val="22"/>
                <w:szCs w:val="22"/>
              </w:rPr>
              <w:t>eģ</w:t>
            </w:r>
            <w:r w:rsidRPr="00743F78">
              <w:rPr>
                <w:rFonts w:ascii="Arial" w:hAnsi="Arial" w:cs="Arial"/>
                <w:spacing w:val="1"/>
                <w:sz w:val="22"/>
                <w:szCs w:val="22"/>
              </w:rPr>
              <w:t>i</w:t>
            </w:r>
            <w:r w:rsidRPr="00743F78">
              <w:rPr>
                <w:rFonts w:ascii="Arial" w:hAnsi="Arial" w:cs="Arial"/>
                <w:sz w:val="22"/>
                <w:szCs w:val="22"/>
              </w:rPr>
              <w:t>s</w:t>
            </w:r>
            <w:r w:rsidRPr="00743F78">
              <w:rPr>
                <w:rFonts w:ascii="Arial" w:hAnsi="Arial" w:cs="Arial"/>
                <w:spacing w:val="1"/>
                <w:sz w:val="22"/>
                <w:szCs w:val="22"/>
              </w:rPr>
              <w:t>tr</w:t>
            </w:r>
            <w:r w:rsidRPr="00743F78">
              <w:rPr>
                <w:rFonts w:ascii="Arial" w:hAnsi="Arial" w:cs="Arial"/>
                <w:spacing w:val="-2"/>
                <w:sz w:val="22"/>
                <w:szCs w:val="22"/>
              </w:rPr>
              <w:t>ē</w:t>
            </w:r>
            <w:r w:rsidRPr="00743F78">
              <w:rPr>
                <w:rFonts w:ascii="Arial" w:hAnsi="Arial" w:cs="Arial"/>
                <w:spacing w:val="-1"/>
                <w:sz w:val="22"/>
                <w:szCs w:val="22"/>
              </w:rPr>
              <w:t>t</w:t>
            </w:r>
            <w:r w:rsidRPr="00743F78">
              <w:rPr>
                <w:rFonts w:ascii="Arial" w:hAnsi="Arial" w:cs="Arial"/>
                <w:sz w:val="22"/>
                <w:szCs w:val="22"/>
              </w:rPr>
              <w:t>s no</w:t>
            </w:r>
            <w:r w:rsidRPr="00743F78">
              <w:rPr>
                <w:rFonts w:ascii="Arial" w:hAnsi="Arial" w:cs="Arial"/>
                <w:spacing w:val="1"/>
                <w:sz w:val="22"/>
                <w:szCs w:val="22"/>
              </w:rPr>
              <w:t>r</w:t>
            </w:r>
            <w:r w:rsidRPr="00743F78">
              <w:rPr>
                <w:rFonts w:ascii="Arial" w:hAnsi="Arial" w:cs="Arial"/>
                <w:spacing w:val="-4"/>
                <w:sz w:val="22"/>
                <w:szCs w:val="22"/>
              </w:rPr>
              <w:t>m</w:t>
            </w:r>
            <w:r w:rsidRPr="00743F78">
              <w:rPr>
                <w:rFonts w:ascii="Arial" w:hAnsi="Arial" w:cs="Arial"/>
                <w:sz w:val="22"/>
                <w:szCs w:val="22"/>
              </w:rPr>
              <w:t>a</w:t>
            </w:r>
            <w:r w:rsidRPr="00743F78">
              <w:rPr>
                <w:rFonts w:ascii="Arial" w:hAnsi="Arial" w:cs="Arial"/>
                <w:spacing w:val="1"/>
                <w:sz w:val="22"/>
                <w:szCs w:val="22"/>
              </w:rPr>
              <w:t>tī</w:t>
            </w:r>
            <w:r w:rsidRPr="00743F78">
              <w:rPr>
                <w:rFonts w:ascii="Arial" w:hAnsi="Arial" w:cs="Arial"/>
                <w:spacing w:val="-2"/>
                <w:sz w:val="22"/>
                <w:szCs w:val="22"/>
              </w:rPr>
              <w:t>va</w:t>
            </w:r>
            <w:r w:rsidRPr="00743F78">
              <w:rPr>
                <w:rFonts w:ascii="Arial" w:hAnsi="Arial" w:cs="Arial"/>
                <w:spacing w:val="3"/>
                <w:sz w:val="22"/>
                <w:szCs w:val="22"/>
              </w:rPr>
              <w:t>j</w:t>
            </w:r>
            <w:r w:rsidRPr="00743F78">
              <w:rPr>
                <w:rFonts w:ascii="Arial" w:hAnsi="Arial" w:cs="Arial"/>
                <w:sz w:val="22"/>
                <w:szCs w:val="22"/>
              </w:rPr>
              <w:t>os a</w:t>
            </w:r>
            <w:r w:rsidRPr="00743F78">
              <w:rPr>
                <w:rFonts w:ascii="Arial" w:hAnsi="Arial" w:cs="Arial"/>
                <w:spacing w:val="-2"/>
                <w:sz w:val="22"/>
                <w:szCs w:val="22"/>
              </w:rPr>
              <w:t>k</w:t>
            </w:r>
            <w:r w:rsidRPr="00743F78">
              <w:rPr>
                <w:rFonts w:ascii="Arial" w:hAnsi="Arial" w:cs="Arial"/>
                <w:spacing w:val="1"/>
                <w:sz w:val="22"/>
                <w:szCs w:val="22"/>
              </w:rPr>
              <w:t>t</w:t>
            </w:r>
            <w:r w:rsidRPr="00743F78">
              <w:rPr>
                <w:rFonts w:ascii="Arial" w:hAnsi="Arial" w:cs="Arial"/>
                <w:sz w:val="22"/>
                <w:szCs w:val="22"/>
              </w:rPr>
              <w:t>os</w:t>
            </w:r>
            <w:r w:rsidRPr="00743F78">
              <w:rPr>
                <w:rFonts w:ascii="Arial" w:hAnsi="Arial" w:cs="Arial"/>
                <w:spacing w:val="2"/>
                <w:sz w:val="22"/>
                <w:szCs w:val="22"/>
              </w:rPr>
              <w:t xml:space="preserve"> </w:t>
            </w:r>
            <w:r w:rsidRPr="00743F78">
              <w:rPr>
                <w:rFonts w:ascii="Arial" w:hAnsi="Arial" w:cs="Arial"/>
                <w:sz w:val="22"/>
                <w:szCs w:val="22"/>
              </w:rPr>
              <w:t>n</w:t>
            </w:r>
            <w:r w:rsidRPr="00743F78">
              <w:rPr>
                <w:rFonts w:ascii="Arial" w:hAnsi="Arial" w:cs="Arial"/>
                <w:spacing w:val="-2"/>
                <w:sz w:val="22"/>
                <w:szCs w:val="22"/>
              </w:rPr>
              <w:t>o</w:t>
            </w:r>
            <w:r w:rsidRPr="00743F78">
              <w:rPr>
                <w:rFonts w:ascii="Arial" w:hAnsi="Arial" w:cs="Arial"/>
                <w:spacing w:val="-1"/>
                <w:sz w:val="22"/>
                <w:szCs w:val="22"/>
              </w:rPr>
              <w:t>t</w:t>
            </w:r>
            <w:r w:rsidRPr="00743F78">
              <w:rPr>
                <w:rFonts w:ascii="Arial" w:hAnsi="Arial" w:cs="Arial"/>
                <w:sz w:val="22"/>
                <w:szCs w:val="22"/>
              </w:rPr>
              <w:t>e</w:t>
            </w:r>
            <w:r w:rsidRPr="00743F78">
              <w:rPr>
                <w:rFonts w:ascii="Arial" w:hAnsi="Arial" w:cs="Arial"/>
                <w:spacing w:val="1"/>
                <w:sz w:val="22"/>
                <w:szCs w:val="22"/>
              </w:rPr>
              <w:t>i</w:t>
            </w:r>
            <w:r w:rsidRPr="00743F78">
              <w:rPr>
                <w:rFonts w:ascii="Arial" w:hAnsi="Arial" w:cs="Arial"/>
                <w:spacing w:val="-2"/>
                <w:sz w:val="22"/>
                <w:szCs w:val="22"/>
              </w:rPr>
              <w:t>k</w:t>
            </w:r>
            <w:r w:rsidRPr="00743F78">
              <w:rPr>
                <w:rFonts w:ascii="Arial" w:hAnsi="Arial" w:cs="Arial"/>
                <w:spacing w:val="1"/>
                <w:sz w:val="22"/>
                <w:szCs w:val="22"/>
              </w:rPr>
              <w:t>t</w:t>
            </w:r>
            <w:r w:rsidRPr="00743F78">
              <w:rPr>
                <w:rFonts w:ascii="Arial" w:hAnsi="Arial" w:cs="Arial"/>
                <w:spacing w:val="-2"/>
                <w:sz w:val="22"/>
                <w:szCs w:val="22"/>
              </w:rPr>
              <w:t>a</w:t>
            </w:r>
            <w:r w:rsidRPr="00743F78">
              <w:rPr>
                <w:rFonts w:ascii="Arial" w:hAnsi="Arial" w:cs="Arial"/>
                <w:spacing w:val="1"/>
                <w:sz w:val="22"/>
                <w:szCs w:val="22"/>
              </w:rPr>
              <w:t>j</w:t>
            </w:r>
            <w:r w:rsidRPr="00743F78">
              <w:rPr>
                <w:rFonts w:ascii="Arial" w:hAnsi="Arial" w:cs="Arial"/>
                <w:sz w:val="22"/>
                <w:szCs w:val="22"/>
              </w:rPr>
              <w:t xml:space="preserve">os </w:t>
            </w:r>
            <w:r w:rsidRPr="00743F78">
              <w:rPr>
                <w:rFonts w:ascii="Arial" w:hAnsi="Arial" w:cs="Arial"/>
                <w:spacing w:val="-2"/>
                <w:sz w:val="22"/>
                <w:szCs w:val="22"/>
              </w:rPr>
              <w:t>g</w:t>
            </w:r>
            <w:r w:rsidRPr="00743F78">
              <w:rPr>
                <w:rFonts w:ascii="Arial" w:hAnsi="Arial" w:cs="Arial"/>
                <w:sz w:val="22"/>
                <w:szCs w:val="22"/>
              </w:rPr>
              <w:t>ad</w:t>
            </w:r>
            <w:r w:rsidRPr="00743F78">
              <w:rPr>
                <w:rFonts w:ascii="Arial" w:hAnsi="Arial" w:cs="Arial"/>
                <w:spacing w:val="-1"/>
                <w:sz w:val="22"/>
                <w:szCs w:val="22"/>
              </w:rPr>
              <w:t>ī</w:t>
            </w:r>
            <w:r w:rsidRPr="00743F78">
              <w:rPr>
                <w:rFonts w:ascii="Arial" w:hAnsi="Arial" w:cs="Arial"/>
                <w:spacing w:val="3"/>
                <w:sz w:val="22"/>
                <w:szCs w:val="22"/>
              </w:rPr>
              <w:t>j</w:t>
            </w:r>
            <w:r w:rsidRPr="00743F78">
              <w:rPr>
                <w:rFonts w:ascii="Arial" w:hAnsi="Arial" w:cs="Arial"/>
                <w:sz w:val="22"/>
                <w:szCs w:val="22"/>
              </w:rPr>
              <w:t>u</w:t>
            </w:r>
            <w:r w:rsidRPr="00743F78">
              <w:rPr>
                <w:rFonts w:ascii="Arial" w:hAnsi="Arial" w:cs="Arial"/>
                <w:spacing w:val="-4"/>
                <w:sz w:val="22"/>
                <w:szCs w:val="22"/>
              </w:rPr>
              <w:t>m</w:t>
            </w:r>
            <w:r w:rsidRPr="00743F78">
              <w:rPr>
                <w:rFonts w:ascii="Arial" w:hAnsi="Arial" w:cs="Arial"/>
                <w:sz w:val="22"/>
                <w:szCs w:val="22"/>
              </w:rPr>
              <w:t xml:space="preserve">os un </w:t>
            </w:r>
            <w:r w:rsidRPr="00743F78">
              <w:rPr>
                <w:rFonts w:ascii="Arial" w:hAnsi="Arial" w:cs="Arial"/>
                <w:spacing w:val="-2"/>
                <w:sz w:val="22"/>
                <w:szCs w:val="22"/>
              </w:rPr>
              <w:t>k</w:t>
            </w:r>
            <w:r w:rsidRPr="00743F78">
              <w:rPr>
                <w:rFonts w:ascii="Arial" w:hAnsi="Arial" w:cs="Arial"/>
                <w:sz w:val="22"/>
                <w:szCs w:val="22"/>
              </w:rPr>
              <w:t>ā</w:t>
            </w:r>
            <w:r w:rsidRPr="00743F78">
              <w:rPr>
                <w:rFonts w:ascii="Arial" w:hAnsi="Arial" w:cs="Arial"/>
                <w:spacing w:val="1"/>
                <w:sz w:val="22"/>
                <w:szCs w:val="22"/>
              </w:rPr>
              <w:t>r</w:t>
            </w:r>
            <w:r w:rsidRPr="00743F78">
              <w:rPr>
                <w:rFonts w:ascii="Arial" w:hAnsi="Arial" w:cs="Arial"/>
                <w:spacing w:val="-1"/>
                <w:sz w:val="22"/>
                <w:szCs w:val="22"/>
              </w:rPr>
              <w:t>t</w:t>
            </w:r>
            <w:r w:rsidRPr="00743F78">
              <w:rPr>
                <w:rFonts w:ascii="Arial" w:hAnsi="Arial" w:cs="Arial"/>
                <w:spacing w:val="1"/>
                <w:sz w:val="22"/>
                <w:szCs w:val="22"/>
              </w:rPr>
              <w:t>ī</w:t>
            </w:r>
            <w:r w:rsidRPr="00743F78">
              <w:rPr>
                <w:rFonts w:ascii="Arial" w:hAnsi="Arial" w:cs="Arial"/>
                <w:sz w:val="22"/>
                <w:szCs w:val="22"/>
              </w:rPr>
              <w:t>b</w:t>
            </w:r>
            <w:r w:rsidRPr="00743F78">
              <w:rPr>
                <w:rFonts w:ascii="Arial" w:hAnsi="Arial" w:cs="Arial"/>
                <w:spacing w:val="-2"/>
                <w:sz w:val="22"/>
                <w:szCs w:val="22"/>
              </w:rPr>
              <w:t>ā.</w:t>
            </w:r>
          </w:p>
          <w:p w14:paraId="273A2AA2" w14:textId="77777777" w:rsidR="003B3E77" w:rsidRPr="00743F78" w:rsidRDefault="003B3E77" w:rsidP="00031B89">
            <w:pPr>
              <w:tabs>
                <w:tab w:val="left" w:pos="1418"/>
              </w:tabs>
              <w:jc w:val="both"/>
              <w:rPr>
                <w:sz w:val="22"/>
                <w:szCs w:val="22"/>
              </w:rPr>
            </w:pPr>
          </w:p>
        </w:tc>
        <w:tc>
          <w:tcPr>
            <w:tcW w:w="3077" w:type="dxa"/>
            <w:shd w:val="clear" w:color="auto" w:fill="auto"/>
          </w:tcPr>
          <w:p w14:paraId="7D82446B" w14:textId="77777777" w:rsidR="003B3E77" w:rsidRPr="00743F78" w:rsidRDefault="003B3E77" w:rsidP="00031B89">
            <w:pPr>
              <w:pStyle w:val="tv213"/>
              <w:tabs>
                <w:tab w:val="left" w:pos="993"/>
                <w:tab w:val="num" w:pos="1803"/>
              </w:tabs>
              <w:jc w:val="both"/>
              <w:rPr>
                <w:rFonts w:ascii="Arial" w:hAnsi="Arial" w:cs="Arial"/>
                <w:sz w:val="22"/>
                <w:szCs w:val="22"/>
              </w:rPr>
            </w:pPr>
            <w:r w:rsidRPr="00743F78">
              <w:rPr>
                <w:rFonts w:ascii="Arial" w:hAnsi="Arial" w:cs="Arial"/>
                <w:sz w:val="22"/>
                <w:szCs w:val="22"/>
              </w:rPr>
              <w:t>5.1.1. Informāciju Pasūtītājs pārbauda publiskajās datu bāzēs un izmantojot publiski pieejamo informāciju.</w:t>
            </w:r>
          </w:p>
        </w:tc>
        <w:tc>
          <w:tcPr>
            <w:tcW w:w="3085" w:type="dxa"/>
            <w:shd w:val="clear" w:color="auto" w:fill="auto"/>
          </w:tcPr>
          <w:p w14:paraId="0987A639" w14:textId="77777777" w:rsidR="003B3E77" w:rsidRPr="00743F78" w:rsidRDefault="003B3E77" w:rsidP="00031B89">
            <w:pPr>
              <w:pStyle w:val="tv213"/>
              <w:tabs>
                <w:tab w:val="left" w:pos="993"/>
                <w:tab w:val="num" w:pos="1803"/>
              </w:tabs>
              <w:jc w:val="both"/>
              <w:rPr>
                <w:rFonts w:ascii="Arial" w:hAnsi="Arial" w:cs="Arial"/>
                <w:sz w:val="22"/>
                <w:szCs w:val="22"/>
              </w:rPr>
            </w:pPr>
            <w:r w:rsidRPr="00743F78">
              <w:rPr>
                <w:rFonts w:ascii="Arial" w:hAnsi="Arial" w:cs="Arial"/>
                <w:sz w:val="22"/>
                <w:szCs w:val="22"/>
              </w:rPr>
              <w:t xml:space="preserve">5.1.2. Dokuments, kas apliecina, ka Pretendents ir </w:t>
            </w:r>
            <w:r w:rsidRPr="00743F78">
              <w:rPr>
                <w:rFonts w:ascii="Arial" w:hAnsi="Arial" w:cs="Arial"/>
                <w:spacing w:val="1"/>
                <w:sz w:val="22"/>
                <w:szCs w:val="22"/>
              </w:rPr>
              <w:t>r</w:t>
            </w:r>
            <w:r w:rsidRPr="00743F78">
              <w:rPr>
                <w:rFonts w:ascii="Arial" w:hAnsi="Arial" w:cs="Arial"/>
                <w:spacing w:val="-2"/>
                <w:sz w:val="22"/>
                <w:szCs w:val="22"/>
              </w:rPr>
              <w:t>eģ</w:t>
            </w:r>
            <w:r w:rsidRPr="00743F78">
              <w:rPr>
                <w:rFonts w:ascii="Arial" w:hAnsi="Arial" w:cs="Arial"/>
                <w:spacing w:val="1"/>
                <w:sz w:val="22"/>
                <w:szCs w:val="22"/>
              </w:rPr>
              <w:t>i</w:t>
            </w:r>
            <w:r w:rsidRPr="00743F78">
              <w:rPr>
                <w:rFonts w:ascii="Arial" w:hAnsi="Arial" w:cs="Arial"/>
                <w:sz w:val="22"/>
                <w:szCs w:val="22"/>
              </w:rPr>
              <w:t>s</w:t>
            </w:r>
            <w:r w:rsidRPr="00743F78">
              <w:rPr>
                <w:rFonts w:ascii="Arial" w:hAnsi="Arial" w:cs="Arial"/>
                <w:spacing w:val="1"/>
                <w:sz w:val="22"/>
                <w:szCs w:val="22"/>
              </w:rPr>
              <w:t>tr</w:t>
            </w:r>
            <w:r w:rsidRPr="00743F78">
              <w:rPr>
                <w:rFonts w:ascii="Arial" w:hAnsi="Arial" w:cs="Arial"/>
                <w:spacing w:val="-2"/>
                <w:sz w:val="22"/>
                <w:szCs w:val="22"/>
              </w:rPr>
              <w:t>ē</w:t>
            </w:r>
            <w:r w:rsidRPr="00743F78">
              <w:rPr>
                <w:rFonts w:ascii="Arial" w:hAnsi="Arial" w:cs="Arial"/>
                <w:spacing w:val="-1"/>
                <w:sz w:val="22"/>
                <w:szCs w:val="22"/>
              </w:rPr>
              <w:t>t</w:t>
            </w:r>
            <w:r w:rsidRPr="00743F78">
              <w:rPr>
                <w:rFonts w:ascii="Arial" w:hAnsi="Arial" w:cs="Arial"/>
                <w:sz w:val="22"/>
                <w:szCs w:val="22"/>
              </w:rPr>
              <w:t>s no</w:t>
            </w:r>
            <w:r w:rsidRPr="00743F78">
              <w:rPr>
                <w:rFonts w:ascii="Arial" w:hAnsi="Arial" w:cs="Arial"/>
                <w:spacing w:val="1"/>
                <w:sz w:val="22"/>
                <w:szCs w:val="22"/>
              </w:rPr>
              <w:t>r</w:t>
            </w:r>
            <w:r w:rsidRPr="00743F78">
              <w:rPr>
                <w:rFonts w:ascii="Arial" w:hAnsi="Arial" w:cs="Arial"/>
                <w:spacing w:val="-4"/>
                <w:sz w:val="22"/>
                <w:szCs w:val="22"/>
              </w:rPr>
              <w:t>m</w:t>
            </w:r>
            <w:r w:rsidRPr="00743F78">
              <w:rPr>
                <w:rFonts w:ascii="Arial" w:hAnsi="Arial" w:cs="Arial"/>
                <w:sz w:val="22"/>
                <w:szCs w:val="22"/>
              </w:rPr>
              <w:t>a</w:t>
            </w:r>
            <w:r w:rsidRPr="00743F78">
              <w:rPr>
                <w:rFonts w:ascii="Arial" w:hAnsi="Arial" w:cs="Arial"/>
                <w:spacing w:val="1"/>
                <w:sz w:val="22"/>
                <w:szCs w:val="22"/>
              </w:rPr>
              <w:t>tī</w:t>
            </w:r>
            <w:r w:rsidRPr="00743F78">
              <w:rPr>
                <w:rFonts w:ascii="Arial" w:hAnsi="Arial" w:cs="Arial"/>
                <w:spacing w:val="-2"/>
                <w:sz w:val="22"/>
                <w:szCs w:val="22"/>
              </w:rPr>
              <w:t>va</w:t>
            </w:r>
            <w:r w:rsidRPr="00743F78">
              <w:rPr>
                <w:rFonts w:ascii="Arial" w:hAnsi="Arial" w:cs="Arial"/>
                <w:spacing w:val="3"/>
                <w:sz w:val="22"/>
                <w:szCs w:val="22"/>
              </w:rPr>
              <w:t>j</w:t>
            </w:r>
            <w:r w:rsidRPr="00743F78">
              <w:rPr>
                <w:rFonts w:ascii="Arial" w:hAnsi="Arial" w:cs="Arial"/>
                <w:sz w:val="22"/>
                <w:szCs w:val="22"/>
              </w:rPr>
              <w:t>os a</w:t>
            </w:r>
            <w:r w:rsidRPr="00743F78">
              <w:rPr>
                <w:rFonts w:ascii="Arial" w:hAnsi="Arial" w:cs="Arial"/>
                <w:spacing w:val="-2"/>
                <w:sz w:val="22"/>
                <w:szCs w:val="22"/>
              </w:rPr>
              <w:t>k</w:t>
            </w:r>
            <w:r w:rsidRPr="00743F78">
              <w:rPr>
                <w:rFonts w:ascii="Arial" w:hAnsi="Arial" w:cs="Arial"/>
                <w:spacing w:val="1"/>
                <w:sz w:val="22"/>
                <w:szCs w:val="22"/>
              </w:rPr>
              <w:t>t</w:t>
            </w:r>
            <w:r w:rsidRPr="00743F78">
              <w:rPr>
                <w:rFonts w:ascii="Arial" w:hAnsi="Arial" w:cs="Arial"/>
                <w:sz w:val="22"/>
                <w:szCs w:val="22"/>
              </w:rPr>
              <w:t>os n</w:t>
            </w:r>
            <w:r w:rsidRPr="00743F78">
              <w:rPr>
                <w:rFonts w:ascii="Arial" w:hAnsi="Arial" w:cs="Arial"/>
                <w:spacing w:val="-2"/>
                <w:sz w:val="22"/>
                <w:szCs w:val="22"/>
              </w:rPr>
              <w:t>o</w:t>
            </w:r>
            <w:r w:rsidRPr="00743F78">
              <w:rPr>
                <w:rFonts w:ascii="Arial" w:hAnsi="Arial" w:cs="Arial"/>
                <w:spacing w:val="-1"/>
                <w:sz w:val="22"/>
                <w:szCs w:val="22"/>
              </w:rPr>
              <w:t>t</w:t>
            </w:r>
            <w:r w:rsidRPr="00743F78">
              <w:rPr>
                <w:rFonts w:ascii="Arial" w:hAnsi="Arial" w:cs="Arial"/>
                <w:sz w:val="22"/>
                <w:szCs w:val="22"/>
              </w:rPr>
              <w:t>e</w:t>
            </w:r>
            <w:r w:rsidRPr="00743F78">
              <w:rPr>
                <w:rFonts w:ascii="Arial" w:hAnsi="Arial" w:cs="Arial"/>
                <w:spacing w:val="1"/>
                <w:sz w:val="22"/>
                <w:szCs w:val="22"/>
              </w:rPr>
              <w:t>i</w:t>
            </w:r>
            <w:r w:rsidRPr="00743F78">
              <w:rPr>
                <w:rFonts w:ascii="Arial" w:hAnsi="Arial" w:cs="Arial"/>
                <w:spacing w:val="-2"/>
                <w:sz w:val="22"/>
                <w:szCs w:val="22"/>
              </w:rPr>
              <w:t>k</w:t>
            </w:r>
            <w:r w:rsidRPr="00743F78">
              <w:rPr>
                <w:rFonts w:ascii="Arial" w:hAnsi="Arial" w:cs="Arial"/>
                <w:spacing w:val="1"/>
                <w:sz w:val="22"/>
                <w:szCs w:val="22"/>
              </w:rPr>
              <w:t>t</w:t>
            </w:r>
            <w:r w:rsidRPr="00743F78">
              <w:rPr>
                <w:rFonts w:ascii="Arial" w:hAnsi="Arial" w:cs="Arial"/>
                <w:spacing w:val="-2"/>
                <w:sz w:val="22"/>
                <w:szCs w:val="22"/>
              </w:rPr>
              <w:t>a</w:t>
            </w:r>
            <w:r w:rsidRPr="00743F78">
              <w:rPr>
                <w:rFonts w:ascii="Arial" w:hAnsi="Arial" w:cs="Arial"/>
                <w:spacing w:val="1"/>
                <w:sz w:val="22"/>
                <w:szCs w:val="22"/>
              </w:rPr>
              <w:t>j</w:t>
            </w:r>
            <w:r w:rsidRPr="00743F78">
              <w:rPr>
                <w:rFonts w:ascii="Arial" w:hAnsi="Arial" w:cs="Arial"/>
                <w:sz w:val="22"/>
                <w:szCs w:val="22"/>
              </w:rPr>
              <w:t xml:space="preserve">os </w:t>
            </w:r>
            <w:r w:rsidRPr="00743F78">
              <w:rPr>
                <w:rFonts w:ascii="Arial" w:hAnsi="Arial" w:cs="Arial"/>
                <w:spacing w:val="-2"/>
                <w:sz w:val="22"/>
                <w:szCs w:val="22"/>
              </w:rPr>
              <w:t>g</w:t>
            </w:r>
            <w:r w:rsidRPr="00743F78">
              <w:rPr>
                <w:rFonts w:ascii="Arial" w:hAnsi="Arial" w:cs="Arial"/>
                <w:sz w:val="22"/>
                <w:szCs w:val="22"/>
              </w:rPr>
              <w:t>ad</w:t>
            </w:r>
            <w:r w:rsidRPr="00743F78">
              <w:rPr>
                <w:rFonts w:ascii="Arial" w:hAnsi="Arial" w:cs="Arial"/>
                <w:spacing w:val="-1"/>
                <w:sz w:val="22"/>
                <w:szCs w:val="22"/>
              </w:rPr>
              <w:t>ī</w:t>
            </w:r>
            <w:r w:rsidRPr="00743F78">
              <w:rPr>
                <w:rFonts w:ascii="Arial" w:hAnsi="Arial" w:cs="Arial"/>
                <w:spacing w:val="3"/>
                <w:sz w:val="22"/>
                <w:szCs w:val="22"/>
              </w:rPr>
              <w:t>j</w:t>
            </w:r>
            <w:r w:rsidRPr="00743F78">
              <w:rPr>
                <w:rFonts w:ascii="Arial" w:hAnsi="Arial" w:cs="Arial"/>
                <w:sz w:val="22"/>
                <w:szCs w:val="22"/>
              </w:rPr>
              <w:t>u</w:t>
            </w:r>
            <w:r w:rsidRPr="00743F78">
              <w:rPr>
                <w:rFonts w:ascii="Arial" w:hAnsi="Arial" w:cs="Arial"/>
                <w:spacing w:val="-4"/>
                <w:sz w:val="22"/>
                <w:szCs w:val="22"/>
              </w:rPr>
              <w:t>m</w:t>
            </w:r>
            <w:r w:rsidRPr="00743F78">
              <w:rPr>
                <w:rFonts w:ascii="Arial" w:hAnsi="Arial" w:cs="Arial"/>
                <w:sz w:val="22"/>
                <w:szCs w:val="22"/>
              </w:rPr>
              <w:t xml:space="preserve">os un </w:t>
            </w:r>
            <w:r w:rsidRPr="00743F78">
              <w:rPr>
                <w:rFonts w:ascii="Arial" w:hAnsi="Arial" w:cs="Arial"/>
                <w:spacing w:val="-2"/>
                <w:sz w:val="22"/>
                <w:szCs w:val="22"/>
              </w:rPr>
              <w:t>k</w:t>
            </w:r>
            <w:r w:rsidRPr="00743F78">
              <w:rPr>
                <w:rFonts w:ascii="Arial" w:hAnsi="Arial" w:cs="Arial"/>
                <w:sz w:val="22"/>
                <w:szCs w:val="22"/>
              </w:rPr>
              <w:t>ā</w:t>
            </w:r>
            <w:r w:rsidRPr="00743F78">
              <w:rPr>
                <w:rFonts w:ascii="Arial" w:hAnsi="Arial" w:cs="Arial"/>
                <w:spacing w:val="1"/>
                <w:sz w:val="22"/>
                <w:szCs w:val="22"/>
              </w:rPr>
              <w:t>r</w:t>
            </w:r>
            <w:r w:rsidRPr="00743F78">
              <w:rPr>
                <w:rFonts w:ascii="Arial" w:hAnsi="Arial" w:cs="Arial"/>
                <w:spacing w:val="-1"/>
                <w:sz w:val="22"/>
                <w:szCs w:val="22"/>
              </w:rPr>
              <w:t>t</w:t>
            </w:r>
            <w:r w:rsidRPr="00743F78">
              <w:rPr>
                <w:rFonts w:ascii="Arial" w:hAnsi="Arial" w:cs="Arial"/>
                <w:spacing w:val="1"/>
                <w:sz w:val="22"/>
                <w:szCs w:val="22"/>
              </w:rPr>
              <w:t>ī</w:t>
            </w:r>
            <w:r w:rsidRPr="00743F78">
              <w:rPr>
                <w:rFonts w:ascii="Arial" w:hAnsi="Arial" w:cs="Arial"/>
                <w:sz w:val="22"/>
                <w:szCs w:val="22"/>
              </w:rPr>
              <w:t>b</w:t>
            </w:r>
            <w:r w:rsidRPr="00743F78">
              <w:rPr>
                <w:rFonts w:ascii="Arial" w:hAnsi="Arial" w:cs="Arial"/>
                <w:spacing w:val="-2"/>
                <w:sz w:val="22"/>
                <w:szCs w:val="22"/>
              </w:rPr>
              <w:t xml:space="preserve">ā, un </w:t>
            </w:r>
            <w:r w:rsidRPr="00743F78">
              <w:rPr>
                <w:rFonts w:ascii="Arial" w:hAnsi="Arial" w:cs="Arial"/>
                <w:sz w:val="22"/>
                <w:szCs w:val="22"/>
              </w:rPr>
              <w:t>Pretendenta a</w:t>
            </w:r>
            <w:r w:rsidRPr="00743F78">
              <w:rPr>
                <w:rFonts w:ascii="Arial" w:hAnsi="Arial" w:cs="Arial"/>
                <w:spacing w:val="-3"/>
                <w:sz w:val="22"/>
                <w:szCs w:val="22"/>
              </w:rPr>
              <w:t>m</w:t>
            </w:r>
            <w:r w:rsidRPr="00743F78">
              <w:rPr>
                <w:rFonts w:ascii="Arial" w:hAnsi="Arial" w:cs="Arial"/>
                <w:sz w:val="22"/>
                <w:szCs w:val="22"/>
              </w:rPr>
              <w:t>a</w:t>
            </w:r>
            <w:r w:rsidRPr="00743F78">
              <w:rPr>
                <w:rFonts w:ascii="Arial" w:hAnsi="Arial" w:cs="Arial"/>
                <w:spacing w:val="1"/>
                <w:sz w:val="22"/>
                <w:szCs w:val="22"/>
              </w:rPr>
              <w:t>t</w:t>
            </w:r>
            <w:r w:rsidRPr="00743F78">
              <w:rPr>
                <w:rFonts w:ascii="Arial" w:hAnsi="Arial" w:cs="Arial"/>
                <w:sz w:val="22"/>
                <w:szCs w:val="22"/>
              </w:rPr>
              <w:t>pe</w:t>
            </w:r>
            <w:r w:rsidRPr="00743F78">
              <w:rPr>
                <w:rFonts w:ascii="Arial" w:hAnsi="Arial" w:cs="Arial"/>
                <w:spacing w:val="1"/>
                <w:sz w:val="22"/>
                <w:szCs w:val="22"/>
              </w:rPr>
              <w:t>r</w:t>
            </w:r>
            <w:r w:rsidRPr="00743F78">
              <w:rPr>
                <w:rFonts w:ascii="Arial" w:hAnsi="Arial" w:cs="Arial"/>
                <w:spacing w:val="-2"/>
                <w:sz w:val="22"/>
                <w:szCs w:val="22"/>
              </w:rPr>
              <w:t>s</w:t>
            </w:r>
            <w:r w:rsidRPr="00743F78">
              <w:rPr>
                <w:rFonts w:ascii="Arial" w:hAnsi="Arial" w:cs="Arial"/>
                <w:sz w:val="22"/>
                <w:szCs w:val="22"/>
              </w:rPr>
              <w:t>on</w:t>
            </w:r>
            <w:r w:rsidRPr="00743F78">
              <w:rPr>
                <w:rFonts w:ascii="Arial" w:hAnsi="Arial" w:cs="Arial"/>
                <w:spacing w:val="-2"/>
                <w:sz w:val="22"/>
                <w:szCs w:val="22"/>
              </w:rPr>
              <w:t>a</w:t>
            </w:r>
            <w:r w:rsidRPr="00743F78">
              <w:rPr>
                <w:rFonts w:ascii="Arial" w:hAnsi="Arial" w:cs="Arial"/>
                <w:spacing w:val="-1"/>
                <w:sz w:val="22"/>
                <w:szCs w:val="22"/>
              </w:rPr>
              <w:t>i</w:t>
            </w:r>
            <w:r w:rsidRPr="00743F78">
              <w:rPr>
                <w:rFonts w:ascii="Arial" w:hAnsi="Arial" w:cs="Arial"/>
                <w:sz w:val="22"/>
                <w:szCs w:val="22"/>
              </w:rPr>
              <w:t>,</w:t>
            </w:r>
            <w:r w:rsidRPr="00743F78">
              <w:rPr>
                <w:rFonts w:ascii="Arial" w:hAnsi="Arial" w:cs="Arial"/>
                <w:spacing w:val="22"/>
                <w:sz w:val="22"/>
                <w:szCs w:val="22"/>
              </w:rPr>
              <w:t xml:space="preserve"> </w:t>
            </w:r>
            <w:r w:rsidRPr="00743F78">
              <w:rPr>
                <w:rFonts w:ascii="Arial" w:hAnsi="Arial" w:cs="Arial"/>
                <w:spacing w:val="-2"/>
                <w:sz w:val="22"/>
                <w:szCs w:val="22"/>
              </w:rPr>
              <w:t>k</w:t>
            </w:r>
            <w:r w:rsidRPr="00743F78">
              <w:rPr>
                <w:rFonts w:ascii="Arial" w:hAnsi="Arial" w:cs="Arial"/>
                <w:sz w:val="22"/>
                <w:szCs w:val="22"/>
              </w:rPr>
              <w:t>ura pa</w:t>
            </w:r>
            <w:r w:rsidRPr="00743F78">
              <w:rPr>
                <w:rFonts w:ascii="Arial" w:hAnsi="Arial" w:cs="Arial"/>
                <w:spacing w:val="1"/>
                <w:sz w:val="22"/>
                <w:szCs w:val="22"/>
              </w:rPr>
              <w:t>r</w:t>
            </w:r>
            <w:r w:rsidRPr="00743F78">
              <w:rPr>
                <w:rFonts w:ascii="Arial" w:hAnsi="Arial" w:cs="Arial"/>
                <w:sz w:val="22"/>
                <w:szCs w:val="22"/>
              </w:rPr>
              <w:t>a</w:t>
            </w:r>
            <w:r w:rsidRPr="00743F78">
              <w:rPr>
                <w:rFonts w:ascii="Arial" w:hAnsi="Arial" w:cs="Arial"/>
                <w:spacing w:val="-2"/>
                <w:sz w:val="22"/>
                <w:szCs w:val="22"/>
              </w:rPr>
              <w:t>k</w:t>
            </w:r>
            <w:r w:rsidRPr="00743F78">
              <w:rPr>
                <w:rFonts w:ascii="Arial" w:hAnsi="Arial" w:cs="Arial"/>
                <w:sz w:val="22"/>
                <w:szCs w:val="22"/>
              </w:rPr>
              <w:t>s</w:t>
            </w:r>
            <w:r w:rsidRPr="00743F78">
              <w:rPr>
                <w:rFonts w:ascii="Arial" w:hAnsi="Arial" w:cs="Arial"/>
                <w:spacing w:val="-1"/>
                <w:sz w:val="22"/>
                <w:szCs w:val="22"/>
              </w:rPr>
              <w:t>tī</w:t>
            </w:r>
            <w:r w:rsidRPr="00743F78">
              <w:rPr>
                <w:rFonts w:ascii="Arial" w:hAnsi="Arial" w:cs="Arial"/>
                <w:spacing w:val="3"/>
                <w:sz w:val="22"/>
                <w:szCs w:val="22"/>
              </w:rPr>
              <w:t>j</w:t>
            </w:r>
            <w:r w:rsidRPr="00743F78">
              <w:rPr>
                <w:rFonts w:ascii="Arial" w:hAnsi="Arial" w:cs="Arial"/>
                <w:spacing w:val="-2"/>
                <w:sz w:val="22"/>
                <w:szCs w:val="22"/>
              </w:rPr>
              <w:t>u</w:t>
            </w:r>
            <w:r w:rsidRPr="00743F78">
              <w:rPr>
                <w:rFonts w:ascii="Arial" w:hAnsi="Arial" w:cs="Arial"/>
                <w:sz w:val="22"/>
                <w:szCs w:val="22"/>
              </w:rPr>
              <w:t xml:space="preserve">si </w:t>
            </w:r>
            <w:r w:rsidRPr="00743F78">
              <w:rPr>
                <w:rFonts w:ascii="Arial" w:hAnsi="Arial" w:cs="Arial"/>
                <w:spacing w:val="-2"/>
                <w:sz w:val="22"/>
                <w:szCs w:val="22"/>
              </w:rPr>
              <w:t>p</w:t>
            </w:r>
            <w:r w:rsidRPr="00743F78">
              <w:rPr>
                <w:rFonts w:ascii="Arial" w:hAnsi="Arial" w:cs="Arial"/>
                <w:spacing w:val="1"/>
                <w:sz w:val="22"/>
                <w:szCs w:val="22"/>
              </w:rPr>
              <w:t>i</w:t>
            </w:r>
            <w:r w:rsidRPr="00743F78">
              <w:rPr>
                <w:rFonts w:ascii="Arial" w:hAnsi="Arial" w:cs="Arial"/>
                <w:sz w:val="22"/>
                <w:szCs w:val="22"/>
              </w:rPr>
              <w:t>ed</w:t>
            </w:r>
            <w:r w:rsidRPr="00743F78">
              <w:rPr>
                <w:rFonts w:ascii="Arial" w:hAnsi="Arial" w:cs="Arial"/>
                <w:spacing w:val="-2"/>
                <w:sz w:val="22"/>
                <w:szCs w:val="22"/>
              </w:rPr>
              <w:t>āv</w:t>
            </w:r>
            <w:r w:rsidRPr="00743F78">
              <w:rPr>
                <w:rFonts w:ascii="Arial" w:hAnsi="Arial" w:cs="Arial"/>
                <w:sz w:val="22"/>
                <w:szCs w:val="22"/>
              </w:rPr>
              <w:t>ā</w:t>
            </w:r>
            <w:r w:rsidRPr="00743F78">
              <w:rPr>
                <w:rFonts w:ascii="Arial" w:hAnsi="Arial" w:cs="Arial"/>
                <w:spacing w:val="4"/>
                <w:sz w:val="22"/>
                <w:szCs w:val="22"/>
              </w:rPr>
              <w:t>j</w:t>
            </w:r>
            <w:r w:rsidRPr="00743F78">
              <w:rPr>
                <w:rFonts w:ascii="Arial" w:hAnsi="Arial" w:cs="Arial"/>
                <w:sz w:val="22"/>
                <w:szCs w:val="22"/>
              </w:rPr>
              <w:t>u</w:t>
            </w:r>
            <w:r w:rsidRPr="00743F78">
              <w:rPr>
                <w:rFonts w:ascii="Arial" w:hAnsi="Arial" w:cs="Arial"/>
                <w:spacing w:val="-4"/>
                <w:sz w:val="22"/>
                <w:szCs w:val="22"/>
              </w:rPr>
              <w:t>m</w:t>
            </w:r>
            <w:r w:rsidRPr="00743F78">
              <w:rPr>
                <w:rFonts w:ascii="Arial" w:hAnsi="Arial" w:cs="Arial"/>
                <w:sz w:val="22"/>
                <w:szCs w:val="22"/>
              </w:rPr>
              <w:t>a do</w:t>
            </w:r>
            <w:r w:rsidRPr="00743F78">
              <w:rPr>
                <w:rFonts w:ascii="Arial" w:hAnsi="Arial" w:cs="Arial"/>
                <w:spacing w:val="-2"/>
                <w:sz w:val="22"/>
                <w:szCs w:val="22"/>
              </w:rPr>
              <w:t>k</w:t>
            </w:r>
            <w:r w:rsidRPr="00743F78">
              <w:rPr>
                <w:rFonts w:ascii="Arial" w:hAnsi="Arial" w:cs="Arial"/>
                <w:spacing w:val="2"/>
                <w:sz w:val="22"/>
                <w:szCs w:val="22"/>
              </w:rPr>
              <w:t>u</w:t>
            </w:r>
            <w:r w:rsidRPr="00743F78">
              <w:rPr>
                <w:rFonts w:ascii="Arial" w:hAnsi="Arial" w:cs="Arial"/>
                <w:spacing w:val="-4"/>
                <w:sz w:val="22"/>
                <w:szCs w:val="22"/>
              </w:rPr>
              <w:t>m</w:t>
            </w:r>
            <w:r w:rsidRPr="00743F78">
              <w:rPr>
                <w:rFonts w:ascii="Arial" w:hAnsi="Arial" w:cs="Arial"/>
                <w:sz w:val="22"/>
                <w:szCs w:val="22"/>
              </w:rPr>
              <w:t>en</w:t>
            </w:r>
            <w:r w:rsidRPr="00743F78">
              <w:rPr>
                <w:rFonts w:ascii="Arial" w:hAnsi="Arial" w:cs="Arial"/>
                <w:spacing w:val="1"/>
                <w:sz w:val="22"/>
                <w:szCs w:val="22"/>
              </w:rPr>
              <w:t>t</w:t>
            </w:r>
            <w:r w:rsidRPr="00743F78">
              <w:rPr>
                <w:rFonts w:ascii="Arial" w:hAnsi="Arial" w:cs="Arial"/>
                <w:sz w:val="22"/>
                <w:szCs w:val="22"/>
              </w:rPr>
              <w:t xml:space="preserve">us, </w:t>
            </w:r>
            <w:r w:rsidRPr="00743F78">
              <w:rPr>
                <w:rFonts w:ascii="Arial" w:hAnsi="Arial" w:cs="Arial"/>
                <w:spacing w:val="-1"/>
                <w:sz w:val="22"/>
                <w:szCs w:val="22"/>
              </w:rPr>
              <w:t>i</w:t>
            </w:r>
            <w:r w:rsidRPr="00743F78">
              <w:rPr>
                <w:rFonts w:ascii="Arial" w:hAnsi="Arial" w:cs="Arial"/>
                <w:sz w:val="22"/>
                <w:szCs w:val="22"/>
              </w:rPr>
              <w:t xml:space="preserve">r </w:t>
            </w:r>
            <w:r w:rsidRPr="00743F78">
              <w:rPr>
                <w:rFonts w:ascii="Arial" w:hAnsi="Arial" w:cs="Arial"/>
                <w:spacing w:val="-2"/>
                <w:sz w:val="22"/>
                <w:szCs w:val="22"/>
              </w:rPr>
              <w:t>p</w:t>
            </w:r>
            <w:r w:rsidRPr="00743F78">
              <w:rPr>
                <w:rFonts w:ascii="Arial" w:hAnsi="Arial" w:cs="Arial"/>
                <w:sz w:val="22"/>
                <w:szCs w:val="22"/>
              </w:rPr>
              <w:t>a</w:t>
            </w:r>
            <w:r w:rsidRPr="00743F78">
              <w:rPr>
                <w:rFonts w:ascii="Arial" w:hAnsi="Arial" w:cs="Arial"/>
                <w:spacing w:val="1"/>
                <w:sz w:val="22"/>
                <w:szCs w:val="22"/>
              </w:rPr>
              <w:t>r</w:t>
            </w:r>
            <w:r w:rsidRPr="00743F78">
              <w:rPr>
                <w:rFonts w:ascii="Arial" w:hAnsi="Arial" w:cs="Arial"/>
                <w:sz w:val="22"/>
                <w:szCs w:val="22"/>
              </w:rPr>
              <w:t>a</w:t>
            </w:r>
            <w:r w:rsidRPr="00743F78">
              <w:rPr>
                <w:rFonts w:ascii="Arial" w:hAnsi="Arial" w:cs="Arial"/>
                <w:spacing w:val="-2"/>
                <w:sz w:val="22"/>
                <w:szCs w:val="22"/>
              </w:rPr>
              <w:t>k</w:t>
            </w:r>
            <w:r w:rsidRPr="00743F78">
              <w:rPr>
                <w:rFonts w:ascii="Arial" w:hAnsi="Arial" w:cs="Arial"/>
                <w:sz w:val="22"/>
                <w:szCs w:val="22"/>
              </w:rPr>
              <w:t>s</w:t>
            </w:r>
            <w:r w:rsidRPr="00743F78">
              <w:rPr>
                <w:rFonts w:ascii="Arial" w:hAnsi="Arial" w:cs="Arial"/>
                <w:spacing w:val="-1"/>
                <w:sz w:val="22"/>
                <w:szCs w:val="22"/>
              </w:rPr>
              <w:t>ta</w:t>
            </w:r>
            <w:r w:rsidRPr="00743F78">
              <w:rPr>
                <w:rFonts w:ascii="Arial" w:hAnsi="Arial" w:cs="Arial"/>
                <w:sz w:val="22"/>
                <w:szCs w:val="22"/>
              </w:rPr>
              <w:t xml:space="preserve"> </w:t>
            </w:r>
            <w:r w:rsidRPr="00743F78">
              <w:rPr>
                <w:rFonts w:ascii="Arial" w:hAnsi="Arial" w:cs="Arial"/>
                <w:spacing w:val="1"/>
                <w:sz w:val="22"/>
                <w:szCs w:val="22"/>
              </w:rPr>
              <w:t>(</w:t>
            </w:r>
            <w:r w:rsidRPr="00743F78">
              <w:rPr>
                <w:rFonts w:ascii="Arial" w:hAnsi="Arial" w:cs="Arial"/>
                <w:sz w:val="22"/>
                <w:szCs w:val="22"/>
              </w:rPr>
              <w:t>pā</w:t>
            </w:r>
            <w:r w:rsidRPr="00743F78">
              <w:rPr>
                <w:rFonts w:ascii="Arial" w:hAnsi="Arial" w:cs="Arial"/>
                <w:spacing w:val="-1"/>
                <w:sz w:val="22"/>
                <w:szCs w:val="22"/>
              </w:rPr>
              <w:t>r</w:t>
            </w:r>
            <w:r w:rsidRPr="00743F78">
              <w:rPr>
                <w:rFonts w:ascii="Arial" w:hAnsi="Arial" w:cs="Arial"/>
                <w:sz w:val="22"/>
                <w:szCs w:val="22"/>
              </w:rPr>
              <w:t>s</w:t>
            </w:r>
            <w:r w:rsidRPr="00743F78">
              <w:rPr>
                <w:rFonts w:ascii="Arial" w:hAnsi="Arial" w:cs="Arial"/>
                <w:spacing w:val="-1"/>
                <w:sz w:val="22"/>
                <w:szCs w:val="22"/>
              </w:rPr>
              <w:t>t</w:t>
            </w:r>
            <w:r w:rsidRPr="00743F78">
              <w:rPr>
                <w:rFonts w:ascii="Arial" w:hAnsi="Arial" w:cs="Arial"/>
                <w:sz w:val="22"/>
                <w:szCs w:val="22"/>
              </w:rPr>
              <w:t>ā</w:t>
            </w:r>
            <w:r w:rsidRPr="00743F78">
              <w:rPr>
                <w:rFonts w:ascii="Arial" w:hAnsi="Arial" w:cs="Arial"/>
                <w:spacing w:val="-2"/>
                <w:sz w:val="22"/>
                <w:szCs w:val="22"/>
              </w:rPr>
              <w:t>v</w:t>
            </w:r>
            <w:r w:rsidRPr="00743F78">
              <w:rPr>
                <w:rFonts w:ascii="Arial" w:hAnsi="Arial" w:cs="Arial"/>
                <w:spacing w:val="1"/>
                <w:sz w:val="22"/>
                <w:szCs w:val="22"/>
              </w:rPr>
              <w:t>ī</w:t>
            </w:r>
            <w:r w:rsidRPr="00743F78">
              <w:rPr>
                <w:rFonts w:ascii="Arial" w:hAnsi="Arial" w:cs="Arial"/>
                <w:sz w:val="22"/>
                <w:szCs w:val="22"/>
              </w:rPr>
              <w:t>ba</w:t>
            </w:r>
            <w:r w:rsidRPr="00743F78">
              <w:rPr>
                <w:rFonts w:ascii="Arial" w:hAnsi="Arial" w:cs="Arial"/>
                <w:spacing w:val="-2"/>
                <w:sz w:val="22"/>
                <w:szCs w:val="22"/>
              </w:rPr>
              <w:t>s</w:t>
            </w:r>
            <w:r w:rsidRPr="00743F78">
              <w:rPr>
                <w:rFonts w:ascii="Arial" w:hAnsi="Arial" w:cs="Arial"/>
                <w:sz w:val="22"/>
                <w:szCs w:val="22"/>
              </w:rPr>
              <w:t>)</w:t>
            </w:r>
            <w:r w:rsidRPr="00743F78">
              <w:rPr>
                <w:rFonts w:ascii="Arial" w:hAnsi="Arial" w:cs="Arial"/>
                <w:spacing w:val="1"/>
                <w:sz w:val="22"/>
                <w:szCs w:val="22"/>
              </w:rPr>
              <w:t xml:space="preserve"> </w:t>
            </w:r>
            <w:r w:rsidRPr="00743F78">
              <w:rPr>
                <w:rFonts w:ascii="Arial" w:hAnsi="Arial" w:cs="Arial"/>
                <w:spacing w:val="-1"/>
                <w:sz w:val="22"/>
                <w:szCs w:val="22"/>
              </w:rPr>
              <w:t>t</w:t>
            </w:r>
            <w:r w:rsidRPr="00743F78">
              <w:rPr>
                <w:rFonts w:ascii="Arial" w:hAnsi="Arial" w:cs="Arial"/>
                <w:spacing w:val="1"/>
                <w:sz w:val="22"/>
                <w:szCs w:val="22"/>
              </w:rPr>
              <w:t>i</w:t>
            </w:r>
            <w:r w:rsidRPr="00743F78">
              <w:rPr>
                <w:rFonts w:ascii="Arial" w:hAnsi="Arial" w:cs="Arial"/>
                <w:sz w:val="22"/>
                <w:szCs w:val="22"/>
              </w:rPr>
              <w:t>e</w:t>
            </w:r>
            <w:r w:rsidRPr="00743F78">
              <w:rPr>
                <w:rFonts w:ascii="Arial" w:hAnsi="Arial" w:cs="Arial"/>
                <w:spacing w:val="-2"/>
                <w:sz w:val="22"/>
                <w:szCs w:val="22"/>
              </w:rPr>
              <w:t>s</w:t>
            </w:r>
            <w:r w:rsidRPr="00743F78">
              <w:rPr>
                <w:rFonts w:ascii="Arial" w:hAnsi="Arial" w:cs="Arial"/>
                <w:spacing w:val="1"/>
                <w:sz w:val="22"/>
                <w:szCs w:val="22"/>
              </w:rPr>
              <w:t>ī</w:t>
            </w:r>
            <w:r w:rsidRPr="00743F78">
              <w:rPr>
                <w:rFonts w:ascii="Arial" w:hAnsi="Arial" w:cs="Arial"/>
                <w:sz w:val="22"/>
                <w:szCs w:val="22"/>
              </w:rPr>
              <w:t>b</w:t>
            </w:r>
            <w:r w:rsidRPr="00743F78">
              <w:rPr>
                <w:rFonts w:ascii="Arial" w:hAnsi="Arial" w:cs="Arial"/>
                <w:spacing w:val="-2"/>
                <w:sz w:val="22"/>
                <w:szCs w:val="22"/>
              </w:rPr>
              <w:t>a</w:t>
            </w:r>
            <w:r w:rsidRPr="00743F78">
              <w:rPr>
                <w:rFonts w:ascii="Arial" w:hAnsi="Arial" w:cs="Arial"/>
                <w:sz w:val="22"/>
                <w:szCs w:val="22"/>
              </w:rPr>
              <w:t>s.</w:t>
            </w:r>
          </w:p>
        </w:tc>
      </w:tr>
      <w:tr w:rsidR="003B3E77" w:rsidRPr="00743F78" w14:paraId="2FA685CE" w14:textId="77777777" w:rsidTr="0013781F">
        <w:trPr>
          <w:trHeight w:val="198"/>
        </w:trPr>
        <w:tc>
          <w:tcPr>
            <w:tcW w:w="3194" w:type="dxa"/>
            <w:gridSpan w:val="2"/>
            <w:shd w:val="clear" w:color="auto" w:fill="auto"/>
          </w:tcPr>
          <w:p w14:paraId="164D9EE2" w14:textId="77777777" w:rsidR="003B3E77" w:rsidRPr="00383708" w:rsidRDefault="003B3E77" w:rsidP="00031B89">
            <w:pPr>
              <w:tabs>
                <w:tab w:val="left" w:pos="1418"/>
              </w:tabs>
              <w:jc w:val="both"/>
              <w:rPr>
                <w:sz w:val="22"/>
                <w:szCs w:val="22"/>
              </w:rPr>
            </w:pPr>
            <w:r w:rsidRPr="00383708">
              <w:rPr>
                <w:sz w:val="22"/>
                <w:szCs w:val="22"/>
              </w:rPr>
              <w:t xml:space="preserve">5.2. Speciālā atļauja (licences), kas apliecina, ka pretendentam ir tiesības nodarboties ar degvielas mazumtirdzniecību Latvijas Republikas teritorijā, tajā skaitā, tehniskā piedāvājuma norādītajā degvielas </w:t>
            </w:r>
            <w:proofErr w:type="spellStart"/>
            <w:r w:rsidRPr="00383708">
              <w:rPr>
                <w:sz w:val="22"/>
                <w:szCs w:val="22"/>
              </w:rPr>
              <w:t>uzpildes</w:t>
            </w:r>
            <w:proofErr w:type="spellEnd"/>
            <w:r w:rsidRPr="00383708">
              <w:rPr>
                <w:sz w:val="22"/>
                <w:szCs w:val="22"/>
              </w:rPr>
              <w:t xml:space="preserve"> stacijā (turpmāk- DUS).</w:t>
            </w:r>
          </w:p>
        </w:tc>
        <w:tc>
          <w:tcPr>
            <w:tcW w:w="3077" w:type="dxa"/>
            <w:shd w:val="clear" w:color="auto" w:fill="auto"/>
          </w:tcPr>
          <w:p w14:paraId="3AD50AE9" w14:textId="77777777" w:rsidR="003B3E77" w:rsidRPr="00383708" w:rsidRDefault="003B3E77" w:rsidP="00031B89">
            <w:pPr>
              <w:tabs>
                <w:tab w:val="left" w:pos="1418"/>
              </w:tabs>
              <w:jc w:val="both"/>
              <w:rPr>
                <w:sz w:val="22"/>
                <w:szCs w:val="22"/>
              </w:rPr>
            </w:pPr>
            <w:r w:rsidRPr="00383708">
              <w:rPr>
                <w:sz w:val="22"/>
                <w:szCs w:val="22"/>
              </w:rPr>
              <w:t>5.2.1. Speciālās atļaujas (licences) naftas produktu mazumtirdzniecībai kopijas.</w:t>
            </w:r>
          </w:p>
          <w:p w14:paraId="1A105913" w14:textId="77777777" w:rsidR="003B3E77" w:rsidRPr="00383708" w:rsidRDefault="003B3E77" w:rsidP="00031B89">
            <w:pPr>
              <w:tabs>
                <w:tab w:val="left" w:pos="1418"/>
              </w:tabs>
              <w:jc w:val="both"/>
              <w:rPr>
                <w:sz w:val="22"/>
                <w:szCs w:val="22"/>
              </w:rPr>
            </w:pPr>
          </w:p>
        </w:tc>
        <w:tc>
          <w:tcPr>
            <w:tcW w:w="3085" w:type="dxa"/>
            <w:shd w:val="clear" w:color="auto" w:fill="auto"/>
          </w:tcPr>
          <w:p w14:paraId="0035EBDF" w14:textId="77777777" w:rsidR="003B3E77" w:rsidRPr="00383708" w:rsidRDefault="003B3E77" w:rsidP="00031B89">
            <w:pPr>
              <w:tabs>
                <w:tab w:val="left" w:pos="1418"/>
              </w:tabs>
              <w:jc w:val="both"/>
              <w:rPr>
                <w:sz w:val="22"/>
                <w:szCs w:val="22"/>
              </w:rPr>
            </w:pPr>
            <w:r w:rsidRPr="00383708">
              <w:rPr>
                <w:sz w:val="22"/>
                <w:szCs w:val="22"/>
              </w:rPr>
              <w:t>Ārvalstīs reģistrēti pretendents pievieno attiecīgi apliecinātu speciālās atļaujas (licences) naftas produktu mazumtirdzniecībai kopiju</w:t>
            </w:r>
          </w:p>
        </w:tc>
      </w:tr>
      <w:tr w:rsidR="003B3E77" w:rsidRPr="00743F78" w14:paraId="10BD04B9" w14:textId="77777777" w:rsidTr="0013781F">
        <w:tc>
          <w:tcPr>
            <w:tcW w:w="3194" w:type="dxa"/>
            <w:gridSpan w:val="2"/>
            <w:tcBorders>
              <w:bottom w:val="single" w:sz="4" w:space="0" w:color="auto"/>
            </w:tcBorders>
            <w:shd w:val="clear" w:color="auto" w:fill="auto"/>
          </w:tcPr>
          <w:p w14:paraId="226807BB" w14:textId="77777777" w:rsidR="003B3E77" w:rsidRPr="00383708" w:rsidRDefault="003B3E77" w:rsidP="00031B89">
            <w:pPr>
              <w:tabs>
                <w:tab w:val="left" w:pos="993"/>
              </w:tabs>
              <w:jc w:val="both"/>
              <w:rPr>
                <w:sz w:val="22"/>
                <w:szCs w:val="22"/>
              </w:rPr>
            </w:pPr>
            <w:r w:rsidRPr="00383708">
              <w:rPr>
                <w:sz w:val="22"/>
                <w:szCs w:val="22"/>
              </w:rPr>
              <w:lastRenderedPageBreak/>
              <w:t>5.3. Pretendenta neto apgrozījums 2023.gadā.</w:t>
            </w:r>
            <w:r w:rsidRPr="00383708" w:rsidDel="00AA7AF1">
              <w:rPr>
                <w:sz w:val="22"/>
                <w:szCs w:val="22"/>
              </w:rPr>
              <w:t xml:space="preserve"> </w:t>
            </w:r>
          </w:p>
        </w:tc>
        <w:tc>
          <w:tcPr>
            <w:tcW w:w="6162" w:type="dxa"/>
            <w:gridSpan w:val="2"/>
            <w:tcBorders>
              <w:bottom w:val="single" w:sz="4" w:space="0" w:color="auto"/>
            </w:tcBorders>
            <w:shd w:val="clear" w:color="auto" w:fill="auto"/>
          </w:tcPr>
          <w:p w14:paraId="0BFD5546" w14:textId="77777777" w:rsidR="003B3E77" w:rsidRPr="00383708" w:rsidRDefault="003B3E77" w:rsidP="00031B89">
            <w:pPr>
              <w:pStyle w:val="BodyText"/>
              <w:tabs>
                <w:tab w:val="left" w:pos="1134"/>
                <w:tab w:val="num" w:pos="1288"/>
              </w:tabs>
              <w:overflowPunct/>
              <w:autoSpaceDE/>
              <w:autoSpaceDN/>
              <w:adjustRightInd/>
              <w:spacing w:before="0"/>
              <w:textAlignment w:val="auto"/>
              <w:rPr>
                <w:rFonts w:cs="Arial"/>
                <w:b/>
                <w:color w:val="auto"/>
                <w:sz w:val="22"/>
                <w:szCs w:val="22"/>
                <w:u w:val="none"/>
              </w:rPr>
            </w:pPr>
            <w:r w:rsidRPr="00383708">
              <w:rPr>
                <w:rFonts w:cs="Arial"/>
                <w:color w:val="auto"/>
                <w:sz w:val="22"/>
                <w:szCs w:val="22"/>
                <w:u w:val="none"/>
                <w:lang w:val="lv-LV"/>
              </w:rPr>
              <w:t>5</w:t>
            </w:r>
            <w:r w:rsidRPr="00383708">
              <w:rPr>
                <w:rFonts w:cs="Arial"/>
                <w:color w:val="auto"/>
                <w:sz w:val="22"/>
                <w:szCs w:val="22"/>
                <w:u w:val="none"/>
              </w:rPr>
              <w:t>.</w:t>
            </w:r>
            <w:r w:rsidRPr="00383708">
              <w:rPr>
                <w:rFonts w:cs="Arial"/>
                <w:color w:val="auto"/>
                <w:sz w:val="22"/>
                <w:szCs w:val="22"/>
                <w:u w:val="none"/>
                <w:lang w:val="lv-LV"/>
              </w:rPr>
              <w:t>3</w:t>
            </w:r>
            <w:r w:rsidRPr="00383708">
              <w:rPr>
                <w:rFonts w:cs="Arial"/>
                <w:color w:val="auto"/>
                <w:sz w:val="22"/>
                <w:szCs w:val="22"/>
                <w:u w:val="none"/>
              </w:rPr>
              <w:t>.1. Pretendenta 20</w:t>
            </w:r>
            <w:r w:rsidRPr="00383708">
              <w:rPr>
                <w:rFonts w:cs="Arial"/>
                <w:color w:val="auto"/>
                <w:sz w:val="22"/>
                <w:szCs w:val="22"/>
                <w:u w:val="none"/>
                <w:lang w:val="lv-LV"/>
              </w:rPr>
              <w:t>23</w:t>
            </w:r>
            <w:r w:rsidRPr="00383708">
              <w:rPr>
                <w:rFonts w:cs="Arial"/>
                <w:color w:val="auto"/>
                <w:sz w:val="22"/>
                <w:szCs w:val="22"/>
                <w:u w:val="none"/>
              </w:rPr>
              <w:t>.gada bilance, peļņas vai zaudējumu aprēķins, revidenta atzinums (kopijas)  (izraksts no minētajiem dokumentiem vai cits dokuments, kas apliecina prasību izpildi).</w:t>
            </w:r>
          </w:p>
        </w:tc>
      </w:tr>
      <w:tr w:rsidR="00573DBF" w:rsidRPr="00743F78" w14:paraId="16750CC6" w14:textId="77777777" w:rsidTr="0013781F">
        <w:tc>
          <w:tcPr>
            <w:tcW w:w="9356" w:type="dxa"/>
            <w:gridSpan w:val="4"/>
            <w:tcBorders>
              <w:top w:val="single" w:sz="4" w:space="0" w:color="auto"/>
            </w:tcBorders>
            <w:shd w:val="clear" w:color="auto" w:fill="auto"/>
          </w:tcPr>
          <w:p w14:paraId="0645117F" w14:textId="77777777" w:rsidR="0013781F" w:rsidRDefault="0013781F" w:rsidP="00031B89">
            <w:pPr>
              <w:jc w:val="center"/>
              <w:rPr>
                <w:b/>
                <w:sz w:val="22"/>
                <w:szCs w:val="22"/>
              </w:rPr>
            </w:pPr>
          </w:p>
          <w:p w14:paraId="693E4F4C" w14:textId="6075121F" w:rsidR="00573DBF" w:rsidRPr="00743F78" w:rsidRDefault="00573DBF" w:rsidP="00031B89">
            <w:pPr>
              <w:jc w:val="center"/>
              <w:rPr>
                <w:b/>
                <w:sz w:val="22"/>
                <w:szCs w:val="22"/>
              </w:rPr>
            </w:pPr>
            <w:r w:rsidRPr="00743F78">
              <w:rPr>
                <w:b/>
                <w:sz w:val="22"/>
                <w:szCs w:val="22"/>
              </w:rPr>
              <w:t>Citi iesniedzamie dokumenti</w:t>
            </w:r>
          </w:p>
        </w:tc>
      </w:tr>
      <w:tr w:rsidR="00573DBF" w:rsidRPr="00743F78" w14:paraId="13C7327F" w14:textId="77777777" w:rsidTr="0013781F">
        <w:tc>
          <w:tcPr>
            <w:tcW w:w="696" w:type="dxa"/>
            <w:shd w:val="clear" w:color="auto" w:fill="auto"/>
          </w:tcPr>
          <w:p w14:paraId="2377CC91" w14:textId="77777777" w:rsidR="00573DBF" w:rsidRPr="00743F78" w:rsidRDefault="00573DBF" w:rsidP="00031B89">
            <w:pPr>
              <w:tabs>
                <w:tab w:val="left" w:pos="1418"/>
              </w:tabs>
              <w:jc w:val="center"/>
              <w:rPr>
                <w:sz w:val="22"/>
                <w:szCs w:val="22"/>
              </w:rPr>
            </w:pPr>
            <w:r w:rsidRPr="00743F78">
              <w:rPr>
                <w:sz w:val="22"/>
                <w:szCs w:val="22"/>
              </w:rPr>
              <w:t>5.4.</w:t>
            </w:r>
          </w:p>
        </w:tc>
        <w:tc>
          <w:tcPr>
            <w:tcW w:w="8660" w:type="dxa"/>
            <w:gridSpan w:val="3"/>
            <w:shd w:val="clear" w:color="auto" w:fill="auto"/>
          </w:tcPr>
          <w:p w14:paraId="45EF98D6" w14:textId="77777777" w:rsidR="00573DBF" w:rsidRPr="00743F78" w:rsidRDefault="00573DBF" w:rsidP="00031B89">
            <w:pPr>
              <w:jc w:val="both"/>
              <w:rPr>
                <w:sz w:val="22"/>
                <w:szCs w:val="22"/>
              </w:rPr>
            </w:pPr>
            <w:r w:rsidRPr="00743F78">
              <w:rPr>
                <w:sz w:val="22"/>
                <w:szCs w:val="22"/>
              </w:rPr>
              <w:t xml:space="preserve">Pretendenta apliecinājums, kurā Pretendents apliecina un garantē, ka uz Pretendentu neattiecas 02.02.2017. Sabiedrisko pakalpojumu sniedzēju iepirkuma likuma 48.panta pirmajā daļā minētie izslēgšanas noteikumi, nepieciešamības gadījumā citi dokumenti, kas apliecina izslēgšanas noteikumu </w:t>
            </w:r>
            <w:proofErr w:type="spellStart"/>
            <w:r w:rsidRPr="00743F78">
              <w:rPr>
                <w:sz w:val="22"/>
                <w:szCs w:val="22"/>
              </w:rPr>
              <w:t>neattiecināmību</w:t>
            </w:r>
            <w:proofErr w:type="spellEnd"/>
            <w:r w:rsidRPr="00743F78">
              <w:rPr>
                <w:sz w:val="22"/>
                <w:szCs w:val="22"/>
              </w:rPr>
              <w:t xml:space="preserve">. </w:t>
            </w:r>
          </w:p>
        </w:tc>
      </w:tr>
      <w:tr w:rsidR="00573DBF" w:rsidRPr="00743F78" w14:paraId="2CFEADDD" w14:textId="77777777" w:rsidTr="0013781F">
        <w:tc>
          <w:tcPr>
            <w:tcW w:w="696" w:type="dxa"/>
            <w:shd w:val="clear" w:color="auto" w:fill="auto"/>
          </w:tcPr>
          <w:p w14:paraId="5BE8E310" w14:textId="77777777" w:rsidR="00573DBF" w:rsidRPr="00743F78" w:rsidRDefault="00573DBF" w:rsidP="00031B89">
            <w:pPr>
              <w:tabs>
                <w:tab w:val="left" w:pos="1418"/>
              </w:tabs>
              <w:jc w:val="center"/>
              <w:rPr>
                <w:sz w:val="22"/>
                <w:szCs w:val="22"/>
              </w:rPr>
            </w:pPr>
            <w:r w:rsidRPr="00743F78">
              <w:rPr>
                <w:sz w:val="22"/>
                <w:szCs w:val="22"/>
              </w:rPr>
              <w:t>5.5.</w:t>
            </w:r>
          </w:p>
        </w:tc>
        <w:tc>
          <w:tcPr>
            <w:tcW w:w="8660" w:type="dxa"/>
            <w:gridSpan w:val="3"/>
            <w:shd w:val="clear" w:color="auto" w:fill="auto"/>
          </w:tcPr>
          <w:p w14:paraId="105BCE1B" w14:textId="77777777" w:rsidR="00573DBF" w:rsidRPr="00743F78" w:rsidRDefault="00573DBF" w:rsidP="00031B89">
            <w:pPr>
              <w:tabs>
                <w:tab w:val="num" w:pos="1288"/>
                <w:tab w:val="left" w:pos="1418"/>
              </w:tabs>
              <w:jc w:val="both"/>
              <w:rPr>
                <w:sz w:val="22"/>
                <w:szCs w:val="22"/>
              </w:rPr>
            </w:pPr>
            <w:r w:rsidRPr="00743F78">
              <w:rPr>
                <w:sz w:val="22"/>
                <w:szCs w:val="22"/>
              </w:rPr>
              <w:t>Pieteikums dalībai Konkursā (Veidlapa Pielikumā Nr.2), pievienojot pilnvaru pārstāvēt Pretendentu Konkursā, ja Konkursa dokumentus paraksta Pretendenta pilnvarotā persona.</w:t>
            </w:r>
          </w:p>
        </w:tc>
      </w:tr>
      <w:tr w:rsidR="00573DBF" w:rsidRPr="00743F78" w14:paraId="4CB8F088" w14:textId="77777777" w:rsidTr="0013781F">
        <w:tc>
          <w:tcPr>
            <w:tcW w:w="696" w:type="dxa"/>
            <w:shd w:val="clear" w:color="auto" w:fill="auto"/>
          </w:tcPr>
          <w:p w14:paraId="4160B8C6" w14:textId="77777777" w:rsidR="00573DBF" w:rsidRPr="00743F78" w:rsidRDefault="00573DBF" w:rsidP="00031B89">
            <w:pPr>
              <w:tabs>
                <w:tab w:val="left" w:pos="1418"/>
              </w:tabs>
              <w:jc w:val="center"/>
              <w:rPr>
                <w:sz w:val="22"/>
                <w:szCs w:val="22"/>
              </w:rPr>
            </w:pPr>
            <w:r w:rsidRPr="00743F78">
              <w:rPr>
                <w:sz w:val="22"/>
                <w:szCs w:val="22"/>
              </w:rPr>
              <w:t>5.6.</w:t>
            </w:r>
          </w:p>
        </w:tc>
        <w:tc>
          <w:tcPr>
            <w:tcW w:w="8660" w:type="dxa"/>
            <w:gridSpan w:val="3"/>
            <w:shd w:val="clear" w:color="auto" w:fill="auto"/>
          </w:tcPr>
          <w:p w14:paraId="369D5454" w14:textId="52252977" w:rsidR="00573DBF" w:rsidRPr="00743F78" w:rsidRDefault="00573DBF" w:rsidP="00031B89">
            <w:pPr>
              <w:tabs>
                <w:tab w:val="num" w:pos="1288"/>
                <w:tab w:val="left" w:pos="1418"/>
              </w:tabs>
              <w:jc w:val="both"/>
              <w:rPr>
                <w:sz w:val="22"/>
                <w:szCs w:val="22"/>
              </w:rPr>
            </w:pPr>
            <w:r w:rsidRPr="00743F78">
              <w:rPr>
                <w:sz w:val="22"/>
                <w:szCs w:val="22"/>
              </w:rPr>
              <w:t xml:space="preserve">Tehniskais piedāvājums (Veidlapa Pielikumā Nr.3). </w:t>
            </w:r>
          </w:p>
        </w:tc>
      </w:tr>
      <w:tr w:rsidR="00573DBF" w:rsidRPr="00743F78" w14:paraId="577E1F2F" w14:textId="77777777" w:rsidTr="0013781F">
        <w:tc>
          <w:tcPr>
            <w:tcW w:w="696" w:type="dxa"/>
            <w:shd w:val="clear" w:color="auto" w:fill="auto"/>
          </w:tcPr>
          <w:p w14:paraId="6DF07F53" w14:textId="77777777" w:rsidR="00573DBF" w:rsidRPr="00743F78" w:rsidRDefault="00573DBF" w:rsidP="00031B89">
            <w:pPr>
              <w:tabs>
                <w:tab w:val="left" w:pos="1418"/>
              </w:tabs>
              <w:jc w:val="center"/>
              <w:rPr>
                <w:sz w:val="22"/>
                <w:szCs w:val="22"/>
              </w:rPr>
            </w:pPr>
            <w:r w:rsidRPr="00743F78">
              <w:rPr>
                <w:sz w:val="22"/>
                <w:szCs w:val="22"/>
              </w:rPr>
              <w:t>5.7.</w:t>
            </w:r>
          </w:p>
        </w:tc>
        <w:tc>
          <w:tcPr>
            <w:tcW w:w="8660" w:type="dxa"/>
            <w:gridSpan w:val="3"/>
            <w:shd w:val="clear" w:color="auto" w:fill="auto"/>
          </w:tcPr>
          <w:p w14:paraId="3E517EE6" w14:textId="0584C924" w:rsidR="00573DBF" w:rsidRPr="00743F78" w:rsidRDefault="00573DBF" w:rsidP="00031B89">
            <w:pPr>
              <w:tabs>
                <w:tab w:val="num" w:pos="1288"/>
                <w:tab w:val="left" w:pos="1418"/>
              </w:tabs>
              <w:jc w:val="both"/>
              <w:rPr>
                <w:sz w:val="22"/>
                <w:szCs w:val="22"/>
              </w:rPr>
            </w:pPr>
            <w:r w:rsidRPr="00743F78">
              <w:rPr>
                <w:sz w:val="22"/>
                <w:szCs w:val="22"/>
              </w:rPr>
              <w:t>Finanšu piedāvājums (Veidlapa Pielikumā Nr.4).</w:t>
            </w:r>
          </w:p>
        </w:tc>
      </w:tr>
      <w:tr w:rsidR="003B3E77" w:rsidRPr="00743F78" w14:paraId="3F503429" w14:textId="77777777" w:rsidTr="0013781F">
        <w:tc>
          <w:tcPr>
            <w:tcW w:w="3194" w:type="dxa"/>
            <w:gridSpan w:val="2"/>
            <w:tcBorders>
              <w:top w:val="nil"/>
              <w:left w:val="nil"/>
              <w:bottom w:val="nil"/>
              <w:right w:val="nil"/>
            </w:tcBorders>
            <w:shd w:val="clear" w:color="auto" w:fill="auto"/>
          </w:tcPr>
          <w:p w14:paraId="3E6AD9B7" w14:textId="77777777" w:rsidR="003B3E77" w:rsidRPr="00383708" w:rsidRDefault="003B3E77" w:rsidP="00031B89">
            <w:pPr>
              <w:pStyle w:val="BodyText"/>
              <w:tabs>
                <w:tab w:val="num" w:pos="1712"/>
              </w:tabs>
              <w:spacing w:before="0"/>
              <w:rPr>
                <w:rFonts w:cs="Arial"/>
                <w:color w:val="auto"/>
                <w:sz w:val="22"/>
                <w:szCs w:val="22"/>
                <w:u w:val="none"/>
              </w:rPr>
            </w:pPr>
          </w:p>
        </w:tc>
        <w:tc>
          <w:tcPr>
            <w:tcW w:w="6162" w:type="dxa"/>
            <w:gridSpan w:val="2"/>
            <w:tcBorders>
              <w:top w:val="nil"/>
              <w:left w:val="nil"/>
              <w:bottom w:val="nil"/>
              <w:right w:val="nil"/>
            </w:tcBorders>
            <w:shd w:val="clear" w:color="auto" w:fill="auto"/>
          </w:tcPr>
          <w:p w14:paraId="242F1746" w14:textId="77777777" w:rsidR="003B3E77" w:rsidRPr="00383708" w:rsidRDefault="003B3E77" w:rsidP="00031B89">
            <w:pPr>
              <w:jc w:val="both"/>
              <w:rPr>
                <w:sz w:val="22"/>
                <w:szCs w:val="22"/>
              </w:rPr>
            </w:pPr>
          </w:p>
          <w:p w14:paraId="3D9CB172" w14:textId="77777777" w:rsidR="003B3E77" w:rsidRPr="00383708" w:rsidRDefault="003B3E77" w:rsidP="00031B89">
            <w:pPr>
              <w:jc w:val="both"/>
              <w:rPr>
                <w:sz w:val="22"/>
                <w:szCs w:val="22"/>
              </w:rPr>
            </w:pPr>
          </w:p>
        </w:tc>
      </w:tr>
    </w:tbl>
    <w:p w14:paraId="5AE5A6C3" w14:textId="77777777" w:rsidR="0013781F" w:rsidRPr="00743F78" w:rsidRDefault="0013781F" w:rsidP="0013781F">
      <w:pPr>
        <w:pStyle w:val="ListParagraph"/>
        <w:numPr>
          <w:ilvl w:val="1"/>
          <w:numId w:val="36"/>
        </w:numPr>
        <w:tabs>
          <w:tab w:val="left" w:pos="567"/>
        </w:tabs>
        <w:ind w:left="0" w:firstLine="0"/>
        <w:jc w:val="both"/>
        <w:rPr>
          <w:sz w:val="22"/>
          <w:szCs w:val="22"/>
        </w:rPr>
      </w:pPr>
      <w:r w:rsidRPr="00743F78">
        <w:rPr>
          <w:sz w:val="22"/>
          <w:szCs w:val="22"/>
        </w:rPr>
        <w:t xml:space="preserve">Ja piedāvājumu iesniedz piegādātāju apvienība, papildus iesniedzama </w:t>
      </w:r>
      <w:r w:rsidRPr="00743F78">
        <w:rPr>
          <w:rFonts w:eastAsia="Calibri"/>
          <w:sz w:val="22"/>
          <w:szCs w:val="22"/>
        </w:rPr>
        <w:t>apvienības dalībnieku parakstīta vienošanās par kopīga piedāvājuma iesniegšanu, vienošanās, nosakot katra apvienības dalībnieka atbildības sadalījumu un nosaucot galveno dalībnieku, kurš ir pilnvarots parakstīt pieteikumu par piedalīšanos Konkursā, tehnisko piedāvājumu, Finanšu piedāvājumu un citus dokumentus, pieņemt lēmumus un izdot rīkojumus apvienības dalībnieku vārdā. Vienošanās dokumentā jānorāda katra piegādātāju apvienības dalībnieka veicamo darba daļu iepirkuma līguma izpildē.</w:t>
      </w:r>
    </w:p>
    <w:p w14:paraId="373B73A3" w14:textId="77777777" w:rsidR="0013781F" w:rsidRPr="00743F78" w:rsidRDefault="0013781F" w:rsidP="0013781F">
      <w:pPr>
        <w:pStyle w:val="ListParagraph"/>
        <w:numPr>
          <w:ilvl w:val="0"/>
          <w:numId w:val="5"/>
        </w:numPr>
        <w:ind w:left="0" w:firstLine="0"/>
        <w:contextualSpacing/>
        <w:jc w:val="both"/>
        <w:rPr>
          <w:rFonts w:eastAsia="Calibri"/>
          <w:vanish/>
          <w:sz w:val="22"/>
          <w:szCs w:val="22"/>
        </w:rPr>
      </w:pPr>
    </w:p>
    <w:p w14:paraId="7ED00429" w14:textId="77777777" w:rsidR="0013781F" w:rsidRPr="00743F78" w:rsidRDefault="0013781F" w:rsidP="0013781F">
      <w:pPr>
        <w:pStyle w:val="ListParagraph"/>
        <w:numPr>
          <w:ilvl w:val="0"/>
          <w:numId w:val="5"/>
        </w:numPr>
        <w:ind w:left="0" w:firstLine="0"/>
        <w:contextualSpacing/>
        <w:jc w:val="both"/>
        <w:rPr>
          <w:rFonts w:eastAsia="Calibri"/>
          <w:vanish/>
          <w:sz w:val="22"/>
          <w:szCs w:val="22"/>
        </w:rPr>
      </w:pPr>
    </w:p>
    <w:p w14:paraId="0D3C91D5" w14:textId="77777777" w:rsidR="0013781F" w:rsidRPr="00743F78" w:rsidRDefault="0013781F" w:rsidP="0013781F">
      <w:pPr>
        <w:pStyle w:val="ListParagraph"/>
        <w:numPr>
          <w:ilvl w:val="0"/>
          <w:numId w:val="5"/>
        </w:numPr>
        <w:ind w:left="0" w:firstLine="0"/>
        <w:contextualSpacing/>
        <w:jc w:val="both"/>
        <w:rPr>
          <w:rFonts w:eastAsia="Calibri"/>
          <w:vanish/>
          <w:sz w:val="22"/>
          <w:szCs w:val="22"/>
        </w:rPr>
      </w:pPr>
    </w:p>
    <w:p w14:paraId="67B35272" w14:textId="77777777" w:rsidR="0013781F" w:rsidRPr="00743F78" w:rsidRDefault="0013781F" w:rsidP="0013781F">
      <w:pPr>
        <w:pStyle w:val="ListParagraph"/>
        <w:numPr>
          <w:ilvl w:val="1"/>
          <w:numId w:val="5"/>
        </w:numPr>
        <w:ind w:left="0" w:firstLine="0"/>
        <w:contextualSpacing/>
        <w:jc w:val="both"/>
        <w:rPr>
          <w:rFonts w:eastAsia="Calibri"/>
          <w:vanish/>
          <w:sz w:val="22"/>
          <w:szCs w:val="22"/>
        </w:rPr>
      </w:pPr>
    </w:p>
    <w:p w14:paraId="656ED6D9" w14:textId="77777777" w:rsidR="0013781F" w:rsidRPr="00743F78" w:rsidRDefault="0013781F" w:rsidP="0013781F">
      <w:pPr>
        <w:pStyle w:val="ListParagraph"/>
        <w:numPr>
          <w:ilvl w:val="1"/>
          <w:numId w:val="5"/>
        </w:numPr>
        <w:ind w:left="0" w:firstLine="0"/>
        <w:contextualSpacing/>
        <w:jc w:val="both"/>
        <w:rPr>
          <w:rFonts w:eastAsia="Calibri"/>
          <w:vanish/>
          <w:sz w:val="22"/>
          <w:szCs w:val="22"/>
        </w:rPr>
      </w:pPr>
    </w:p>
    <w:p w14:paraId="68353133" w14:textId="77777777" w:rsidR="0013781F" w:rsidRPr="00743F78" w:rsidRDefault="0013781F" w:rsidP="0013781F">
      <w:pPr>
        <w:pStyle w:val="ListParagraph"/>
        <w:numPr>
          <w:ilvl w:val="1"/>
          <w:numId w:val="5"/>
        </w:numPr>
        <w:ind w:left="0" w:firstLine="0"/>
        <w:contextualSpacing/>
        <w:jc w:val="both"/>
        <w:rPr>
          <w:rFonts w:eastAsia="Calibri"/>
          <w:vanish/>
          <w:sz w:val="22"/>
          <w:szCs w:val="22"/>
        </w:rPr>
      </w:pPr>
    </w:p>
    <w:p w14:paraId="5BAD60B8" w14:textId="77777777" w:rsidR="0013781F" w:rsidRPr="00743F78" w:rsidRDefault="0013781F" w:rsidP="0013781F">
      <w:pPr>
        <w:pStyle w:val="ListParagraph"/>
        <w:numPr>
          <w:ilvl w:val="1"/>
          <w:numId w:val="5"/>
        </w:numPr>
        <w:ind w:left="0" w:firstLine="0"/>
        <w:contextualSpacing/>
        <w:jc w:val="both"/>
        <w:rPr>
          <w:rFonts w:eastAsia="Calibri"/>
          <w:vanish/>
          <w:sz w:val="22"/>
          <w:szCs w:val="22"/>
        </w:rPr>
      </w:pPr>
    </w:p>
    <w:p w14:paraId="256461F7" w14:textId="77777777" w:rsidR="0013781F" w:rsidRPr="00743F78" w:rsidRDefault="0013781F" w:rsidP="0013781F">
      <w:pPr>
        <w:pStyle w:val="ListParagraph"/>
        <w:numPr>
          <w:ilvl w:val="1"/>
          <w:numId w:val="5"/>
        </w:numPr>
        <w:ind w:left="0" w:firstLine="0"/>
        <w:contextualSpacing/>
        <w:jc w:val="both"/>
        <w:rPr>
          <w:rFonts w:eastAsia="Calibri"/>
          <w:vanish/>
          <w:sz w:val="22"/>
          <w:szCs w:val="22"/>
        </w:rPr>
      </w:pPr>
    </w:p>
    <w:p w14:paraId="170F0285" w14:textId="77777777" w:rsidR="0013781F" w:rsidRPr="00743F78" w:rsidRDefault="0013781F" w:rsidP="0013781F">
      <w:pPr>
        <w:pStyle w:val="ListParagraph"/>
        <w:numPr>
          <w:ilvl w:val="1"/>
          <w:numId w:val="36"/>
        </w:numPr>
        <w:ind w:left="0" w:firstLine="0"/>
        <w:contextualSpacing/>
        <w:jc w:val="both"/>
        <w:rPr>
          <w:sz w:val="22"/>
          <w:szCs w:val="22"/>
        </w:rPr>
      </w:pPr>
      <w:r w:rsidRPr="00743F78">
        <w:rPr>
          <w:sz w:val="22"/>
          <w:szCs w:val="22"/>
        </w:rPr>
        <w:t>Ja tiek piesaistīti apakšuzņēmēji, pieteikumā jānorāda informācija par apakšuzņēmējiem, kā arī jāiesniedz apakšuzņēmēja apliecinājums vai vienošanās starp Pretendentu un apakšuzņēmēju par nepieciešamo resursu nodošanu Pretendenta rīcībā un sadarbību konkrētā iepirkuma līguma izpildei, ja Konkursa rezultātā iepirkuma līgums tiks slēgts ar Pretendentu, kā arī to, ka apakšuzņēmēju sarakstā norādīto darbu tiešais izpildītājs būs konkrētais apakšuzņēmējs.</w:t>
      </w:r>
    </w:p>
    <w:p w14:paraId="35E06E3A" w14:textId="77777777" w:rsidR="0013781F" w:rsidRPr="00743F78" w:rsidRDefault="0013781F" w:rsidP="0013781F">
      <w:pPr>
        <w:pStyle w:val="ListParagraph"/>
        <w:numPr>
          <w:ilvl w:val="1"/>
          <w:numId w:val="36"/>
        </w:numPr>
        <w:ind w:left="0" w:firstLine="0"/>
        <w:contextualSpacing/>
        <w:jc w:val="both"/>
        <w:rPr>
          <w:sz w:val="22"/>
          <w:szCs w:val="22"/>
        </w:rPr>
      </w:pPr>
      <w:r w:rsidRPr="00743F78">
        <w:rPr>
          <w:spacing w:val="-3"/>
          <w:sz w:val="22"/>
          <w:szCs w:val="22"/>
        </w:rPr>
        <w:t>I</w:t>
      </w:r>
      <w:r w:rsidRPr="00743F78">
        <w:rPr>
          <w:spacing w:val="1"/>
          <w:sz w:val="22"/>
          <w:szCs w:val="22"/>
        </w:rPr>
        <w:t>zz</w:t>
      </w:r>
      <w:r w:rsidRPr="00743F78">
        <w:rPr>
          <w:sz w:val="22"/>
          <w:szCs w:val="22"/>
        </w:rPr>
        <w:t xml:space="preserve">iņas un  </w:t>
      </w:r>
      <w:r w:rsidRPr="00743F78">
        <w:rPr>
          <w:spacing w:val="-1"/>
          <w:sz w:val="22"/>
          <w:szCs w:val="22"/>
        </w:rPr>
        <w:t>c</w:t>
      </w:r>
      <w:r w:rsidRPr="00743F78">
        <w:rPr>
          <w:sz w:val="22"/>
          <w:szCs w:val="22"/>
        </w:rPr>
        <w:t>i</w:t>
      </w:r>
      <w:r w:rsidRPr="00743F78">
        <w:rPr>
          <w:spacing w:val="1"/>
          <w:sz w:val="22"/>
          <w:szCs w:val="22"/>
        </w:rPr>
        <w:t>t</w:t>
      </w:r>
      <w:r w:rsidRPr="00743F78">
        <w:rPr>
          <w:sz w:val="22"/>
          <w:szCs w:val="22"/>
        </w:rPr>
        <w:t>us  doku</w:t>
      </w:r>
      <w:r w:rsidRPr="00743F78">
        <w:rPr>
          <w:spacing w:val="-2"/>
          <w:sz w:val="22"/>
          <w:szCs w:val="22"/>
        </w:rPr>
        <w:t>m</w:t>
      </w:r>
      <w:r w:rsidRPr="00743F78">
        <w:rPr>
          <w:spacing w:val="-1"/>
          <w:sz w:val="22"/>
          <w:szCs w:val="22"/>
        </w:rPr>
        <w:t>e</w:t>
      </w:r>
      <w:r w:rsidRPr="00743F78">
        <w:rPr>
          <w:sz w:val="22"/>
          <w:szCs w:val="22"/>
        </w:rPr>
        <w:t xml:space="preserve">ntus,  kurus </w:t>
      </w:r>
      <w:r w:rsidRPr="00743F78">
        <w:rPr>
          <w:spacing w:val="2"/>
          <w:sz w:val="22"/>
          <w:szCs w:val="22"/>
        </w:rPr>
        <w:t xml:space="preserve"> </w:t>
      </w:r>
      <w:r w:rsidRPr="00743F78">
        <w:rPr>
          <w:sz w:val="22"/>
          <w:szCs w:val="22"/>
        </w:rPr>
        <w:t>Nol</w:t>
      </w:r>
      <w:r w:rsidRPr="00743F78">
        <w:rPr>
          <w:spacing w:val="1"/>
          <w:sz w:val="22"/>
          <w:szCs w:val="22"/>
        </w:rPr>
        <w:t>i</w:t>
      </w:r>
      <w:r w:rsidRPr="00743F78">
        <w:rPr>
          <w:sz w:val="22"/>
          <w:szCs w:val="22"/>
        </w:rPr>
        <w:t>kumā</w:t>
      </w:r>
      <w:r w:rsidRPr="00743F78">
        <w:rPr>
          <w:spacing w:val="59"/>
          <w:sz w:val="22"/>
          <w:szCs w:val="22"/>
        </w:rPr>
        <w:t xml:space="preserve"> </w:t>
      </w:r>
      <w:r w:rsidRPr="00743F78">
        <w:rPr>
          <w:sz w:val="22"/>
          <w:szCs w:val="22"/>
        </w:rPr>
        <w:t xml:space="preserve">noteiktajos  </w:t>
      </w:r>
      <w:r w:rsidRPr="00743F78">
        <w:rPr>
          <w:spacing w:val="-2"/>
          <w:sz w:val="22"/>
          <w:szCs w:val="22"/>
        </w:rPr>
        <w:t>g</w:t>
      </w:r>
      <w:r w:rsidRPr="00743F78">
        <w:rPr>
          <w:spacing w:val="-1"/>
          <w:sz w:val="22"/>
          <w:szCs w:val="22"/>
        </w:rPr>
        <w:t>a</w:t>
      </w:r>
      <w:r w:rsidRPr="00743F78">
        <w:rPr>
          <w:sz w:val="22"/>
          <w:szCs w:val="22"/>
        </w:rPr>
        <w:t>dī</w:t>
      </w:r>
      <w:r w:rsidRPr="00743F78">
        <w:rPr>
          <w:spacing w:val="1"/>
          <w:sz w:val="22"/>
          <w:szCs w:val="22"/>
        </w:rPr>
        <w:t>j</w:t>
      </w:r>
      <w:r w:rsidRPr="00743F78">
        <w:rPr>
          <w:sz w:val="22"/>
          <w:szCs w:val="22"/>
        </w:rPr>
        <w:t>umos  i</w:t>
      </w:r>
      <w:r w:rsidRPr="00743F78">
        <w:rPr>
          <w:spacing w:val="2"/>
          <w:sz w:val="22"/>
          <w:szCs w:val="22"/>
        </w:rPr>
        <w:t>z</w:t>
      </w:r>
      <w:r w:rsidRPr="00743F78">
        <w:rPr>
          <w:sz w:val="22"/>
          <w:szCs w:val="22"/>
        </w:rPr>
        <w:t xml:space="preserve">sniedz </w:t>
      </w:r>
      <w:r w:rsidRPr="00743F78">
        <w:rPr>
          <w:spacing w:val="1"/>
          <w:sz w:val="22"/>
          <w:szCs w:val="22"/>
        </w:rPr>
        <w:t xml:space="preserve"> </w:t>
      </w:r>
      <w:r w:rsidRPr="00743F78">
        <w:rPr>
          <w:spacing w:val="-5"/>
          <w:sz w:val="22"/>
          <w:szCs w:val="22"/>
        </w:rPr>
        <w:t>L</w:t>
      </w:r>
      <w:r w:rsidRPr="00743F78">
        <w:rPr>
          <w:spacing w:val="-1"/>
          <w:sz w:val="22"/>
          <w:szCs w:val="22"/>
        </w:rPr>
        <w:t>a</w:t>
      </w:r>
      <w:r w:rsidRPr="00743F78">
        <w:rPr>
          <w:sz w:val="22"/>
          <w:szCs w:val="22"/>
        </w:rPr>
        <w:t>tv</w:t>
      </w:r>
      <w:r w:rsidRPr="00743F78">
        <w:rPr>
          <w:spacing w:val="1"/>
          <w:sz w:val="22"/>
          <w:szCs w:val="22"/>
        </w:rPr>
        <w:t>i</w:t>
      </w:r>
      <w:r w:rsidRPr="00743F78">
        <w:rPr>
          <w:sz w:val="22"/>
          <w:szCs w:val="22"/>
        </w:rPr>
        <w:t>jas kompet</w:t>
      </w:r>
      <w:r w:rsidRPr="00743F78">
        <w:rPr>
          <w:spacing w:val="-1"/>
          <w:sz w:val="22"/>
          <w:szCs w:val="22"/>
        </w:rPr>
        <w:t>e</w:t>
      </w:r>
      <w:r w:rsidRPr="00743F78">
        <w:rPr>
          <w:sz w:val="22"/>
          <w:szCs w:val="22"/>
        </w:rPr>
        <w:t>ntās</w:t>
      </w:r>
      <w:r w:rsidRPr="00743F78">
        <w:rPr>
          <w:spacing w:val="1"/>
          <w:sz w:val="22"/>
          <w:szCs w:val="22"/>
        </w:rPr>
        <w:t xml:space="preserve"> </w:t>
      </w:r>
      <w:r w:rsidRPr="00743F78">
        <w:rPr>
          <w:sz w:val="22"/>
          <w:szCs w:val="22"/>
        </w:rPr>
        <w:t>ins</w:t>
      </w:r>
      <w:r w:rsidRPr="00743F78">
        <w:rPr>
          <w:spacing w:val="1"/>
          <w:sz w:val="22"/>
          <w:szCs w:val="22"/>
        </w:rPr>
        <w:t>t</w:t>
      </w:r>
      <w:r w:rsidRPr="00743F78">
        <w:rPr>
          <w:sz w:val="22"/>
          <w:szCs w:val="22"/>
        </w:rPr>
        <w:t>i</w:t>
      </w:r>
      <w:r w:rsidRPr="00743F78">
        <w:rPr>
          <w:spacing w:val="1"/>
          <w:sz w:val="22"/>
          <w:szCs w:val="22"/>
        </w:rPr>
        <w:t>t</w:t>
      </w:r>
      <w:r w:rsidRPr="00743F78">
        <w:rPr>
          <w:sz w:val="22"/>
          <w:szCs w:val="22"/>
        </w:rPr>
        <w:t>ū</w:t>
      </w:r>
      <w:r w:rsidRPr="00743F78">
        <w:rPr>
          <w:spacing w:val="-1"/>
          <w:sz w:val="22"/>
          <w:szCs w:val="22"/>
        </w:rPr>
        <w:t>c</w:t>
      </w:r>
      <w:r w:rsidRPr="00743F78">
        <w:rPr>
          <w:sz w:val="22"/>
          <w:szCs w:val="22"/>
        </w:rPr>
        <w:t>i</w:t>
      </w:r>
      <w:r w:rsidRPr="00743F78">
        <w:rPr>
          <w:spacing w:val="1"/>
          <w:sz w:val="22"/>
          <w:szCs w:val="22"/>
        </w:rPr>
        <w:t>j</w:t>
      </w:r>
      <w:r w:rsidRPr="00743F78">
        <w:rPr>
          <w:spacing w:val="-1"/>
          <w:sz w:val="22"/>
          <w:szCs w:val="22"/>
        </w:rPr>
        <w:t>a</w:t>
      </w:r>
      <w:r w:rsidRPr="00743F78">
        <w:rPr>
          <w:sz w:val="22"/>
          <w:szCs w:val="22"/>
        </w:rPr>
        <w:t>s,</w:t>
      </w:r>
      <w:r w:rsidRPr="00743F78">
        <w:rPr>
          <w:spacing w:val="1"/>
          <w:sz w:val="22"/>
          <w:szCs w:val="22"/>
        </w:rPr>
        <w:t xml:space="preserve"> Pasūtītājs </w:t>
      </w:r>
      <w:r w:rsidRPr="00743F78">
        <w:rPr>
          <w:sz w:val="22"/>
          <w:szCs w:val="22"/>
        </w:rPr>
        <w:t>pieņ</w:t>
      </w:r>
      <w:r w:rsidRPr="00743F78">
        <w:rPr>
          <w:spacing w:val="-1"/>
          <w:sz w:val="22"/>
          <w:szCs w:val="22"/>
        </w:rPr>
        <w:t>e</w:t>
      </w:r>
      <w:r w:rsidRPr="00743F78">
        <w:rPr>
          <w:sz w:val="22"/>
          <w:szCs w:val="22"/>
        </w:rPr>
        <w:t>m</w:t>
      </w:r>
      <w:r w:rsidRPr="00743F78">
        <w:rPr>
          <w:spacing w:val="1"/>
          <w:sz w:val="22"/>
          <w:szCs w:val="22"/>
        </w:rPr>
        <w:t xml:space="preserve"> </w:t>
      </w:r>
      <w:r w:rsidRPr="00743F78">
        <w:rPr>
          <w:sz w:val="22"/>
          <w:szCs w:val="22"/>
        </w:rPr>
        <w:t>un</w:t>
      </w:r>
      <w:r w:rsidRPr="00743F78">
        <w:rPr>
          <w:spacing w:val="1"/>
          <w:sz w:val="22"/>
          <w:szCs w:val="22"/>
        </w:rPr>
        <w:t xml:space="preserve"> </w:t>
      </w:r>
      <w:r w:rsidRPr="00743F78">
        <w:rPr>
          <w:spacing w:val="-1"/>
          <w:sz w:val="22"/>
          <w:szCs w:val="22"/>
        </w:rPr>
        <w:t>a</w:t>
      </w:r>
      <w:r w:rsidRPr="00743F78">
        <w:rPr>
          <w:sz w:val="22"/>
          <w:szCs w:val="22"/>
        </w:rPr>
        <w:t>t</w:t>
      </w:r>
      <w:r w:rsidRPr="00743F78">
        <w:rPr>
          <w:spacing w:val="2"/>
          <w:sz w:val="22"/>
          <w:szCs w:val="22"/>
        </w:rPr>
        <w:t>z</w:t>
      </w:r>
      <w:r w:rsidRPr="00743F78">
        <w:rPr>
          <w:sz w:val="22"/>
          <w:szCs w:val="22"/>
        </w:rPr>
        <w:t>īs</w:t>
      </w:r>
      <w:r w:rsidRPr="00743F78">
        <w:rPr>
          <w:spacing w:val="1"/>
          <w:sz w:val="22"/>
          <w:szCs w:val="22"/>
        </w:rPr>
        <w:t>t</w:t>
      </w:r>
      <w:r w:rsidRPr="00743F78">
        <w:rPr>
          <w:sz w:val="22"/>
          <w:szCs w:val="22"/>
        </w:rPr>
        <w:t>,</w:t>
      </w:r>
      <w:r w:rsidRPr="00743F78">
        <w:rPr>
          <w:spacing w:val="1"/>
          <w:sz w:val="22"/>
          <w:szCs w:val="22"/>
        </w:rPr>
        <w:t xml:space="preserve"> </w:t>
      </w:r>
      <w:r w:rsidRPr="00743F78">
        <w:rPr>
          <w:sz w:val="22"/>
          <w:szCs w:val="22"/>
        </w:rPr>
        <w:t>ja t</w:t>
      </w:r>
      <w:r w:rsidRPr="00743F78">
        <w:rPr>
          <w:spacing w:val="1"/>
          <w:sz w:val="22"/>
          <w:szCs w:val="22"/>
        </w:rPr>
        <w:t>i</w:t>
      </w:r>
      <w:r w:rsidRPr="00743F78">
        <w:rPr>
          <w:sz w:val="22"/>
          <w:szCs w:val="22"/>
        </w:rPr>
        <w:t>e i</w:t>
      </w:r>
      <w:r w:rsidRPr="00743F78">
        <w:rPr>
          <w:spacing w:val="2"/>
          <w:sz w:val="22"/>
          <w:szCs w:val="22"/>
        </w:rPr>
        <w:t>z</w:t>
      </w:r>
      <w:r w:rsidRPr="00743F78">
        <w:rPr>
          <w:sz w:val="22"/>
          <w:szCs w:val="22"/>
        </w:rPr>
        <w:t>doti</w:t>
      </w:r>
      <w:r w:rsidRPr="00743F78">
        <w:rPr>
          <w:spacing w:val="2"/>
          <w:sz w:val="22"/>
          <w:szCs w:val="22"/>
        </w:rPr>
        <w:t xml:space="preserve"> </w:t>
      </w:r>
      <w:r w:rsidRPr="00743F78">
        <w:rPr>
          <w:sz w:val="22"/>
          <w:szCs w:val="22"/>
        </w:rPr>
        <w:t xml:space="preserve">ne </w:t>
      </w:r>
      <w:r w:rsidRPr="00743F78">
        <w:rPr>
          <w:spacing w:val="1"/>
          <w:sz w:val="22"/>
          <w:szCs w:val="22"/>
        </w:rPr>
        <w:t>a</w:t>
      </w:r>
      <w:r w:rsidRPr="00743F78">
        <w:rPr>
          <w:spacing w:val="-2"/>
          <w:sz w:val="22"/>
          <w:szCs w:val="22"/>
        </w:rPr>
        <w:t>g</w:t>
      </w:r>
      <w:r w:rsidRPr="00743F78">
        <w:rPr>
          <w:spacing w:val="1"/>
          <w:sz w:val="22"/>
          <w:szCs w:val="22"/>
        </w:rPr>
        <w:t>r</w:t>
      </w:r>
      <w:r w:rsidRPr="00743F78">
        <w:rPr>
          <w:spacing w:val="-1"/>
          <w:sz w:val="22"/>
          <w:szCs w:val="22"/>
        </w:rPr>
        <w:t>ā</w:t>
      </w:r>
      <w:r w:rsidRPr="00743F78">
        <w:rPr>
          <w:sz w:val="22"/>
          <w:szCs w:val="22"/>
        </w:rPr>
        <w:t>k</w:t>
      </w:r>
      <w:r w:rsidRPr="00743F78">
        <w:rPr>
          <w:spacing w:val="3"/>
          <w:sz w:val="22"/>
          <w:szCs w:val="22"/>
        </w:rPr>
        <w:t xml:space="preserve"> </w:t>
      </w:r>
      <w:r w:rsidRPr="00743F78">
        <w:rPr>
          <w:sz w:val="22"/>
          <w:szCs w:val="22"/>
        </w:rPr>
        <w:t>kā vienu mē</w:t>
      </w:r>
      <w:r w:rsidRPr="00743F78">
        <w:rPr>
          <w:spacing w:val="2"/>
          <w:sz w:val="22"/>
          <w:szCs w:val="22"/>
        </w:rPr>
        <w:t>n</w:t>
      </w:r>
      <w:r w:rsidRPr="00743F78">
        <w:rPr>
          <w:spacing w:val="-1"/>
          <w:sz w:val="22"/>
          <w:szCs w:val="22"/>
        </w:rPr>
        <w:t>e</w:t>
      </w:r>
      <w:r w:rsidRPr="00743F78">
        <w:rPr>
          <w:sz w:val="22"/>
          <w:szCs w:val="22"/>
        </w:rPr>
        <w:t>si pirms</w:t>
      </w:r>
      <w:r w:rsidRPr="00743F78">
        <w:rPr>
          <w:spacing w:val="1"/>
          <w:sz w:val="22"/>
          <w:szCs w:val="22"/>
        </w:rPr>
        <w:t xml:space="preserve"> </w:t>
      </w:r>
      <w:r w:rsidRPr="00743F78">
        <w:rPr>
          <w:sz w:val="22"/>
          <w:szCs w:val="22"/>
        </w:rPr>
        <w:t>iesni</w:t>
      </w:r>
      <w:r w:rsidRPr="00743F78">
        <w:rPr>
          <w:spacing w:val="-1"/>
          <w:sz w:val="22"/>
          <w:szCs w:val="22"/>
        </w:rPr>
        <w:t>e</w:t>
      </w:r>
      <w:r w:rsidRPr="00743F78">
        <w:rPr>
          <w:spacing w:val="-2"/>
          <w:sz w:val="22"/>
          <w:szCs w:val="22"/>
        </w:rPr>
        <w:t>g</w:t>
      </w:r>
      <w:r w:rsidRPr="00743F78">
        <w:rPr>
          <w:spacing w:val="2"/>
          <w:sz w:val="22"/>
          <w:szCs w:val="22"/>
        </w:rPr>
        <w:t>š</w:t>
      </w:r>
      <w:r w:rsidRPr="00743F78">
        <w:rPr>
          <w:spacing w:val="-1"/>
          <w:sz w:val="22"/>
          <w:szCs w:val="22"/>
        </w:rPr>
        <w:t>a</w:t>
      </w:r>
      <w:r w:rsidRPr="00743F78">
        <w:rPr>
          <w:sz w:val="22"/>
          <w:szCs w:val="22"/>
        </w:rPr>
        <w:t>n</w:t>
      </w:r>
      <w:r w:rsidRPr="00743F78">
        <w:rPr>
          <w:spacing w:val="-1"/>
          <w:sz w:val="22"/>
          <w:szCs w:val="22"/>
        </w:rPr>
        <w:t>a</w:t>
      </w:r>
      <w:r w:rsidRPr="00743F78">
        <w:rPr>
          <w:sz w:val="22"/>
          <w:szCs w:val="22"/>
        </w:rPr>
        <w:t>s die</w:t>
      </w:r>
      <w:r w:rsidRPr="00743F78">
        <w:rPr>
          <w:spacing w:val="2"/>
          <w:sz w:val="22"/>
          <w:szCs w:val="22"/>
        </w:rPr>
        <w:t>n</w:t>
      </w:r>
      <w:r w:rsidRPr="00743F78">
        <w:rPr>
          <w:spacing w:val="1"/>
          <w:sz w:val="22"/>
          <w:szCs w:val="22"/>
        </w:rPr>
        <w:t>a</w:t>
      </w:r>
      <w:r w:rsidRPr="00743F78">
        <w:rPr>
          <w:sz w:val="22"/>
          <w:szCs w:val="22"/>
        </w:rPr>
        <w:t>s, b</w:t>
      </w:r>
      <w:r w:rsidRPr="00743F78">
        <w:rPr>
          <w:spacing w:val="-1"/>
          <w:sz w:val="22"/>
          <w:szCs w:val="22"/>
        </w:rPr>
        <w:t>e</w:t>
      </w:r>
      <w:r w:rsidRPr="00743F78">
        <w:rPr>
          <w:sz w:val="22"/>
          <w:szCs w:val="22"/>
        </w:rPr>
        <w:t xml:space="preserve">t </w:t>
      </w:r>
      <w:r w:rsidRPr="00743F78">
        <w:rPr>
          <w:spacing w:val="-1"/>
          <w:sz w:val="22"/>
          <w:szCs w:val="22"/>
        </w:rPr>
        <w:t>ā</w:t>
      </w:r>
      <w:r w:rsidRPr="00743F78">
        <w:rPr>
          <w:sz w:val="22"/>
          <w:szCs w:val="22"/>
        </w:rPr>
        <w:t>r</w:t>
      </w:r>
      <w:r w:rsidRPr="00743F78">
        <w:rPr>
          <w:spacing w:val="1"/>
          <w:sz w:val="22"/>
          <w:szCs w:val="22"/>
        </w:rPr>
        <w:t>v</w:t>
      </w:r>
      <w:r w:rsidRPr="00743F78">
        <w:rPr>
          <w:spacing w:val="-1"/>
          <w:sz w:val="22"/>
          <w:szCs w:val="22"/>
        </w:rPr>
        <w:t>a</w:t>
      </w:r>
      <w:r w:rsidRPr="00743F78">
        <w:rPr>
          <w:sz w:val="22"/>
          <w:szCs w:val="22"/>
        </w:rPr>
        <w:t>ls</w:t>
      </w:r>
      <w:r w:rsidRPr="00743F78">
        <w:rPr>
          <w:spacing w:val="1"/>
          <w:sz w:val="22"/>
          <w:szCs w:val="22"/>
        </w:rPr>
        <w:t>t</w:t>
      </w:r>
      <w:r w:rsidRPr="00743F78">
        <w:rPr>
          <w:sz w:val="22"/>
          <w:szCs w:val="22"/>
        </w:rPr>
        <w:t>u kompet</w:t>
      </w:r>
      <w:r w:rsidRPr="00743F78">
        <w:rPr>
          <w:spacing w:val="-1"/>
          <w:sz w:val="22"/>
          <w:szCs w:val="22"/>
        </w:rPr>
        <w:t>e</w:t>
      </w:r>
      <w:r w:rsidRPr="00743F78">
        <w:rPr>
          <w:spacing w:val="2"/>
          <w:sz w:val="22"/>
          <w:szCs w:val="22"/>
        </w:rPr>
        <w:t>n</w:t>
      </w:r>
      <w:r w:rsidRPr="00743F78">
        <w:rPr>
          <w:sz w:val="22"/>
          <w:szCs w:val="22"/>
        </w:rPr>
        <w:t>to ins</w:t>
      </w:r>
      <w:r w:rsidRPr="00743F78">
        <w:rPr>
          <w:spacing w:val="1"/>
          <w:sz w:val="22"/>
          <w:szCs w:val="22"/>
        </w:rPr>
        <w:t>t</w:t>
      </w:r>
      <w:r w:rsidRPr="00743F78">
        <w:rPr>
          <w:sz w:val="22"/>
          <w:szCs w:val="22"/>
        </w:rPr>
        <w:t>i</w:t>
      </w:r>
      <w:r w:rsidRPr="00743F78">
        <w:rPr>
          <w:spacing w:val="1"/>
          <w:sz w:val="22"/>
          <w:szCs w:val="22"/>
        </w:rPr>
        <w:t>t</w:t>
      </w:r>
      <w:r w:rsidRPr="00743F78">
        <w:rPr>
          <w:sz w:val="22"/>
          <w:szCs w:val="22"/>
        </w:rPr>
        <w:t>ū</w:t>
      </w:r>
      <w:r w:rsidRPr="00743F78">
        <w:rPr>
          <w:spacing w:val="-1"/>
          <w:sz w:val="22"/>
          <w:szCs w:val="22"/>
        </w:rPr>
        <w:t>c</w:t>
      </w:r>
      <w:r w:rsidRPr="00743F78">
        <w:rPr>
          <w:sz w:val="22"/>
          <w:szCs w:val="22"/>
        </w:rPr>
        <w:t>i</w:t>
      </w:r>
      <w:r w:rsidRPr="00743F78">
        <w:rPr>
          <w:spacing w:val="1"/>
          <w:sz w:val="22"/>
          <w:szCs w:val="22"/>
        </w:rPr>
        <w:t>j</w:t>
      </w:r>
      <w:r w:rsidRPr="00743F78">
        <w:rPr>
          <w:sz w:val="22"/>
          <w:szCs w:val="22"/>
        </w:rPr>
        <w:t xml:space="preserve">u </w:t>
      </w:r>
      <w:r w:rsidRPr="00743F78">
        <w:rPr>
          <w:spacing w:val="-2"/>
          <w:sz w:val="22"/>
          <w:szCs w:val="22"/>
        </w:rPr>
        <w:t>i</w:t>
      </w:r>
      <w:r w:rsidRPr="00743F78">
        <w:rPr>
          <w:spacing w:val="1"/>
          <w:sz w:val="22"/>
          <w:szCs w:val="22"/>
        </w:rPr>
        <w:t>z</w:t>
      </w:r>
      <w:r w:rsidRPr="00743F78">
        <w:rPr>
          <w:sz w:val="22"/>
          <w:szCs w:val="22"/>
        </w:rPr>
        <w:t>snie</w:t>
      </w:r>
      <w:r w:rsidRPr="00743F78">
        <w:rPr>
          <w:spacing w:val="-3"/>
          <w:sz w:val="22"/>
          <w:szCs w:val="22"/>
        </w:rPr>
        <w:t>g</w:t>
      </w:r>
      <w:r w:rsidRPr="00743F78">
        <w:rPr>
          <w:sz w:val="22"/>
          <w:szCs w:val="22"/>
        </w:rPr>
        <w:t xml:space="preserve">tās </w:t>
      </w:r>
      <w:r w:rsidRPr="00743F78">
        <w:rPr>
          <w:spacing w:val="3"/>
          <w:sz w:val="22"/>
          <w:szCs w:val="22"/>
        </w:rPr>
        <w:t>i</w:t>
      </w:r>
      <w:r w:rsidRPr="00743F78">
        <w:rPr>
          <w:spacing w:val="1"/>
          <w:sz w:val="22"/>
          <w:szCs w:val="22"/>
        </w:rPr>
        <w:t>zz</w:t>
      </w:r>
      <w:r w:rsidRPr="00743F78">
        <w:rPr>
          <w:sz w:val="22"/>
          <w:szCs w:val="22"/>
        </w:rPr>
        <w:t xml:space="preserve">iņas un </w:t>
      </w:r>
      <w:r w:rsidRPr="00743F78">
        <w:rPr>
          <w:spacing w:val="-1"/>
          <w:sz w:val="22"/>
          <w:szCs w:val="22"/>
        </w:rPr>
        <w:t>c</w:t>
      </w:r>
      <w:r w:rsidRPr="00743F78">
        <w:rPr>
          <w:sz w:val="22"/>
          <w:szCs w:val="22"/>
        </w:rPr>
        <w:t>i</w:t>
      </w:r>
      <w:r w:rsidRPr="00743F78">
        <w:rPr>
          <w:spacing w:val="1"/>
          <w:sz w:val="22"/>
          <w:szCs w:val="22"/>
        </w:rPr>
        <w:t>t</w:t>
      </w:r>
      <w:r w:rsidRPr="00743F78">
        <w:rPr>
          <w:spacing w:val="-2"/>
          <w:sz w:val="22"/>
          <w:szCs w:val="22"/>
        </w:rPr>
        <w:t>u</w:t>
      </w:r>
      <w:r w:rsidRPr="00743F78">
        <w:rPr>
          <w:sz w:val="22"/>
          <w:szCs w:val="22"/>
        </w:rPr>
        <w:t>s dokumentus</w:t>
      </w:r>
      <w:r w:rsidRPr="00743F78">
        <w:rPr>
          <w:spacing w:val="4"/>
          <w:sz w:val="22"/>
          <w:szCs w:val="22"/>
        </w:rPr>
        <w:t xml:space="preserve"> </w:t>
      </w:r>
      <w:r w:rsidRPr="00743F78">
        <w:rPr>
          <w:spacing w:val="1"/>
          <w:sz w:val="22"/>
          <w:szCs w:val="22"/>
        </w:rPr>
        <w:t xml:space="preserve">Pasūtītājs </w:t>
      </w:r>
      <w:r w:rsidRPr="00743F78">
        <w:rPr>
          <w:spacing w:val="-2"/>
          <w:sz w:val="22"/>
          <w:szCs w:val="22"/>
        </w:rPr>
        <w:t>p</w:t>
      </w:r>
      <w:r w:rsidRPr="00743F78">
        <w:rPr>
          <w:sz w:val="22"/>
          <w:szCs w:val="22"/>
        </w:rPr>
        <w:t>ieņ</w:t>
      </w:r>
      <w:r w:rsidRPr="00743F78">
        <w:rPr>
          <w:spacing w:val="-1"/>
          <w:sz w:val="22"/>
          <w:szCs w:val="22"/>
        </w:rPr>
        <w:t>e</w:t>
      </w:r>
      <w:r w:rsidRPr="00743F78">
        <w:rPr>
          <w:sz w:val="22"/>
          <w:szCs w:val="22"/>
        </w:rPr>
        <w:t>m</w:t>
      </w:r>
      <w:r w:rsidRPr="00743F78">
        <w:rPr>
          <w:spacing w:val="4"/>
          <w:sz w:val="22"/>
          <w:szCs w:val="22"/>
        </w:rPr>
        <w:t xml:space="preserve"> </w:t>
      </w:r>
      <w:r w:rsidRPr="00743F78">
        <w:rPr>
          <w:sz w:val="22"/>
          <w:szCs w:val="22"/>
        </w:rPr>
        <w:t>un</w:t>
      </w:r>
      <w:r w:rsidRPr="00743F78">
        <w:rPr>
          <w:spacing w:val="3"/>
          <w:sz w:val="22"/>
          <w:szCs w:val="22"/>
        </w:rPr>
        <w:t xml:space="preserve"> </w:t>
      </w:r>
      <w:r w:rsidRPr="00743F78">
        <w:rPr>
          <w:spacing w:val="-1"/>
          <w:sz w:val="22"/>
          <w:szCs w:val="22"/>
        </w:rPr>
        <w:t>a</w:t>
      </w:r>
      <w:r w:rsidRPr="00743F78">
        <w:rPr>
          <w:sz w:val="22"/>
          <w:szCs w:val="22"/>
        </w:rPr>
        <w:t>t</w:t>
      </w:r>
      <w:r w:rsidRPr="00743F78">
        <w:rPr>
          <w:spacing w:val="2"/>
          <w:sz w:val="22"/>
          <w:szCs w:val="22"/>
        </w:rPr>
        <w:t>z</w:t>
      </w:r>
      <w:r w:rsidRPr="00743F78">
        <w:rPr>
          <w:sz w:val="22"/>
          <w:szCs w:val="22"/>
        </w:rPr>
        <w:t>ī</w:t>
      </w:r>
      <w:r w:rsidRPr="00743F78">
        <w:rPr>
          <w:spacing w:val="-2"/>
          <w:sz w:val="22"/>
          <w:szCs w:val="22"/>
        </w:rPr>
        <w:t>s</w:t>
      </w:r>
      <w:r w:rsidRPr="00743F78">
        <w:rPr>
          <w:sz w:val="22"/>
          <w:szCs w:val="22"/>
        </w:rPr>
        <w:t>t,</w:t>
      </w:r>
      <w:r w:rsidRPr="00743F78">
        <w:rPr>
          <w:spacing w:val="4"/>
          <w:sz w:val="22"/>
          <w:szCs w:val="22"/>
        </w:rPr>
        <w:t xml:space="preserve"> </w:t>
      </w:r>
      <w:r w:rsidRPr="00743F78">
        <w:rPr>
          <w:sz w:val="22"/>
          <w:szCs w:val="22"/>
        </w:rPr>
        <w:t>ja t</w:t>
      </w:r>
      <w:r w:rsidRPr="00743F78">
        <w:rPr>
          <w:spacing w:val="1"/>
          <w:sz w:val="22"/>
          <w:szCs w:val="22"/>
        </w:rPr>
        <w:t>i</w:t>
      </w:r>
      <w:r w:rsidRPr="00743F78">
        <w:rPr>
          <w:sz w:val="22"/>
          <w:szCs w:val="22"/>
        </w:rPr>
        <w:t>e</w:t>
      </w:r>
      <w:r w:rsidRPr="00743F78">
        <w:rPr>
          <w:spacing w:val="2"/>
          <w:sz w:val="22"/>
          <w:szCs w:val="22"/>
        </w:rPr>
        <w:t xml:space="preserve"> </w:t>
      </w:r>
      <w:r w:rsidRPr="00743F78">
        <w:rPr>
          <w:spacing w:val="-2"/>
          <w:sz w:val="22"/>
          <w:szCs w:val="22"/>
        </w:rPr>
        <w:t>i</w:t>
      </w:r>
      <w:r w:rsidRPr="00743F78">
        <w:rPr>
          <w:spacing w:val="1"/>
          <w:sz w:val="22"/>
          <w:szCs w:val="22"/>
        </w:rPr>
        <w:t>z</w:t>
      </w:r>
      <w:r w:rsidRPr="00743F78">
        <w:rPr>
          <w:sz w:val="22"/>
          <w:szCs w:val="22"/>
        </w:rPr>
        <w:t>doti</w:t>
      </w:r>
      <w:r w:rsidRPr="00743F78">
        <w:rPr>
          <w:spacing w:val="2"/>
          <w:sz w:val="22"/>
          <w:szCs w:val="22"/>
        </w:rPr>
        <w:t xml:space="preserve"> </w:t>
      </w:r>
      <w:r w:rsidRPr="00743F78">
        <w:rPr>
          <w:sz w:val="22"/>
          <w:szCs w:val="22"/>
        </w:rPr>
        <w:t>ne</w:t>
      </w:r>
      <w:r w:rsidRPr="00743F78">
        <w:rPr>
          <w:spacing w:val="2"/>
          <w:sz w:val="22"/>
          <w:szCs w:val="22"/>
        </w:rPr>
        <w:t xml:space="preserve"> </w:t>
      </w:r>
      <w:r w:rsidRPr="00743F78">
        <w:rPr>
          <w:spacing w:val="-1"/>
          <w:sz w:val="22"/>
          <w:szCs w:val="22"/>
        </w:rPr>
        <w:t>a</w:t>
      </w:r>
      <w:r w:rsidRPr="00743F78">
        <w:rPr>
          <w:spacing w:val="-2"/>
          <w:sz w:val="22"/>
          <w:szCs w:val="22"/>
        </w:rPr>
        <w:t>g</w:t>
      </w:r>
      <w:r w:rsidRPr="00743F78">
        <w:rPr>
          <w:sz w:val="22"/>
          <w:szCs w:val="22"/>
        </w:rPr>
        <w:t>r</w:t>
      </w:r>
      <w:r w:rsidRPr="00743F78">
        <w:rPr>
          <w:spacing w:val="-2"/>
          <w:sz w:val="22"/>
          <w:szCs w:val="22"/>
        </w:rPr>
        <w:t>ā</w:t>
      </w:r>
      <w:r w:rsidRPr="00743F78">
        <w:rPr>
          <w:sz w:val="22"/>
          <w:szCs w:val="22"/>
        </w:rPr>
        <w:t>k</w:t>
      </w:r>
      <w:r w:rsidRPr="00743F78">
        <w:rPr>
          <w:spacing w:val="3"/>
          <w:sz w:val="22"/>
          <w:szCs w:val="22"/>
        </w:rPr>
        <w:t xml:space="preserve"> </w:t>
      </w:r>
      <w:r w:rsidRPr="00743F78">
        <w:rPr>
          <w:sz w:val="22"/>
          <w:szCs w:val="22"/>
        </w:rPr>
        <w:t>kā</w:t>
      </w:r>
      <w:r w:rsidRPr="00743F78">
        <w:rPr>
          <w:spacing w:val="2"/>
          <w:sz w:val="22"/>
          <w:szCs w:val="22"/>
        </w:rPr>
        <w:t xml:space="preserve"> </w:t>
      </w:r>
      <w:r w:rsidRPr="00743F78">
        <w:rPr>
          <w:sz w:val="22"/>
          <w:szCs w:val="22"/>
        </w:rPr>
        <w:t>s</w:t>
      </w:r>
      <w:r w:rsidRPr="00743F78">
        <w:rPr>
          <w:spacing w:val="-1"/>
          <w:sz w:val="22"/>
          <w:szCs w:val="22"/>
        </w:rPr>
        <w:t>e</w:t>
      </w:r>
      <w:r w:rsidRPr="00743F78">
        <w:rPr>
          <w:sz w:val="22"/>
          <w:szCs w:val="22"/>
        </w:rPr>
        <w:t>šus</w:t>
      </w:r>
      <w:r w:rsidRPr="00743F78">
        <w:rPr>
          <w:spacing w:val="6"/>
          <w:sz w:val="22"/>
          <w:szCs w:val="22"/>
        </w:rPr>
        <w:t xml:space="preserve"> </w:t>
      </w:r>
      <w:r w:rsidRPr="00743F78">
        <w:rPr>
          <w:sz w:val="22"/>
          <w:szCs w:val="22"/>
        </w:rPr>
        <w:t>mēn</w:t>
      </w:r>
      <w:r w:rsidRPr="00743F78">
        <w:rPr>
          <w:spacing w:val="-1"/>
          <w:sz w:val="22"/>
          <w:szCs w:val="22"/>
        </w:rPr>
        <w:t>e</w:t>
      </w:r>
      <w:r w:rsidRPr="00743F78">
        <w:rPr>
          <w:sz w:val="22"/>
          <w:szCs w:val="22"/>
        </w:rPr>
        <w:t>šus</w:t>
      </w:r>
      <w:r w:rsidRPr="00743F78">
        <w:rPr>
          <w:spacing w:val="4"/>
          <w:sz w:val="22"/>
          <w:szCs w:val="22"/>
        </w:rPr>
        <w:t xml:space="preserve"> </w:t>
      </w:r>
      <w:r w:rsidRPr="00743F78">
        <w:rPr>
          <w:sz w:val="22"/>
          <w:szCs w:val="22"/>
        </w:rPr>
        <w:t>pirms iesni</w:t>
      </w:r>
      <w:r w:rsidRPr="00743F78">
        <w:rPr>
          <w:spacing w:val="-1"/>
          <w:sz w:val="22"/>
          <w:szCs w:val="22"/>
        </w:rPr>
        <w:t>e</w:t>
      </w:r>
      <w:r w:rsidRPr="00743F78">
        <w:rPr>
          <w:spacing w:val="-2"/>
          <w:sz w:val="22"/>
          <w:szCs w:val="22"/>
        </w:rPr>
        <w:t>g</w:t>
      </w:r>
      <w:r w:rsidRPr="00743F78">
        <w:rPr>
          <w:spacing w:val="2"/>
          <w:sz w:val="22"/>
          <w:szCs w:val="22"/>
        </w:rPr>
        <w:t>š</w:t>
      </w:r>
      <w:r w:rsidRPr="00743F78">
        <w:rPr>
          <w:spacing w:val="-1"/>
          <w:sz w:val="22"/>
          <w:szCs w:val="22"/>
        </w:rPr>
        <w:t>a</w:t>
      </w:r>
      <w:r w:rsidRPr="00743F78">
        <w:rPr>
          <w:sz w:val="22"/>
          <w:szCs w:val="22"/>
        </w:rPr>
        <w:t>n</w:t>
      </w:r>
      <w:r w:rsidRPr="00743F78">
        <w:rPr>
          <w:spacing w:val="-1"/>
          <w:sz w:val="22"/>
          <w:szCs w:val="22"/>
        </w:rPr>
        <w:t>a</w:t>
      </w:r>
      <w:r w:rsidRPr="00743F78">
        <w:rPr>
          <w:sz w:val="22"/>
          <w:szCs w:val="22"/>
        </w:rPr>
        <w:t>s</w:t>
      </w:r>
      <w:r w:rsidRPr="00743F78">
        <w:rPr>
          <w:spacing w:val="2"/>
          <w:sz w:val="22"/>
          <w:szCs w:val="22"/>
        </w:rPr>
        <w:t xml:space="preserve"> </w:t>
      </w:r>
      <w:r w:rsidRPr="00743F78">
        <w:rPr>
          <w:sz w:val="22"/>
          <w:szCs w:val="22"/>
        </w:rPr>
        <w:t>dien</w:t>
      </w:r>
      <w:r w:rsidRPr="00743F78">
        <w:rPr>
          <w:spacing w:val="-1"/>
          <w:sz w:val="22"/>
          <w:szCs w:val="22"/>
        </w:rPr>
        <w:t>a</w:t>
      </w:r>
      <w:r w:rsidRPr="00743F78">
        <w:rPr>
          <w:sz w:val="22"/>
          <w:szCs w:val="22"/>
        </w:rPr>
        <w:t>s,</w:t>
      </w:r>
      <w:r w:rsidRPr="00743F78">
        <w:rPr>
          <w:spacing w:val="2"/>
          <w:sz w:val="22"/>
          <w:szCs w:val="22"/>
        </w:rPr>
        <w:t xml:space="preserve"> </w:t>
      </w:r>
      <w:r w:rsidRPr="00743F78">
        <w:rPr>
          <w:sz w:val="22"/>
          <w:szCs w:val="22"/>
        </w:rPr>
        <w:t>ja</w:t>
      </w:r>
      <w:r w:rsidRPr="00743F78">
        <w:rPr>
          <w:spacing w:val="1"/>
          <w:sz w:val="22"/>
          <w:szCs w:val="22"/>
        </w:rPr>
        <w:t xml:space="preserve"> </w:t>
      </w:r>
      <w:r w:rsidRPr="00743F78">
        <w:rPr>
          <w:spacing w:val="3"/>
          <w:sz w:val="22"/>
          <w:szCs w:val="22"/>
        </w:rPr>
        <w:t>i</w:t>
      </w:r>
      <w:r w:rsidRPr="00743F78">
        <w:rPr>
          <w:spacing w:val="1"/>
          <w:sz w:val="22"/>
          <w:szCs w:val="22"/>
        </w:rPr>
        <w:t>zz</w:t>
      </w:r>
      <w:r w:rsidRPr="00743F78">
        <w:rPr>
          <w:sz w:val="22"/>
          <w:szCs w:val="22"/>
        </w:rPr>
        <w:t>iņas</w:t>
      </w:r>
      <w:r w:rsidRPr="00743F78">
        <w:rPr>
          <w:spacing w:val="1"/>
          <w:sz w:val="22"/>
          <w:szCs w:val="22"/>
        </w:rPr>
        <w:t xml:space="preserve"> </w:t>
      </w:r>
      <w:r w:rsidRPr="00743F78">
        <w:rPr>
          <w:sz w:val="22"/>
          <w:szCs w:val="22"/>
        </w:rPr>
        <w:t>v</w:t>
      </w:r>
      <w:r w:rsidRPr="00743F78">
        <w:rPr>
          <w:spacing w:val="-1"/>
          <w:sz w:val="22"/>
          <w:szCs w:val="22"/>
        </w:rPr>
        <w:t>a</w:t>
      </w:r>
      <w:r w:rsidRPr="00743F78">
        <w:rPr>
          <w:sz w:val="22"/>
          <w:szCs w:val="22"/>
        </w:rPr>
        <w:t>i</w:t>
      </w:r>
      <w:r w:rsidRPr="00743F78">
        <w:rPr>
          <w:spacing w:val="2"/>
          <w:sz w:val="22"/>
          <w:szCs w:val="22"/>
        </w:rPr>
        <w:t xml:space="preserve"> </w:t>
      </w:r>
      <w:r w:rsidRPr="00743F78">
        <w:rPr>
          <w:sz w:val="22"/>
          <w:szCs w:val="22"/>
        </w:rPr>
        <w:t xml:space="preserve">dokumenta </w:t>
      </w:r>
      <w:r w:rsidRPr="00743F78">
        <w:rPr>
          <w:spacing w:val="-2"/>
          <w:sz w:val="22"/>
          <w:szCs w:val="22"/>
        </w:rPr>
        <w:t>i</w:t>
      </w:r>
      <w:r w:rsidRPr="00743F78">
        <w:rPr>
          <w:spacing w:val="-1"/>
          <w:sz w:val="22"/>
          <w:szCs w:val="22"/>
        </w:rPr>
        <w:t>z</w:t>
      </w:r>
      <w:r w:rsidRPr="00743F78">
        <w:rPr>
          <w:sz w:val="22"/>
          <w:szCs w:val="22"/>
        </w:rPr>
        <w:t>d</w:t>
      </w:r>
      <w:r w:rsidRPr="00743F78">
        <w:rPr>
          <w:spacing w:val="-1"/>
          <w:sz w:val="22"/>
          <w:szCs w:val="22"/>
        </w:rPr>
        <w:t>e</w:t>
      </w:r>
      <w:r w:rsidRPr="00743F78">
        <w:rPr>
          <w:sz w:val="22"/>
          <w:szCs w:val="22"/>
        </w:rPr>
        <w:t>v</w:t>
      </w:r>
      <w:r w:rsidRPr="00743F78">
        <w:rPr>
          <w:spacing w:val="-1"/>
          <w:sz w:val="22"/>
          <w:szCs w:val="22"/>
        </w:rPr>
        <w:t>ē</w:t>
      </w:r>
      <w:r w:rsidRPr="00743F78">
        <w:rPr>
          <w:sz w:val="22"/>
          <w:szCs w:val="22"/>
        </w:rPr>
        <w:t>js</w:t>
      </w:r>
      <w:r w:rsidRPr="00743F78">
        <w:rPr>
          <w:spacing w:val="2"/>
          <w:sz w:val="22"/>
          <w:szCs w:val="22"/>
        </w:rPr>
        <w:t xml:space="preserve"> </w:t>
      </w:r>
      <w:r w:rsidRPr="00743F78">
        <w:rPr>
          <w:sz w:val="22"/>
          <w:szCs w:val="22"/>
        </w:rPr>
        <w:t>n</w:t>
      </w:r>
      <w:r w:rsidRPr="00743F78">
        <w:rPr>
          <w:spacing w:val="-1"/>
          <w:sz w:val="22"/>
          <w:szCs w:val="22"/>
        </w:rPr>
        <w:t>a</w:t>
      </w:r>
      <w:r w:rsidRPr="00743F78">
        <w:rPr>
          <w:sz w:val="22"/>
          <w:szCs w:val="22"/>
        </w:rPr>
        <w:t>v</w:t>
      </w:r>
      <w:r w:rsidRPr="00743F78">
        <w:rPr>
          <w:spacing w:val="1"/>
          <w:sz w:val="22"/>
          <w:szCs w:val="22"/>
        </w:rPr>
        <w:t xml:space="preserve"> </w:t>
      </w:r>
      <w:r w:rsidRPr="00743F78">
        <w:rPr>
          <w:sz w:val="22"/>
          <w:szCs w:val="22"/>
        </w:rPr>
        <w:t>nor</w:t>
      </w:r>
      <w:r w:rsidRPr="00743F78">
        <w:rPr>
          <w:spacing w:val="-2"/>
          <w:sz w:val="22"/>
          <w:szCs w:val="22"/>
        </w:rPr>
        <w:t>ā</w:t>
      </w:r>
      <w:r w:rsidRPr="00743F78">
        <w:rPr>
          <w:sz w:val="22"/>
          <w:szCs w:val="22"/>
        </w:rPr>
        <w:t>dī</w:t>
      </w:r>
      <w:r w:rsidRPr="00743F78">
        <w:rPr>
          <w:spacing w:val="1"/>
          <w:sz w:val="22"/>
          <w:szCs w:val="22"/>
        </w:rPr>
        <w:t>j</w:t>
      </w:r>
      <w:r w:rsidRPr="00743F78">
        <w:rPr>
          <w:sz w:val="22"/>
          <w:szCs w:val="22"/>
        </w:rPr>
        <w:t>is</w:t>
      </w:r>
      <w:r w:rsidRPr="00743F78">
        <w:rPr>
          <w:spacing w:val="2"/>
          <w:sz w:val="22"/>
          <w:szCs w:val="22"/>
        </w:rPr>
        <w:t xml:space="preserve"> </w:t>
      </w:r>
      <w:r w:rsidRPr="00743F78">
        <w:rPr>
          <w:sz w:val="22"/>
          <w:szCs w:val="22"/>
        </w:rPr>
        <w:t>īs</w:t>
      </w:r>
      <w:r w:rsidRPr="00743F78">
        <w:rPr>
          <w:spacing w:val="2"/>
          <w:sz w:val="22"/>
          <w:szCs w:val="22"/>
        </w:rPr>
        <w:t>ā</w:t>
      </w:r>
      <w:r w:rsidRPr="00743F78">
        <w:rPr>
          <w:sz w:val="22"/>
          <w:szCs w:val="22"/>
        </w:rPr>
        <w:t>ku</w:t>
      </w:r>
      <w:r w:rsidRPr="00743F78">
        <w:rPr>
          <w:spacing w:val="1"/>
          <w:sz w:val="22"/>
          <w:szCs w:val="22"/>
        </w:rPr>
        <w:t xml:space="preserve"> </w:t>
      </w:r>
      <w:r w:rsidRPr="00743F78">
        <w:rPr>
          <w:sz w:val="22"/>
          <w:szCs w:val="22"/>
        </w:rPr>
        <w:t>tā</w:t>
      </w:r>
      <w:r w:rsidRPr="00743F78">
        <w:rPr>
          <w:spacing w:val="1"/>
          <w:sz w:val="22"/>
          <w:szCs w:val="22"/>
        </w:rPr>
        <w:t xml:space="preserve"> </w:t>
      </w:r>
      <w:r w:rsidRPr="00743F78">
        <w:rPr>
          <w:sz w:val="22"/>
          <w:szCs w:val="22"/>
        </w:rPr>
        <w:t>d</w:t>
      </w:r>
      <w:r w:rsidRPr="00743F78">
        <w:rPr>
          <w:spacing w:val="-1"/>
          <w:sz w:val="22"/>
          <w:szCs w:val="22"/>
        </w:rPr>
        <w:t>e</w:t>
      </w:r>
      <w:r w:rsidRPr="00743F78">
        <w:rPr>
          <w:sz w:val="22"/>
          <w:szCs w:val="22"/>
        </w:rPr>
        <w:t>rī</w:t>
      </w:r>
      <w:r w:rsidRPr="00743F78">
        <w:rPr>
          <w:spacing w:val="-3"/>
          <w:sz w:val="22"/>
          <w:szCs w:val="22"/>
        </w:rPr>
        <w:t>g</w:t>
      </w:r>
      <w:r w:rsidRPr="00743F78">
        <w:rPr>
          <w:sz w:val="22"/>
          <w:szCs w:val="22"/>
        </w:rPr>
        <w:t>u</w:t>
      </w:r>
      <w:r w:rsidRPr="00743F78">
        <w:rPr>
          <w:spacing w:val="9"/>
          <w:sz w:val="22"/>
          <w:szCs w:val="22"/>
        </w:rPr>
        <w:t>m</w:t>
      </w:r>
      <w:r w:rsidRPr="00743F78">
        <w:rPr>
          <w:sz w:val="22"/>
          <w:szCs w:val="22"/>
        </w:rPr>
        <w:t>a te</w:t>
      </w:r>
      <w:r w:rsidRPr="00743F78">
        <w:rPr>
          <w:spacing w:val="-1"/>
          <w:sz w:val="22"/>
          <w:szCs w:val="22"/>
        </w:rPr>
        <w:t>r</w:t>
      </w:r>
      <w:r w:rsidRPr="00743F78">
        <w:rPr>
          <w:sz w:val="22"/>
          <w:szCs w:val="22"/>
        </w:rPr>
        <w:t>m</w:t>
      </w:r>
      <w:r w:rsidRPr="00743F78">
        <w:rPr>
          <w:spacing w:val="1"/>
          <w:sz w:val="22"/>
          <w:szCs w:val="22"/>
        </w:rPr>
        <w:t>i</w:t>
      </w:r>
      <w:r w:rsidRPr="00743F78">
        <w:rPr>
          <w:sz w:val="22"/>
          <w:szCs w:val="22"/>
        </w:rPr>
        <w:t>ņu.</w:t>
      </w:r>
      <w:bookmarkStart w:id="1" w:name="_Hlk94021785"/>
    </w:p>
    <w:p w14:paraId="7DF16C9A" w14:textId="77777777" w:rsidR="0013781F" w:rsidRPr="00743F78" w:rsidRDefault="0013781F" w:rsidP="0013781F">
      <w:pPr>
        <w:pStyle w:val="ListParagraph"/>
        <w:numPr>
          <w:ilvl w:val="1"/>
          <w:numId w:val="36"/>
        </w:numPr>
        <w:ind w:left="0" w:firstLine="0"/>
        <w:contextualSpacing/>
        <w:jc w:val="both"/>
        <w:rPr>
          <w:sz w:val="22"/>
          <w:szCs w:val="22"/>
        </w:rPr>
      </w:pPr>
      <w:r w:rsidRPr="00743F78">
        <w:rPr>
          <w:sz w:val="22"/>
          <w:szCs w:val="22"/>
        </w:rPr>
        <w:t xml:space="preserve">Pasūtītājs pieņem Eiropas vienoto iepirkuma procedūras dokumentu (turpmāk - EVIPD) kā sākotnējo pierādījumu atbilstībai paziņojumā par līgumu vai iepirkuma dokumentos noteiktajām pretendentu atlases prasībām. Pretendents ir tiesīgs iesniegt EVIPD, tajā aizpildot II daļu “Informācija par ekonomikas dalībnieku”, III daļu “Izslēgšanas iemesli”, IV daļu “Atlases kritēriji”, VI daļu “Noslēguma apliecinājumi”. Pretendents iesniedz atsevišķu EVIPD par katru personu, uz kuras iespējām pretendents balstās, lai apliecinātu, ka tas atbilst paziņojumā par līgumu vai iepirkuma procedūras dokumentos noteiktajām pretendentu atlases prasībām, un par tā norādīto apakšuzņēmēju, kura veicamo  pakalpojumu vērtība ir vismaz EUR 10 000,00 (desmit tūkstoši </w:t>
      </w:r>
      <w:proofErr w:type="spellStart"/>
      <w:r w:rsidRPr="00743F78">
        <w:rPr>
          <w:sz w:val="22"/>
          <w:szCs w:val="22"/>
        </w:rPr>
        <w:t>euro</w:t>
      </w:r>
      <w:proofErr w:type="spellEnd"/>
      <w:r w:rsidRPr="00743F78">
        <w:rPr>
          <w:sz w:val="22"/>
          <w:szCs w:val="22"/>
        </w:rPr>
        <w:t xml:space="preserve">, 00 centi), tajā aizpildot II daļu “Informācija par ekonomikas dalībnieku”, III daļu “Izslēgšanas iemesli”, IV daļu “Atlases kritēriji”, VI daļu “Noslēguma apliecinājumi”. Piegādātāju apvienība iesniedz atsevišķu EVIPD par katru tās dalībnieku.  Pretendenta apakšuzņēmējiem, kuru veicamo darbu vai sniedzamo pakalpojumu vērtība ir vismaz EUR 10 000,00 (desmit tūkstoši </w:t>
      </w:r>
      <w:proofErr w:type="spellStart"/>
      <w:r w:rsidRPr="00743F78">
        <w:rPr>
          <w:sz w:val="22"/>
          <w:szCs w:val="22"/>
        </w:rPr>
        <w:t>euro</w:t>
      </w:r>
      <w:proofErr w:type="spellEnd"/>
      <w:r w:rsidRPr="00743F78">
        <w:rPr>
          <w:sz w:val="22"/>
          <w:szCs w:val="22"/>
        </w:rPr>
        <w:t>, 00 centi), ir jāaizpilda tikai tā daļa, kas attiecas uz izslēgšanas noteikumiem. Personām, uz kuru spējām piegādātājs balstās, ir jāaizpilda sadaļa par izslēgšanas noteikumiem, kā arī jānorāda informācija attiecībā uz tiem atlases kritērijiem, par kuriem piegādātājs uz konkrēto personu ir balstījies.</w:t>
      </w:r>
    </w:p>
    <w:p w14:paraId="31E03F5D" w14:textId="77777777" w:rsidR="0013781F" w:rsidRPr="00743F78" w:rsidRDefault="0013781F" w:rsidP="0013781F">
      <w:pPr>
        <w:pStyle w:val="ListParagraph"/>
        <w:numPr>
          <w:ilvl w:val="1"/>
          <w:numId w:val="36"/>
        </w:numPr>
        <w:ind w:left="0" w:firstLine="0"/>
        <w:contextualSpacing/>
        <w:jc w:val="both"/>
        <w:rPr>
          <w:sz w:val="22"/>
          <w:szCs w:val="22"/>
        </w:rPr>
      </w:pPr>
      <w:r w:rsidRPr="00743F78">
        <w:rPr>
          <w:sz w:val="22"/>
          <w:szCs w:val="22"/>
        </w:rPr>
        <w:t>Pretendents var Pasūtītājam iesniegt EVIPD, kas ir bijis iesniegts citā iepirkuma procedūrā, ja pretendents apliecina, ka dokumentā iekļautā informācija ir pareiza.</w:t>
      </w:r>
    </w:p>
    <w:p w14:paraId="02EBB086" w14:textId="77777777" w:rsidR="0013781F" w:rsidRPr="00743F78" w:rsidRDefault="0013781F" w:rsidP="0013781F">
      <w:pPr>
        <w:pStyle w:val="ListParagraph"/>
        <w:numPr>
          <w:ilvl w:val="1"/>
          <w:numId w:val="36"/>
        </w:numPr>
        <w:ind w:left="0" w:firstLine="0"/>
        <w:contextualSpacing/>
        <w:jc w:val="both"/>
        <w:rPr>
          <w:sz w:val="22"/>
          <w:szCs w:val="22"/>
        </w:rPr>
      </w:pPr>
      <w:r w:rsidRPr="00743F78">
        <w:rPr>
          <w:sz w:val="22"/>
          <w:szCs w:val="22"/>
        </w:rPr>
        <w:t>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DFC113" w14:textId="77777777" w:rsidR="0013781F" w:rsidRPr="00743F78" w:rsidRDefault="0013781F" w:rsidP="0013781F">
      <w:pPr>
        <w:pStyle w:val="ListParagraph"/>
        <w:numPr>
          <w:ilvl w:val="1"/>
          <w:numId w:val="36"/>
        </w:numPr>
        <w:ind w:left="0" w:firstLine="0"/>
        <w:contextualSpacing/>
        <w:jc w:val="both"/>
        <w:rPr>
          <w:sz w:val="22"/>
          <w:szCs w:val="22"/>
        </w:rPr>
      </w:pPr>
      <w:r w:rsidRPr="00743F78">
        <w:rPr>
          <w:color w:val="000000"/>
          <w:sz w:val="22"/>
          <w:szCs w:val="22"/>
        </w:rPr>
        <w:lastRenderedPageBreak/>
        <w:t xml:space="preserve">EVIPD ir pieejams aizpildīšanai šādā tīmekļvietnē: </w:t>
      </w:r>
      <w:hyperlink r:id="rId18" w:history="1">
        <w:r w:rsidRPr="00743F78">
          <w:rPr>
            <w:rStyle w:val="Hyperlink"/>
            <w:sz w:val="22"/>
            <w:szCs w:val="22"/>
          </w:rPr>
          <w:t>http://espd.eis.gov.lv</w:t>
        </w:r>
      </w:hyperlink>
      <w:r w:rsidRPr="00743F78">
        <w:rPr>
          <w:sz w:val="22"/>
          <w:szCs w:val="22"/>
        </w:rPr>
        <w:t>.</w:t>
      </w:r>
    </w:p>
    <w:p w14:paraId="48AF89AD" w14:textId="524DD365" w:rsidR="001B362A" w:rsidRPr="008D02F8" w:rsidRDefault="0013781F" w:rsidP="008D02F8">
      <w:pPr>
        <w:pStyle w:val="ListParagraph"/>
        <w:numPr>
          <w:ilvl w:val="1"/>
          <w:numId w:val="36"/>
        </w:numPr>
        <w:ind w:left="0" w:firstLine="0"/>
        <w:contextualSpacing/>
        <w:jc w:val="both"/>
        <w:rPr>
          <w:sz w:val="22"/>
          <w:szCs w:val="22"/>
        </w:rPr>
      </w:pPr>
      <w:r w:rsidRPr="00743F78">
        <w:rPr>
          <w:color w:val="000000"/>
          <w:sz w:val="22"/>
          <w:szCs w:val="22"/>
        </w:rPr>
        <w:t xml:space="preserve">Ja pretendents, kuram iepirkumā būtu piešķiramas iepirkuma līguma slēgšanas tiesības, ir iesniedzis </w:t>
      </w:r>
      <w:r w:rsidRPr="00743F78">
        <w:rPr>
          <w:sz w:val="22"/>
          <w:szCs w:val="22"/>
        </w:rPr>
        <w:t>EVIPD</w:t>
      </w:r>
      <w:r w:rsidRPr="00743F78" w:rsidDel="0075200F">
        <w:rPr>
          <w:color w:val="000000"/>
          <w:sz w:val="22"/>
          <w:szCs w:val="22"/>
        </w:rPr>
        <w:t xml:space="preserve"> </w:t>
      </w:r>
      <w:r w:rsidRPr="00743F78">
        <w:rPr>
          <w:sz w:val="22"/>
          <w:szCs w:val="22"/>
        </w:rPr>
        <w:t>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bookmarkEnd w:id="1"/>
      <w:r w:rsidRPr="00743F78">
        <w:rPr>
          <w:sz w:val="22"/>
          <w:szCs w:val="22"/>
        </w:rPr>
        <w:t>.</w:t>
      </w:r>
    </w:p>
    <w:p w14:paraId="3CC6274D" w14:textId="77777777" w:rsidR="00D66B3D" w:rsidRPr="007E1C2C" w:rsidRDefault="00D66B3D" w:rsidP="002F29F1">
      <w:pPr>
        <w:tabs>
          <w:tab w:val="left" w:pos="709"/>
        </w:tabs>
        <w:ind w:right="-2"/>
        <w:jc w:val="both"/>
        <w:rPr>
          <w:b/>
          <w:sz w:val="22"/>
          <w:szCs w:val="22"/>
        </w:rPr>
      </w:pPr>
    </w:p>
    <w:p w14:paraId="4DC45ADD" w14:textId="77777777" w:rsidR="002C4AF3" w:rsidRPr="00743F78" w:rsidRDefault="002C4AF3" w:rsidP="002C4AF3">
      <w:pPr>
        <w:pStyle w:val="ListParagraph"/>
        <w:numPr>
          <w:ilvl w:val="0"/>
          <w:numId w:val="36"/>
        </w:numPr>
        <w:tabs>
          <w:tab w:val="left" w:pos="426"/>
        </w:tabs>
        <w:ind w:left="0" w:firstLine="0"/>
        <w:jc w:val="center"/>
        <w:rPr>
          <w:b/>
          <w:sz w:val="22"/>
          <w:szCs w:val="22"/>
        </w:rPr>
      </w:pPr>
      <w:r w:rsidRPr="00743F78">
        <w:rPr>
          <w:b/>
          <w:sz w:val="22"/>
          <w:szCs w:val="22"/>
        </w:rPr>
        <w:t>Piedāvājuma noformējums un iesniegšanas kārtība</w:t>
      </w:r>
    </w:p>
    <w:p w14:paraId="00DEB1FF" w14:textId="77777777" w:rsidR="002C4AF3" w:rsidRPr="00743F78" w:rsidRDefault="002C4AF3" w:rsidP="002C4AF3">
      <w:pPr>
        <w:pStyle w:val="ListParagraph"/>
        <w:numPr>
          <w:ilvl w:val="0"/>
          <w:numId w:val="6"/>
        </w:numPr>
        <w:tabs>
          <w:tab w:val="left" w:pos="567"/>
        </w:tabs>
        <w:ind w:left="0" w:firstLine="0"/>
        <w:jc w:val="both"/>
        <w:rPr>
          <w:vanish/>
          <w:sz w:val="22"/>
          <w:szCs w:val="22"/>
        </w:rPr>
      </w:pPr>
    </w:p>
    <w:p w14:paraId="7A5F31B7" w14:textId="77777777" w:rsidR="002C4AF3" w:rsidRPr="00743F78" w:rsidRDefault="002C4AF3" w:rsidP="002C4AF3">
      <w:pPr>
        <w:pStyle w:val="ListParagraph"/>
        <w:numPr>
          <w:ilvl w:val="0"/>
          <w:numId w:val="6"/>
        </w:numPr>
        <w:tabs>
          <w:tab w:val="left" w:pos="567"/>
        </w:tabs>
        <w:ind w:left="0" w:firstLine="0"/>
        <w:jc w:val="both"/>
        <w:rPr>
          <w:vanish/>
          <w:sz w:val="22"/>
          <w:szCs w:val="22"/>
        </w:rPr>
      </w:pPr>
    </w:p>
    <w:p w14:paraId="31032E85" w14:textId="77777777" w:rsidR="002C4AF3" w:rsidRPr="00743F78" w:rsidRDefault="002C4AF3" w:rsidP="002C4AF3">
      <w:pPr>
        <w:pStyle w:val="ListParagraph"/>
        <w:numPr>
          <w:ilvl w:val="0"/>
          <w:numId w:val="6"/>
        </w:numPr>
        <w:tabs>
          <w:tab w:val="left" w:pos="567"/>
        </w:tabs>
        <w:ind w:left="0" w:firstLine="0"/>
        <w:jc w:val="both"/>
        <w:rPr>
          <w:vanish/>
          <w:sz w:val="22"/>
          <w:szCs w:val="22"/>
        </w:rPr>
      </w:pPr>
    </w:p>
    <w:p w14:paraId="621C7F0E" w14:textId="77777777" w:rsidR="002C4AF3" w:rsidRPr="00743F78" w:rsidRDefault="002C4AF3" w:rsidP="002C4AF3">
      <w:pPr>
        <w:pStyle w:val="ListParagraph"/>
        <w:numPr>
          <w:ilvl w:val="0"/>
          <w:numId w:val="6"/>
        </w:numPr>
        <w:tabs>
          <w:tab w:val="left" w:pos="567"/>
        </w:tabs>
        <w:ind w:left="0" w:firstLine="0"/>
        <w:jc w:val="both"/>
        <w:rPr>
          <w:vanish/>
          <w:sz w:val="22"/>
          <w:szCs w:val="22"/>
        </w:rPr>
      </w:pPr>
    </w:p>
    <w:p w14:paraId="7A4314A6" w14:textId="050BC089" w:rsidR="002C4AF3" w:rsidRPr="00743F78" w:rsidRDefault="002C4AF3" w:rsidP="002C4AF3">
      <w:pPr>
        <w:pStyle w:val="ListParagraph"/>
        <w:widowControl w:val="0"/>
        <w:numPr>
          <w:ilvl w:val="1"/>
          <w:numId w:val="36"/>
        </w:numPr>
        <w:spacing w:before="240"/>
        <w:ind w:left="0" w:firstLine="0"/>
        <w:jc w:val="both"/>
        <w:rPr>
          <w:sz w:val="22"/>
          <w:szCs w:val="22"/>
        </w:rPr>
      </w:pPr>
      <w:r w:rsidRPr="00743F78">
        <w:rPr>
          <w:sz w:val="22"/>
          <w:szCs w:val="22"/>
        </w:rPr>
        <w:t xml:space="preserve">Piedāvājumus var iesniegt elektroniski sākot no dienas, kad paziņojums par līgumu ir publicēts Iepirkumu uzraudzības biroja mājas lapā internetā </w:t>
      </w:r>
      <w:hyperlink r:id="rId19" w:history="1">
        <w:r w:rsidRPr="00743F78">
          <w:rPr>
            <w:rStyle w:val="Hyperlink"/>
            <w:color w:val="auto"/>
            <w:sz w:val="22"/>
            <w:szCs w:val="22"/>
            <w:lang w:eastAsia="en-US"/>
          </w:rPr>
          <w:t>www.iub.gov.lv</w:t>
        </w:r>
      </w:hyperlink>
      <w:r w:rsidRPr="00743F78">
        <w:rPr>
          <w:sz w:val="22"/>
          <w:szCs w:val="22"/>
        </w:rPr>
        <w:t xml:space="preserve">, līdz </w:t>
      </w:r>
      <w:r w:rsidRPr="00005050">
        <w:rPr>
          <w:sz w:val="22"/>
          <w:szCs w:val="22"/>
        </w:rPr>
        <w:t>202</w:t>
      </w:r>
      <w:r w:rsidR="00005050" w:rsidRPr="00005050">
        <w:rPr>
          <w:sz w:val="22"/>
          <w:szCs w:val="22"/>
        </w:rPr>
        <w:t>5</w:t>
      </w:r>
      <w:r w:rsidRPr="00005050">
        <w:rPr>
          <w:sz w:val="22"/>
          <w:szCs w:val="22"/>
        </w:rPr>
        <w:t xml:space="preserve">.gada </w:t>
      </w:r>
      <w:r w:rsidR="00005050" w:rsidRPr="00005050">
        <w:rPr>
          <w:sz w:val="22"/>
          <w:szCs w:val="22"/>
        </w:rPr>
        <w:t>22</w:t>
      </w:r>
      <w:r w:rsidRPr="00005050">
        <w:rPr>
          <w:sz w:val="22"/>
          <w:szCs w:val="22"/>
        </w:rPr>
        <w:t>.</w:t>
      </w:r>
      <w:r w:rsidR="00005050" w:rsidRPr="00005050">
        <w:rPr>
          <w:sz w:val="22"/>
          <w:szCs w:val="22"/>
        </w:rPr>
        <w:t>janvārim</w:t>
      </w:r>
      <w:r w:rsidRPr="00005050">
        <w:rPr>
          <w:sz w:val="22"/>
          <w:szCs w:val="22"/>
        </w:rPr>
        <w:t xml:space="preserve"> plkst. 15:00, </w:t>
      </w:r>
      <w:r w:rsidRPr="00743F78">
        <w:rPr>
          <w:sz w:val="22"/>
          <w:szCs w:val="22"/>
        </w:rPr>
        <w:t xml:space="preserve">EIS </w:t>
      </w:r>
      <w:r w:rsidRPr="00743F78">
        <w:rPr>
          <w:i/>
          <w:sz w:val="22"/>
          <w:szCs w:val="22"/>
        </w:rPr>
        <w:t>e-konkursu</w:t>
      </w:r>
      <w:r w:rsidRPr="00743F78">
        <w:rPr>
          <w:sz w:val="22"/>
          <w:szCs w:val="22"/>
        </w:rPr>
        <w:t xml:space="preserve"> apakšsistēmā, vienā no zemāk minētajiem formātiem. Ārpus Elektronisko iepirkumu sistēmas e-konkursu apakšsistēmas iesniegtie piedāvājumi tiks atzīti par neatbilstošiem Nolikuma prasībām. </w:t>
      </w:r>
    </w:p>
    <w:p w14:paraId="7A7C18F7" w14:textId="77777777" w:rsidR="002C4AF3" w:rsidRPr="00743F78" w:rsidRDefault="002C4AF3" w:rsidP="002C4AF3">
      <w:pPr>
        <w:pStyle w:val="Header"/>
        <w:numPr>
          <w:ilvl w:val="1"/>
          <w:numId w:val="36"/>
        </w:numPr>
        <w:tabs>
          <w:tab w:val="clear" w:pos="4153"/>
          <w:tab w:val="clear" w:pos="8306"/>
        </w:tabs>
        <w:overflowPunct/>
        <w:autoSpaceDE/>
        <w:autoSpaceDN/>
        <w:adjustRightInd/>
        <w:ind w:left="0" w:right="-72" w:firstLine="0"/>
        <w:jc w:val="both"/>
        <w:textAlignment w:val="auto"/>
        <w:rPr>
          <w:rFonts w:ascii="Arial" w:hAnsi="Arial" w:cs="Arial"/>
          <w:sz w:val="22"/>
          <w:szCs w:val="22"/>
        </w:rPr>
      </w:pPr>
      <w:r w:rsidRPr="00743F78">
        <w:rPr>
          <w:rFonts w:ascii="Arial" w:hAnsi="Arial" w:cs="Arial"/>
          <w:sz w:val="22"/>
          <w:szCs w:val="22"/>
        </w:rPr>
        <w:t>Katra iesniedzamā dokumenta formāts var atšķirties, bet ir jāievēro šādi iespējamie veidi:</w:t>
      </w:r>
    </w:p>
    <w:p w14:paraId="05D6B4E5" w14:textId="77777777" w:rsidR="002C4AF3" w:rsidRPr="00743F78" w:rsidRDefault="002C4AF3" w:rsidP="002C4AF3">
      <w:pPr>
        <w:pStyle w:val="Default"/>
        <w:numPr>
          <w:ilvl w:val="2"/>
          <w:numId w:val="36"/>
        </w:numPr>
        <w:ind w:left="709" w:firstLine="0"/>
        <w:jc w:val="both"/>
        <w:rPr>
          <w:rFonts w:ascii="Arial" w:hAnsi="Arial" w:cs="Arial"/>
          <w:color w:val="auto"/>
          <w:sz w:val="22"/>
          <w:szCs w:val="22"/>
        </w:rPr>
      </w:pPr>
      <w:r w:rsidRPr="00743F78">
        <w:rPr>
          <w:rFonts w:ascii="Arial" w:hAnsi="Arial" w:cs="Arial"/>
          <w:color w:val="auto"/>
          <w:sz w:val="22"/>
          <w:szCs w:val="22"/>
        </w:rPr>
        <w:t xml:space="preserve">aizpildītas attiecīgā atklātā konkursa sadaļā ievietotās formas (izmantojot EIS </w:t>
      </w:r>
      <w:r w:rsidRPr="00743F78">
        <w:rPr>
          <w:rFonts w:ascii="Arial" w:hAnsi="Arial" w:cs="Arial"/>
          <w:i/>
          <w:color w:val="auto"/>
          <w:sz w:val="22"/>
          <w:szCs w:val="22"/>
        </w:rPr>
        <w:t>e-konkursu</w:t>
      </w:r>
      <w:r w:rsidRPr="00743F78">
        <w:rPr>
          <w:rFonts w:ascii="Arial" w:hAnsi="Arial" w:cs="Arial"/>
          <w:color w:val="auto"/>
          <w:sz w:val="22"/>
          <w:szCs w:val="22"/>
        </w:rPr>
        <w:t xml:space="preserve"> apakšsistēmas piedāvātos rīkus);</w:t>
      </w:r>
    </w:p>
    <w:p w14:paraId="18E65DBB" w14:textId="77777777" w:rsidR="002C4AF3" w:rsidRPr="00743F78" w:rsidRDefault="002C4AF3" w:rsidP="002C4AF3">
      <w:pPr>
        <w:pStyle w:val="Default"/>
        <w:numPr>
          <w:ilvl w:val="2"/>
          <w:numId w:val="36"/>
        </w:numPr>
        <w:ind w:left="709" w:firstLine="0"/>
        <w:jc w:val="both"/>
        <w:rPr>
          <w:rFonts w:ascii="Arial" w:hAnsi="Arial" w:cs="Arial"/>
          <w:color w:val="auto"/>
          <w:sz w:val="22"/>
          <w:szCs w:val="22"/>
        </w:rPr>
      </w:pPr>
      <w:r w:rsidRPr="00743F78">
        <w:rPr>
          <w:rFonts w:ascii="Arial" w:hAnsi="Arial" w:cs="Arial"/>
          <w:color w:val="auto"/>
          <w:sz w:val="22"/>
          <w:szCs w:val="22"/>
        </w:rPr>
        <w:t xml:space="preserve">elektroniski aizpildīti dokumenti, kas sagatavoti ārpus EIS </w:t>
      </w:r>
      <w:r w:rsidRPr="00743F78">
        <w:rPr>
          <w:rFonts w:ascii="Arial" w:hAnsi="Arial" w:cs="Arial"/>
          <w:i/>
          <w:color w:val="auto"/>
          <w:sz w:val="22"/>
          <w:szCs w:val="22"/>
        </w:rPr>
        <w:t>e-konkursu</w:t>
      </w:r>
      <w:r w:rsidRPr="00743F78">
        <w:rPr>
          <w:rFonts w:ascii="Arial" w:hAnsi="Arial" w:cs="Arial"/>
          <w:color w:val="auto"/>
          <w:sz w:val="22"/>
          <w:szCs w:val="22"/>
        </w:rPr>
        <w:t xml:space="preserve"> apakšsistēmas un augšupielādēti EIS </w:t>
      </w:r>
      <w:r w:rsidRPr="00743F78">
        <w:rPr>
          <w:rFonts w:ascii="Arial" w:hAnsi="Arial" w:cs="Arial"/>
          <w:i/>
          <w:color w:val="auto"/>
          <w:sz w:val="22"/>
          <w:szCs w:val="22"/>
        </w:rPr>
        <w:t>e-konkursu</w:t>
      </w:r>
      <w:r w:rsidRPr="00743F78">
        <w:rPr>
          <w:rFonts w:ascii="Arial" w:hAnsi="Arial" w:cs="Arial"/>
          <w:color w:val="auto"/>
          <w:sz w:val="22"/>
          <w:szCs w:val="22"/>
        </w:rPr>
        <w:t xml:space="preserve"> apakšsistēmas attiecīgajās vietnēs, izmantojot PDF failu formātu, t.sk., ar formās integrētajiem failiem (šādā gadījumā Pretendents ir atbildīgs par aizpildāmo formu atbilstību nolikuma prasībām, kā arī dokumenta atvēršanas un nolasīšanas iespējām).</w:t>
      </w:r>
    </w:p>
    <w:p w14:paraId="58A68CAC" w14:textId="77777777" w:rsidR="002C4AF3" w:rsidRPr="00743F78" w:rsidRDefault="002C4AF3" w:rsidP="002C4AF3">
      <w:pPr>
        <w:pStyle w:val="Header"/>
        <w:numPr>
          <w:ilvl w:val="1"/>
          <w:numId w:val="36"/>
        </w:numPr>
        <w:tabs>
          <w:tab w:val="clear" w:pos="4153"/>
          <w:tab w:val="clear" w:pos="8306"/>
        </w:tabs>
        <w:overflowPunct/>
        <w:autoSpaceDE/>
        <w:autoSpaceDN/>
        <w:adjustRightInd/>
        <w:ind w:left="0" w:right="-72" w:firstLine="0"/>
        <w:jc w:val="both"/>
        <w:textAlignment w:val="auto"/>
        <w:rPr>
          <w:rFonts w:ascii="Arial" w:hAnsi="Arial" w:cs="Arial"/>
          <w:sz w:val="22"/>
          <w:szCs w:val="22"/>
        </w:rPr>
      </w:pPr>
      <w:r w:rsidRPr="00743F78">
        <w:rPr>
          <w:rFonts w:ascii="Arial" w:hAnsi="Arial" w:cs="Arial"/>
          <w:sz w:val="22"/>
          <w:szCs w:val="22"/>
        </w:rPr>
        <w:t xml:space="preserve">Sagatavojot piedāvājumu, Pretendents ievēro, ka dokumenti jāaizpilda tikai elektroniski, atsevišķā elektroniskā dokumentā ar </w:t>
      </w:r>
      <w:r w:rsidRPr="00743F78">
        <w:rPr>
          <w:rFonts w:ascii="Arial" w:hAnsi="Arial" w:cs="Arial"/>
          <w:i/>
          <w:sz w:val="22"/>
          <w:szCs w:val="22"/>
        </w:rPr>
        <w:t>Microsoft Office 2010</w:t>
      </w:r>
      <w:r w:rsidRPr="00743F78">
        <w:rPr>
          <w:rFonts w:ascii="Arial" w:hAnsi="Arial" w:cs="Arial"/>
          <w:sz w:val="22"/>
          <w:szCs w:val="22"/>
        </w:rPr>
        <w:t xml:space="preserve"> (vai jaunākas programmatūras versijas) rīkiem lasāmā formātā;</w:t>
      </w:r>
    </w:p>
    <w:p w14:paraId="086F961A" w14:textId="77777777" w:rsidR="002C4AF3" w:rsidRPr="00743F78" w:rsidRDefault="002C4AF3" w:rsidP="002C4AF3">
      <w:pPr>
        <w:pStyle w:val="Header"/>
        <w:numPr>
          <w:ilvl w:val="1"/>
          <w:numId w:val="36"/>
        </w:numPr>
        <w:tabs>
          <w:tab w:val="clear" w:pos="4153"/>
          <w:tab w:val="clear" w:pos="8306"/>
          <w:tab w:val="left" w:pos="709"/>
        </w:tabs>
        <w:overflowPunct/>
        <w:autoSpaceDE/>
        <w:autoSpaceDN/>
        <w:adjustRightInd/>
        <w:ind w:left="0" w:right="-72" w:firstLine="0"/>
        <w:jc w:val="both"/>
        <w:textAlignment w:val="auto"/>
        <w:rPr>
          <w:rFonts w:ascii="Arial" w:hAnsi="Arial" w:cs="Arial"/>
          <w:sz w:val="22"/>
          <w:szCs w:val="22"/>
        </w:rPr>
      </w:pPr>
      <w:r w:rsidRPr="00743F78">
        <w:rPr>
          <w:rFonts w:ascii="Arial" w:hAnsi="Arial" w:cs="Arial"/>
          <w:sz w:val="22"/>
          <w:szCs w:val="22"/>
          <w:lang w:val="lv-LV"/>
        </w:rPr>
        <w:t>I</w:t>
      </w:r>
      <w:proofErr w:type="spellStart"/>
      <w:r w:rsidRPr="00743F78">
        <w:rPr>
          <w:rFonts w:ascii="Arial" w:hAnsi="Arial" w:cs="Arial"/>
          <w:sz w:val="22"/>
          <w:szCs w:val="22"/>
        </w:rPr>
        <w:t>esniedzot</w:t>
      </w:r>
      <w:proofErr w:type="spellEnd"/>
      <w:r w:rsidRPr="00743F78">
        <w:rPr>
          <w:rFonts w:ascii="Arial" w:hAnsi="Arial" w:cs="Arial"/>
          <w:sz w:val="22"/>
          <w:szCs w:val="22"/>
        </w:rPr>
        <w:t xml:space="preserve"> piedāvājumu, Pretendents dokumentus pēc izvēles var parakstīt: </w:t>
      </w:r>
    </w:p>
    <w:p w14:paraId="3BDE2156" w14:textId="77777777" w:rsidR="002C4AF3" w:rsidRPr="00743F78" w:rsidRDefault="002C4AF3" w:rsidP="002C4AF3">
      <w:pPr>
        <w:pStyle w:val="Header"/>
        <w:numPr>
          <w:ilvl w:val="2"/>
          <w:numId w:val="36"/>
        </w:numPr>
        <w:tabs>
          <w:tab w:val="clear" w:pos="4153"/>
          <w:tab w:val="clear" w:pos="8306"/>
        </w:tabs>
        <w:overflowPunct/>
        <w:autoSpaceDE/>
        <w:autoSpaceDN/>
        <w:adjustRightInd/>
        <w:ind w:left="709" w:right="-72" w:firstLine="0"/>
        <w:jc w:val="both"/>
        <w:textAlignment w:val="auto"/>
        <w:rPr>
          <w:rFonts w:ascii="Arial" w:hAnsi="Arial" w:cs="Arial"/>
          <w:sz w:val="22"/>
          <w:szCs w:val="22"/>
        </w:rPr>
      </w:pPr>
      <w:r w:rsidRPr="00743F78">
        <w:rPr>
          <w:rFonts w:ascii="Arial" w:hAnsi="Arial" w:cs="Arial"/>
          <w:sz w:val="22"/>
          <w:szCs w:val="22"/>
        </w:rPr>
        <w:t>ar drošu elektronisko parakstu un laika zīmogu;</w:t>
      </w:r>
    </w:p>
    <w:p w14:paraId="53B1BB6E" w14:textId="77777777" w:rsidR="002C4AF3" w:rsidRPr="00743F78" w:rsidRDefault="002C4AF3" w:rsidP="002C4AF3">
      <w:pPr>
        <w:pStyle w:val="Header"/>
        <w:numPr>
          <w:ilvl w:val="2"/>
          <w:numId w:val="36"/>
        </w:numPr>
        <w:tabs>
          <w:tab w:val="clear" w:pos="4153"/>
          <w:tab w:val="clear" w:pos="8306"/>
        </w:tabs>
        <w:overflowPunct/>
        <w:autoSpaceDE/>
        <w:autoSpaceDN/>
        <w:adjustRightInd/>
        <w:ind w:left="709" w:right="-72" w:firstLine="0"/>
        <w:jc w:val="both"/>
        <w:textAlignment w:val="auto"/>
        <w:rPr>
          <w:rFonts w:ascii="Arial" w:hAnsi="Arial" w:cs="Arial"/>
          <w:sz w:val="22"/>
          <w:szCs w:val="22"/>
        </w:rPr>
      </w:pPr>
      <w:r w:rsidRPr="00743F78">
        <w:rPr>
          <w:rFonts w:ascii="Arial" w:hAnsi="Arial" w:cs="Arial"/>
          <w:sz w:val="22"/>
          <w:szCs w:val="22"/>
        </w:rPr>
        <w:t xml:space="preserve">ar EIS piedāvāto elektronisko parakstu. </w:t>
      </w:r>
    </w:p>
    <w:p w14:paraId="647046F9" w14:textId="77777777" w:rsidR="002C4AF3" w:rsidRPr="00743F78" w:rsidRDefault="002C4AF3" w:rsidP="002C4AF3">
      <w:pPr>
        <w:pStyle w:val="ListParagraph"/>
        <w:numPr>
          <w:ilvl w:val="1"/>
          <w:numId w:val="36"/>
        </w:numPr>
        <w:tabs>
          <w:tab w:val="left" w:pos="709"/>
        </w:tabs>
        <w:ind w:left="0" w:firstLine="0"/>
        <w:jc w:val="both"/>
        <w:rPr>
          <w:b/>
          <w:sz w:val="22"/>
          <w:szCs w:val="22"/>
        </w:rPr>
      </w:pPr>
      <w:r w:rsidRPr="00743F78">
        <w:rPr>
          <w:sz w:val="22"/>
          <w:szCs w:val="22"/>
        </w:rPr>
        <w:t xml:space="preserve">Pretendents </w:t>
      </w:r>
      <w:r w:rsidRPr="00743F78">
        <w:rPr>
          <w:bCs/>
          <w:iCs/>
          <w:sz w:val="22"/>
          <w:szCs w:val="22"/>
        </w:rPr>
        <w:t>sagatavo un iesniedz piedāvājumu saskaņā ar Nolikuma prasībām, kā arī ņemot vērā Latvijas Republikā spēkā esošos normatīvos aktus.</w:t>
      </w:r>
    </w:p>
    <w:p w14:paraId="425F9A65" w14:textId="77777777" w:rsidR="002C4AF3" w:rsidRPr="00743F78" w:rsidRDefault="002C4AF3" w:rsidP="002C4AF3">
      <w:pPr>
        <w:pStyle w:val="ListParagraph"/>
        <w:numPr>
          <w:ilvl w:val="1"/>
          <w:numId w:val="36"/>
        </w:numPr>
        <w:ind w:left="0" w:firstLine="0"/>
        <w:jc w:val="both"/>
        <w:rPr>
          <w:b/>
          <w:sz w:val="22"/>
          <w:szCs w:val="22"/>
        </w:rPr>
      </w:pPr>
      <w:r w:rsidRPr="00743F78">
        <w:rPr>
          <w:bCs/>
          <w:iCs/>
          <w:sz w:val="22"/>
          <w:szCs w:val="22"/>
        </w:rPr>
        <w:t xml:space="preserve">Piedāvājuma dokumenti jāsagatavo un jāiesniedz datorrakstā latviešu valodā. </w:t>
      </w:r>
    </w:p>
    <w:p w14:paraId="68B2E9A8" w14:textId="77777777" w:rsidR="002C4AF3" w:rsidRPr="00743F78" w:rsidRDefault="002C4AF3" w:rsidP="002C4AF3">
      <w:pPr>
        <w:pStyle w:val="ListParagraph"/>
        <w:numPr>
          <w:ilvl w:val="1"/>
          <w:numId w:val="36"/>
        </w:numPr>
        <w:ind w:left="0" w:firstLine="0"/>
        <w:jc w:val="both"/>
        <w:rPr>
          <w:b/>
          <w:sz w:val="22"/>
          <w:szCs w:val="22"/>
        </w:rPr>
      </w:pPr>
      <w:r w:rsidRPr="00743F78">
        <w:rPr>
          <w:bCs/>
          <w:iCs/>
          <w:sz w:val="22"/>
          <w:szCs w:val="22"/>
        </w:rPr>
        <w:t xml:space="preserve">Labojumiem piedāvājuma dokumentos jābūt atrunātiem un apliecinātiem ar tās personas parakstu, kura parakstījusi pieteikumu dalībai Konkursā. </w:t>
      </w:r>
    </w:p>
    <w:p w14:paraId="32BAD17C" w14:textId="77777777" w:rsidR="002C4AF3" w:rsidRPr="00743F78" w:rsidRDefault="002C4AF3" w:rsidP="002C4AF3">
      <w:pPr>
        <w:pStyle w:val="ListParagraph"/>
        <w:numPr>
          <w:ilvl w:val="1"/>
          <w:numId w:val="36"/>
        </w:numPr>
        <w:ind w:left="0" w:firstLine="0"/>
        <w:jc w:val="both"/>
        <w:rPr>
          <w:b/>
          <w:sz w:val="22"/>
          <w:szCs w:val="22"/>
        </w:rPr>
      </w:pPr>
      <w:r w:rsidRPr="00743F78">
        <w:rPr>
          <w:bCs/>
          <w:iCs/>
          <w:sz w:val="22"/>
          <w:szCs w:val="22"/>
        </w:rPr>
        <w:t xml:space="preserve">Ja iesniedzamais dokuments ir svešvalodā, tam jāpievieno notariāli apliecināts tulkojums latviešu valodā </w:t>
      </w:r>
      <w:r w:rsidRPr="00743F78">
        <w:rPr>
          <w:sz w:val="22"/>
          <w:szCs w:val="22"/>
        </w:rPr>
        <w:t>vai jāpievieno Latvijas Republikas Ministru kabineta 22.08.2000. noteikumos Nr. 291 „Kārtība, kādā apliecināmi dokumentu tulkojumi valsts valodā” noteiktajā kārtībā apliecināts tulkojums latviešu valodā.</w:t>
      </w:r>
    </w:p>
    <w:p w14:paraId="44035AC3" w14:textId="77777777" w:rsidR="002C4AF3" w:rsidRPr="00743F78" w:rsidRDefault="002C4AF3" w:rsidP="002C4AF3">
      <w:pPr>
        <w:pStyle w:val="ListParagraph"/>
        <w:numPr>
          <w:ilvl w:val="1"/>
          <w:numId w:val="36"/>
        </w:numPr>
        <w:ind w:left="0" w:firstLine="0"/>
        <w:jc w:val="both"/>
        <w:rPr>
          <w:b/>
          <w:sz w:val="22"/>
          <w:szCs w:val="22"/>
        </w:rPr>
      </w:pPr>
      <w:r w:rsidRPr="00743F78">
        <w:rPr>
          <w:sz w:val="22"/>
          <w:szCs w:val="22"/>
        </w:rPr>
        <w:t>Nolikumā noteiktie dokumenti iesniedzami oriģināli, izņemot Nolikumā noteiktos gadījumus, kad pieļaujams iesniegt dokumenta kopiju, kas apliecināta notariāli vai atbilstoši Latvijas Republikas Ministru kabineta 04.09.2018. noteikumiem Nr.558 „Dokumentu izstrādāšanas un noformēšanas kārtība”.</w:t>
      </w:r>
    </w:p>
    <w:p w14:paraId="4FBDC713" w14:textId="77777777" w:rsidR="002C4AF3" w:rsidRPr="00743F78" w:rsidRDefault="002C4AF3" w:rsidP="002C4AF3">
      <w:pPr>
        <w:pStyle w:val="ListParagraph"/>
        <w:numPr>
          <w:ilvl w:val="1"/>
          <w:numId w:val="36"/>
        </w:numPr>
        <w:ind w:left="0" w:firstLine="0"/>
        <w:jc w:val="both"/>
        <w:rPr>
          <w:b/>
          <w:sz w:val="22"/>
          <w:szCs w:val="22"/>
        </w:rPr>
      </w:pPr>
      <w:r w:rsidRPr="00743F78">
        <w:rPr>
          <w:sz w:val="22"/>
          <w:szCs w:val="22"/>
        </w:rPr>
        <w:t xml:space="preserve">Piedāvājuma dokumenti jāparaksta personai, kurai ir pārstāvības tiesības saskaņā ar Komercreģistra vai līdzvērtīga reģistra ierakstiem, vai arī uz šādas personas izdotas pilnvaras pamata pilnvarotai personai. </w:t>
      </w:r>
    </w:p>
    <w:p w14:paraId="3E8B14BF" w14:textId="77777777" w:rsidR="002C4AF3" w:rsidRPr="00743F78" w:rsidRDefault="002C4AF3" w:rsidP="002C4AF3">
      <w:pPr>
        <w:pStyle w:val="ListParagraph"/>
        <w:numPr>
          <w:ilvl w:val="1"/>
          <w:numId w:val="36"/>
        </w:numPr>
        <w:ind w:left="0" w:firstLine="0"/>
        <w:jc w:val="both"/>
        <w:rPr>
          <w:b/>
          <w:sz w:val="22"/>
          <w:szCs w:val="22"/>
        </w:rPr>
      </w:pPr>
      <w:r w:rsidRPr="00743F78">
        <w:rPr>
          <w:sz w:val="22"/>
          <w:szCs w:val="22"/>
        </w:rPr>
        <w:t>Ja piedāvājumu iesniedz piegādātāju apvienība, tad piedāvājuma dokumentus paraksta piegādātāju apvienības dalībnieks, kurš tam pilnvarots ar piegādātāju apvienības vienošanos, kas noteikta Nolikuma 5.8.punktā.</w:t>
      </w:r>
    </w:p>
    <w:p w14:paraId="78A7ABFD" w14:textId="77777777" w:rsidR="002C4AF3" w:rsidRPr="00743F78" w:rsidRDefault="002C4AF3" w:rsidP="002C4AF3">
      <w:pPr>
        <w:tabs>
          <w:tab w:val="left" w:pos="284"/>
        </w:tabs>
        <w:ind w:left="720"/>
        <w:jc w:val="both"/>
        <w:rPr>
          <w:b/>
          <w:sz w:val="22"/>
          <w:szCs w:val="22"/>
        </w:rPr>
      </w:pPr>
    </w:p>
    <w:p w14:paraId="537E097C" w14:textId="77777777" w:rsidR="002C4AF3" w:rsidRPr="00743F78" w:rsidRDefault="002C4AF3" w:rsidP="002C4AF3">
      <w:pPr>
        <w:tabs>
          <w:tab w:val="left" w:pos="567"/>
        </w:tabs>
        <w:jc w:val="center"/>
        <w:rPr>
          <w:sz w:val="22"/>
          <w:szCs w:val="22"/>
        </w:rPr>
      </w:pPr>
      <w:r w:rsidRPr="00743F78">
        <w:rPr>
          <w:b/>
          <w:sz w:val="22"/>
          <w:szCs w:val="22"/>
        </w:rPr>
        <w:t>7.</w:t>
      </w:r>
      <w:r w:rsidRPr="00743F78">
        <w:rPr>
          <w:sz w:val="22"/>
          <w:szCs w:val="22"/>
        </w:rPr>
        <w:t xml:space="preserve"> </w:t>
      </w:r>
      <w:r w:rsidRPr="00743F78">
        <w:rPr>
          <w:sz w:val="22"/>
          <w:szCs w:val="22"/>
        </w:rPr>
        <w:tab/>
      </w:r>
      <w:r w:rsidRPr="00743F78">
        <w:rPr>
          <w:b/>
          <w:sz w:val="22"/>
          <w:szCs w:val="22"/>
        </w:rPr>
        <w:t>Piedāvājuma atvēršana</w:t>
      </w:r>
    </w:p>
    <w:p w14:paraId="253ECE90" w14:textId="1C6C04FD" w:rsidR="002C4AF3" w:rsidRPr="00743F78" w:rsidRDefault="002C4AF3" w:rsidP="002C4AF3">
      <w:pPr>
        <w:pStyle w:val="WW-TextBody"/>
        <w:numPr>
          <w:ilvl w:val="1"/>
          <w:numId w:val="37"/>
        </w:numPr>
        <w:ind w:left="0" w:firstLine="0"/>
        <w:jc w:val="both"/>
        <w:rPr>
          <w:rFonts w:ascii="Arial" w:hAnsi="Arial" w:cs="Arial"/>
          <w:sz w:val="22"/>
          <w:szCs w:val="22"/>
        </w:rPr>
      </w:pPr>
      <w:r w:rsidRPr="00743F78">
        <w:rPr>
          <w:rFonts w:ascii="Arial" w:hAnsi="Arial" w:cs="Arial"/>
          <w:sz w:val="22"/>
          <w:szCs w:val="22"/>
        </w:rPr>
        <w:t>Piedāvājumu atvēršana notiks piedāvājumu atvēršanas sanāksmē Pasūtītāja juridiskā adresē (“</w:t>
      </w:r>
      <w:proofErr w:type="spellStart"/>
      <w:r w:rsidRPr="00743F78">
        <w:rPr>
          <w:rFonts w:ascii="Arial" w:hAnsi="Arial" w:cs="Arial"/>
          <w:sz w:val="22"/>
          <w:szCs w:val="22"/>
        </w:rPr>
        <w:t>Brandeļi</w:t>
      </w:r>
      <w:proofErr w:type="spellEnd"/>
      <w:r w:rsidRPr="00743F78">
        <w:rPr>
          <w:rFonts w:ascii="Arial" w:hAnsi="Arial" w:cs="Arial"/>
          <w:sz w:val="22"/>
          <w:szCs w:val="22"/>
        </w:rPr>
        <w:t xml:space="preserve">”, </w:t>
      </w:r>
      <w:proofErr w:type="spellStart"/>
      <w:r w:rsidRPr="00743F78">
        <w:rPr>
          <w:rFonts w:ascii="Arial" w:hAnsi="Arial" w:cs="Arial"/>
          <w:sz w:val="22"/>
          <w:szCs w:val="22"/>
        </w:rPr>
        <w:t>Brandeļi</w:t>
      </w:r>
      <w:proofErr w:type="spellEnd"/>
      <w:r w:rsidRPr="00743F78">
        <w:rPr>
          <w:rFonts w:ascii="Arial" w:hAnsi="Arial" w:cs="Arial"/>
          <w:sz w:val="22"/>
          <w:szCs w:val="22"/>
        </w:rPr>
        <w:t xml:space="preserve">, Kocēnu pagasts, Valmieras novads) </w:t>
      </w:r>
      <w:r w:rsidRPr="00743F78">
        <w:rPr>
          <w:rFonts w:ascii="Arial" w:hAnsi="Arial" w:cs="Arial"/>
          <w:kern w:val="0"/>
          <w:sz w:val="22"/>
          <w:szCs w:val="22"/>
          <w:lang w:eastAsia="lv-LV"/>
        </w:rPr>
        <w:t xml:space="preserve">EIS e-konkursu apakšsistēmā </w:t>
      </w:r>
      <w:r w:rsidRPr="00005050">
        <w:rPr>
          <w:rFonts w:ascii="Arial" w:hAnsi="Arial" w:cs="Arial"/>
          <w:kern w:val="0"/>
          <w:sz w:val="22"/>
          <w:szCs w:val="22"/>
          <w:lang w:eastAsia="lv-LV"/>
        </w:rPr>
        <w:t>202</w:t>
      </w:r>
      <w:r w:rsidR="00005050" w:rsidRPr="00005050">
        <w:rPr>
          <w:rFonts w:ascii="Arial" w:hAnsi="Arial" w:cs="Arial"/>
          <w:kern w:val="0"/>
          <w:sz w:val="22"/>
          <w:szCs w:val="22"/>
          <w:lang w:eastAsia="lv-LV"/>
        </w:rPr>
        <w:t>5</w:t>
      </w:r>
      <w:r w:rsidRPr="00005050">
        <w:rPr>
          <w:rFonts w:ascii="Arial" w:hAnsi="Arial" w:cs="Arial"/>
          <w:kern w:val="0"/>
          <w:sz w:val="22"/>
          <w:szCs w:val="22"/>
          <w:lang w:eastAsia="lv-LV"/>
        </w:rPr>
        <w:t xml:space="preserve">.gada </w:t>
      </w:r>
      <w:r w:rsidR="00005050" w:rsidRPr="00005050">
        <w:rPr>
          <w:rFonts w:ascii="Arial" w:hAnsi="Arial" w:cs="Arial"/>
          <w:kern w:val="0"/>
          <w:sz w:val="22"/>
          <w:szCs w:val="22"/>
          <w:lang w:eastAsia="lv-LV"/>
        </w:rPr>
        <w:t>23.janvāri</w:t>
      </w:r>
      <w:r w:rsidRPr="00005050">
        <w:rPr>
          <w:rFonts w:ascii="Arial" w:hAnsi="Arial" w:cs="Arial"/>
          <w:kern w:val="0"/>
          <w:sz w:val="22"/>
          <w:szCs w:val="22"/>
          <w:lang w:eastAsia="lv-LV"/>
        </w:rPr>
        <w:t xml:space="preserve"> plkst.1</w:t>
      </w:r>
      <w:r w:rsidR="00005050" w:rsidRPr="00005050">
        <w:rPr>
          <w:rFonts w:ascii="Arial" w:hAnsi="Arial" w:cs="Arial"/>
          <w:kern w:val="0"/>
          <w:sz w:val="22"/>
          <w:szCs w:val="22"/>
          <w:lang w:eastAsia="lv-LV"/>
        </w:rPr>
        <w:t>1</w:t>
      </w:r>
      <w:r w:rsidRPr="00005050">
        <w:rPr>
          <w:rFonts w:ascii="Arial" w:hAnsi="Arial" w:cs="Arial"/>
          <w:color w:val="000000"/>
          <w:sz w:val="22"/>
          <w:szCs w:val="22"/>
        </w:rPr>
        <w:t>:00.</w:t>
      </w:r>
    </w:p>
    <w:p w14:paraId="75872F18" w14:textId="77777777" w:rsidR="002C4AF3" w:rsidRPr="00743F78" w:rsidRDefault="002C4AF3" w:rsidP="002C4AF3">
      <w:pPr>
        <w:pStyle w:val="WW-TextBody"/>
        <w:numPr>
          <w:ilvl w:val="1"/>
          <w:numId w:val="37"/>
        </w:numPr>
        <w:ind w:left="0" w:firstLine="0"/>
        <w:jc w:val="both"/>
        <w:rPr>
          <w:rFonts w:ascii="Arial" w:hAnsi="Arial" w:cs="Arial"/>
          <w:sz w:val="22"/>
          <w:szCs w:val="22"/>
        </w:rPr>
      </w:pPr>
      <w:r w:rsidRPr="00743F78">
        <w:rPr>
          <w:rFonts w:ascii="Arial" w:hAnsi="Arial" w:cs="Arial"/>
          <w:sz w:val="22"/>
          <w:szCs w:val="22"/>
        </w:rPr>
        <w:t>Piedāvājumu atvēršanas sanāksme ir atklāta</w:t>
      </w:r>
      <w:r w:rsidRPr="00743F78">
        <w:rPr>
          <w:rFonts w:ascii="Arial" w:hAnsi="Arial" w:cs="Arial"/>
          <w:kern w:val="0"/>
          <w:sz w:val="22"/>
          <w:szCs w:val="22"/>
          <w:lang w:eastAsia="lv-LV"/>
        </w:rPr>
        <w:t>. Iesniegto piedāvājumu atvēršanas procesam var sekot līdzi tiešsaistes režīmā EIS e-konkursu apakšsistēmā.</w:t>
      </w:r>
      <w:r w:rsidRPr="00743F78">
        <w:rPr>
          <w:rFonts w:ascii="Arial" w:hAnsi="Arial" w:cs="Arial"/>
          <w:sz w:val="22"/>
          <w:szCs w:val="22"/>
        </w:rPr>
        <w:t xml:space="preserve"> </w:t>
      </w:r>
    </w:p>
    <w:p w14:paraId="5E26A22E" w14:textId="77777777" w:rsidR="002C4AF3" w:rsidRPr="00743F78" w:rsidRDefault="002C4AF3" w:rsidP="002C4AF3">
      <w:pPr>
        <w:pStyle w:val="WW-TextBody"/>
        <w:numPr>
          <w:ilvl w:val="1"/>
          <w:numId w:val="37"/>
        </w:numPr>
        <w:ind w:left="0" w:firstLine="0"/>
        <w:jc w:val="both"/>
        <w:rPr>
          <w:rFonts w:ascii="Arial" w:hAnsi="Arial" w:cs="Arial"/>
          <w:sz w:val="22"/>
          <w:szCs w:val="22"/>
        </w:rPr>
      </w:pPr>
      <w:r w:rsidRPr="00743F78">
        <w:rPr>
          <w:rFonts w:ascii="Arial" w:hAnsi="Arial" w:cs="Arial"/>
          <w:sz w:val="22"/>
          <w:szCs w:val="22"/>
        </w:rPr>
        <w:t xml:space="preserve">Persona, kas vēlas piedalīties piedāvājumu atvēršanas sanāksmē, par to iepriekš </w:t>
      </w:r>
      <w:proofErr w:type="spellStart"/>
      <w:r w:rsidRPr="00743F78">
        <w:rPr>
          <w:rFonts w:ascii="Arial" w:hAnsi="Arial" w:cs="Arial"/>
          <w:sz w:val="22"/>
          <w:szCs w:val="22"/>
        </w:rPr>
        <w:t>rakstveidā</w:t>
      </w:r>
      <w:proofErr w:type="spellEnd"/>
      <w:r w:rsidRPr="00743F78">
        <w:rPr>
          <w:rFonts w:ascii="Arial" w:hAnsi="Arial" w:cs="Arial"/>
          <w:sz w:val="22"/>
          <w:szCs w:val="22"/>
        </w:rPr>
        <w:t xml:space="preserve"> informē Pasūtītāja Kontaktpersonu.</w:t>
      </w:r>
    </w:p>
    <w:p w14:paraId="0B289F4C" w14:textId="77777777" w:rsidR="002C4AF3" w:rsidRPr="00743F78" w:rsidRDefault="002C4AF3" w:rsidP="002C4AF3">
      <w:pPr>
        <w:pStyle w:val="WW-TextBody"/>
        <w:numPr>
          <w:ilvl w:val="1"/>
          <w:numId w:val="37"/>
        </w:numPr>
        <w:ind w:left="0" w:firstLine="0"/>
        <w:jc w:val="both"/>
        <w:rPr>
          <w:rFonts w:ascii="Arial" w:hAnsi="Arial" w:cs="Arial"/>
          <w:sz w:val="22"/>
          <w:szCs w:val="22"/>
        </w:rPr>
      </w:pPr>
      <w:r w:rsidRPr="00743F78">
        <w:rPr>
          <w:rFonts w:ascii="Arial" w:hAnsi="Arial" w:cs="Arial"/>
          <w:bCs/>
          <w:sz w:val="22"/>
          <w:szCs w:val="22"/>
        </w:rPr>
        <w:lastRenderedPageBreak/>
        <w:t>Sanāksmes laikā iepirkuma komisijas priekšsēdētājs nolasa Pretendentu sarakstu, kas iesniedza piedāvājumus.</w:t>
      </w:r>
    </w:p>
    <w:p w14:paraId="3073DF42" w14:textId="77777777" w:rsidR="002C4AF3" w:rsidRPr="00743F78" w:rsidRDefault="002C4AF3" w:rsidP="002C4AF3">
      <w:pPr>
        <w:pStyle w:val="WW-TextBody"/>
        <w:numPr>
          <w:ilvl w:val="1"/>
          <w:numId w:val="37"/>
        </w:numPr>
        <w:ind w:left="0" w:firstLine="0"/>
        <w:jc w:val="both"/>
        <w:rPr>
          <w:rFonts w:ascii="Arial" w:hAnsi="Arial" w:cs="Arial"/>
          <w:sz w:val="22"/>
          <w:szCs w:val="22"/>
        </w:rPr>
      </w:pPr>
      <w:r w:rsidRPr="00743F78">
        <w:rPr>
          <w:rFonts w:ascii="Arial" w:hAnsi="Arial" w:cs="Arial"/>
          <w:bCs/>
          <w:sz w:val="22"/>
          <w:szCs w:val="22"/>
        </w:rPr>
        <w:t xml:space="preserve">Iepirkuma komisija atver piedāvājumus </w:t>
      </w:r>
      <w:r w:rsidRPr="00743F78">
        <w:rPr>
          <w:rFonts w:ascii="Arial" w:hAnsi="Arial" w:cs="Arial"/>
          <w:kern w:val="0"/>
          <w:sz w:val="22"/>
          <w:szCs w:val="22"/>
          <w:lang w:eastAsia="lv-LV"/>
        </w:rPr>
        <w:t>EIS e-konkursu apakšsistēmā</w:t>
      </w:r>
      <w:r w:rsidRPr="00743F78">
        <w:rPr>
          <w:rFonts w:ascii="Arial" w:hAnsi="Arial" w:cs="Arial"/>
          <w:bCs/>
          <w:sz w:val="22"/>
          <w:szCs w:val="22"/>
        </w:rPr>
        <w:t>.</w:t>
      </w:r>
    </w:p>
    <w:p w14:paraId="6848A6BD" w14:textId="77777777" w:rsidR="002C4AF3" w:rsidRPr="00743F78" w:rsidRDefault="002C4AF3" w:rsidP="002C4AF3">
      <w:pPr>
        <w:pStyle w:val="WW-TextBody"/>
        <w:numPr>
          <w:ilvl w:val="1"/>
          <w:numId w:val="37"/>
        </w:numPr>
        <w:ind w:left="0" w:firstLine="0"/>
        <w:jc w:val="both"/>
        <w:rPr>
          <w:rFonts w:ascii="Arial" w:hAnsi="Arial" w:cs="Arial"/>
          <w:sz w:val="22"/>
          <w:szCs w:val="22"/>
        </w:rPr>
      </w:pPr>
      <w:r w:rsidRPr="00743F78">
        <w:rPr>
          <w:rFonts w:ascii="Arial" w:hAnsi="Arial" w:cs="Arial"/>
          <w:bCs/>
          <w:sz w:val="22"/>
          <w:szCs w:val="22"/>
        </w:rPr>
        <w:t xml:space="preserve">Pēc piedāvājuma atvēršanas iepirkuma komisijas priekšsēdētājs nosauc Pretendentu, piedāvājuma iesniegšanas datumu un laiku, Pretendenta iesniegtās </w:t>
      </w:r>
      <w:r w:rsidRPr="00743F78">
        <w:rPr>
          <w:rFonts w:ascii="Arial" w:hAnsi="Arial" w:cs="Arial"/>
          <w:bCs/>
          <w:sz w:val="22"/>
          <w:szCs w:val="22"/>
          <w:lang w:eastAsia="en-US"/>
        </w:rPr>
        <w:t xml:space="preserve">cenas, </w:t>
      </w:r>
      <w:r w:rsidRPr="00743F78">
        <w:rPr>
          <w:rFonts w:ascii="Arial" w:hAnsi="Arial" w:cs="Arial"/>
          <w:sz w:val="22"/>
          <w:szCs w:val="22"/>
        </w:rPr>
        <w:t>neieskaitot PVN</w:t>
      </w:r>
      <w:r w:rsidRPr="00743F78">
        <w:rPr>
          <w:rFonts w:ascii="Arial" w:hAnsi="Arial" w:cs="Arial"/>
          <w:bCs/>
          <w:sz w:val="22"/>
          <w:szCs w:val="22"/>
        </w:rPr>
        <w:t>.</w:t>
      </w:r>
    </w:p>
    <w:p w14:paraId="4631909A" w14:textId="77777777" w:rsidR="002C4AF3" w:rsidRPr="00743F78" w:rsidRDefault="002C4AF3" w:rsidP="002C4AF3">
      <w:pPr>
        <w:pStyle w:val="WW-TextBody"/>
        <w:numPr>
          <w:ilvl w:val="1"/>
          <w:numId w:val="37"/>
        </w:numPr>
        <w:ind w:left="0" w:firstLine="0"/>
        <w:jc w:val="both"/>
        <w:rPr>
          <w:rFonts w:ascii="Arial" w:hAnsi="Arial" w:cs="Arial"/>
          <w:sz w:val="22"/>
          <w:szCs w:val="22"/>
        </w:rPr>
      </w:pPr>
      <w:r w:rsidRPr="00743F78">
        <w:rPr>
          <w:rFonts w:ascii="Arial" w:hAnsi="Arial" w:cs="Arial"/>
          <w:bCs/>
          <w:sz w:val="22"/>
          <w:szCs w:val="22"/>
        </w:rPr>
        <w:t>Kad visi piedāvājumi atvērti, piedāvājumu atvēršanas sanāksmi slēdz.</w:t>
      </w:r>
    </w:p>
    <w:p w14:paraId="2D27797C" w14:textId="77777777" w:rsidR="001B362A" w:rsidRPr="007E1C2C" w:rsidRDefault="001B362A" w:rsidP="009003CB">
      <w:pPr>
        <w:tabs>
          <w:tab w:val="left" w:pos="284"/>
        </w:tabs>
        <w:ind w:left="720"/>
        <w:jc w:val="both"/>
        <w:rPr>
          <w:b/>
          <w:sz w:val="22"/>
          <w:szCs w:val="22"/>
        </w:rPr>
      </w:pPr>
    </w:p>
    <w:p w14:paraId="2AF6DE61" w14:textId="77777777" w:rsidR="00F03AD6" w:rsidRPr="00743F78" w:rsidRDefault="00F03AD6" w:rsidP="00F03AD6">
      <w:pPr>
        <w:numPr>
          <w:ilvl w:val="0"/>
          <w:numId w:val="29"/>
        </w:numPr>
        <w:tabs>
          <w:tab w:val="left" w:pos="567"/>
        </w:tabs>
        <w:jc w:val="center"/>
        <w:rPr>
          <w:b/>
          <w:sz w:val="22"/>
          <w:szCs w:val="22"/>
        </w:rPr>
      </w:pPr>
      <w:r w:rsidRPr="00743F78">
        <w:rPr>
          <w:b/>
          <w:sz w:val="22"/>
          <w:szCs w:val="22"/>
        </w:rPr>
        <w:t>Piedāvājumu vērtēšana un uzvarētāju noteikšana</w:t>
      </w:r>
    </w:p>
    <w:p w14:paraId="5BBDF1EC" w14:textId="77777777" w:rsidR="00F03AD6" w:rsidRPr="00743F78" w:rsidRDefault="00F03AD6" w:rsidP="00F03AD6">
      <w:pPr>
        <w:pStyle w:val="NormalWeb"/>
        <w:numPr>
          <w:ilvl w:val="1"/>
          <w:numId w:val="29"/>
        </w:numPr>
        <w:tabs>
          <w:tab w:val="left" w:pos="709"/>
        </w:tabs>
        <w:spacing w:before="0" w:after="0"/>
        <w:ind w:left="0" w:firstLine="0"/>
        <w:jc w:val="both"/>
        <w:rPr>
          <w:rFonts w:ascii="Arial" w:hAnsi="Arial"/>
          <w:sz w:val="22"/>
          <w:szCs w:val="22"/>
          <w:lang w:val="lv-LV"/>
        </w:rPr>
      </w:pPr>
      <w:r w:rsidRPr="00743F78">
        <w:rPr>
          <w:rFonts w:ascii="Arial" w:hAnsi="Arial"/>
          <w:sz w:val="22"/>
          <w:szCs w:val="22"/>
          <w:lang w:val="lv-LV"/>
        </w:rPr>
        <w:t xml:space="preserve">Komisija veic piedāvājumu vērtēšanu slēgtās sēdēs. </w:t>
      </w:r>
    </w:p>
    <w:p w14:paraId="20F6DDE7" w14:textId="77777777" w:rsidR="00F03AD6" w:rsidRPr="00743F78" w:rsidRDefault="00F03AD6" w:rsidP="00F03AD6">
      <w:pPr>
        <w:pStyle w:val="NormalWeb"/>
        <w:numPr>
          <w:ilvl w:val="1"/>
          <w:numId w:val="29"/>
        </w:numPr>
        <w:tabs>
          <w:tab w:val="left" w:pos="709"/>
        </w:tabs>
        <w:spacing w:before="0" w:after="0"/>
        <w:ind w:left="0" w:firstLine="0"/>
        <w:jc w:val="both"/>
        <w:rPr>
          <w:rFonts w:ascii="Arial" w:hAnsi="Arial"/>
          <w:sz w:val="22"/>
          <w:szCs w:val="22"/>
          <w:lang w:val="lv-LV"/>
        </w:rPr>
      </w:pPr>
      <w:r w:rsidRPr="00743F78">
        <w:rPr>
          <w:rFonts w:ascii="Arial" w:hAnsi="Arial"/>
          <w:sz w:val="22"/>
          <w:szCs w:val="22"/>
          <w:lang w:val="lv-LV"/>
        </w:rPr>
        <w:t>Komisija ir tiesīga pieaicināt ekspertus ar padomdevēja tiesībām.</w:t>
      </w:r>
    </w:p>
    <w:p w14:paraId="39ABA15D" w14:textId="77777777" w:rsidR="00F03AD6" w:rsidRPr="00743F78" w:rsidRDefault="00F03AD6" w:rsidP="00F03AD6">
      <w:pPr>
        <w:pStyle w:val="NormalWeb"/>
        <w:numPr>
          <w:ilvl w:val="1"/>
          <w:numId w:val="29"/>
        </w:numPr>
        <w:tabs>
          <w:tab w:val="left" w:pos="709"/>
        </w:tabs>
        <w:spacing w:before="0" w:after="0"/>
        <w:ind w:left="0" w:firstLine="0"/>
        <w:jc w:val="both"/>
        <w:rPr>
          <w:rFonts w:ascii="Arial" w:hAnsi="Arial"/>
          <w:sz w:val="22"/>
          <w:szCs w:val="22"/>
          <w:lang w:val="lv-LV"/>
        </w:rPr>
      </w:pPr>
      <w:r w:rsidRPr="00743F78">
        <w:rPr>
          <w:rFonts w:ascii="Arial" w:hAnsi="Arial"/>
          <w:sz w:val="22"/>
          <w:szCs w:val="22"/>
          <w:lang w:val="lv-LV"/>
        </w:rPr>
        <w:t>Komisija ir tiesīga lūgt, lai Pretendents vai kompetenta institūcija papildina vai izskaidro sertifikātus un dokumentus, kas iesniegti atbilstoši Nolikumā noteiktām prasībām, kā arī piedāvājumu vērtēšanas gaitā pieprasīt, lai tiek izskaidrota tehniskajā piedāvājumā iekļautā informācija.</w:t>
      </w:r>
    </w:p>
    <w:p w14:paraId="085A3A57" w14:textId="77777777" w:rsidR="00F03AD6" w:rsidRPr="00743F78" w:rsidRDefault="00F03AD6" w:rsidP="00F03AD6">
      <w:pPr>
        <w:pStyle w:val="NormalWeb"/>
        <w:numPr>
          <w:ilvl w:val="1"/>
          <w:numId w:val="29"/>
        </w:numPr>
        <w:tabs>
          <w:tab w:val="left" w:pos="709"/>
        </w:tabs>
        <w:spacing w:before="0" w:after="0"/>
        <w:ind w:left="0" w:firstLine="0"/>
        <w:jc w:val="both"/>
        <w:rPr>
          <w:rFonts w:ascii="Arial" w:hAnsi="Arial"/>
          <w:sz w:val="22"/>
          <w:szCs w:val="22"/>
          <w:lang w:val="lv-LV"/>
        </w:rPr>
      </w:pPr>
      <w:r w:rsidRPr="00743F78">
        <w:rPr>
          <w:rFonts w:ascii="Arial" w:hAnsi="Arial"/>
          <w:sz w:val="22"/>
          <w:szCs w:val="22"/>
          <w:lang w:val="lv-LV"/>
        </w:rPr>
        <w:t xml:space="preserve">Piedāvājumu vērtēšana katrā iepirkuma daļā notiek </w:t>
      </w:r>
      <w:r>
        <w:rPr>
          <w:rFonts w:ascii="Arial" w:hAnsi="Arial"/>
          <w:sz w:val="22"/>
          <w:szCs w:val="22"/>
          <w:lang w:val="lv-LV"/>
        </w:rPr>
        <w:t>trīs</w:t>
      </w:r>
      <w:r w:rsidRPr="00743F78">
        <w:rPr>
          <w:rFonts w:ascii="Arial" w:hAnsi="Arial"/>
          <w:sz w:val="22"/>
          <w:szCs w:val="22"/>
          <w:lang w:val="lv-LV"/>
        </w:rPr>
        <w:t xml:space="preserve"> posmos:</w:t>
      </w:r>
    </w:p>
    <w:p w14:paraId="087CCF03" w14:textId="77777777" w:rsidR="00F03AD6" w:rsidRPr="00743F78" w:rsidRDefault="00F03AD6" w:rsidP="00F03AD6">
      <w:pPr>
        <w:pStyle w:val="NormalWeb"/>
        <w:numPr>
          <w:ilvl w:val="2"/>
          <w:numId w:val="29"/>
        </w:numPr>
        <w:tabs>
          <w:tab w:val="left" w:pos="1418"/>
        </w:tabs>
        <w:spacing w:before="0" w:after="0"/>
        <w:ind w:left="709" w:firstLine="0"/>
        <w:jc w:val="both"/>
        <w:rPr>
          <w:rFonts w:ascii="Arial" w:hAnsi="Arial"/>
          <w:sz w:val="22"/>
          <w:szCs w:val="22"/>
          <w:lang w:val="lv-LV"/>
        </w:rPr>
      </w:pPr>
      <w:r w:rsidRPr="00743F78">
        <w:rPr>
          <w:rFonts w:ascii="Arial" w:hAnsi="Arial"/>
          <w:sz w:val="22"/>
          <w:szCs w:val="22"/>
          <w:lang w:val="lv-LV"/>
        </w:rPr>
        <w:t>1. posms - Piedāvājuma noformējuma un sastāva atbilstības Nolikuma prasībām pārbaude, Pretendenta atbilstības kvalifikācijas prasībām pārbaude;</w:t>
      </w:r>
    </w:p>
    <w:p w14:paraId="371E4A6E" w14:textId="77777777" w:rsidR="00F03AD6" w:rsidRPr="00743F78" w:rsidRDefault="00F03AD6" w:rsidP="00F03AD6">
      <w:pPr>
        <w:pStyle w:val="NormalWeb"/>
        <w:numPr>
          <w:ilvl w:val="2"/>
          <w:numId w:val="29"/>
        </w:numPr>
        <w:tabs>
          <w:tab w:val="left" w:pos="1418"/>
        </w:tabs>
        <w:spacing w:before="0" w:after="0"/>
        <w:ind w:left="709" w:firstLine="0"/>
        <w:jc w:val="both"/>
        <w:rPr>
          <w:rFonts w:ascii="Arial" w:hAnsi="Arial"/>
          <w:sz w:val="22"/>
          <w:szCs w:val="22"/>
          <w:lang w:val="lv-LV"/>
        </w:rPr>
      </w:pPr>
      <w:r w:rsidRPr="00743F78">
        <w:rPr>
          <w:rFonts w:ascii="Arial" w:hAnsi="Arial"/>
          <w:sz w:val="22"/>
          <w:szCs w:val="22"/>
          <w:lang w:val="lv-LV"/>
        </w:rPr>
        <w:t>2. posms – Tehniskā piedāvājuma atbilstības pārbaude. Komisija vērtē, vai Pretendenta tehniskais piedāvājums atbilst tehniskajā specifikācijā izvirzītām prasībām;</w:t>
      </w:r>
    </w:p>
    <w:p w14:paraId="201A3B79" w14:textId="77777777" w:rsidR="00F03AD6" w:rsidRPr="00743F78" w:rsidRDefault="00F03AD6" w:rsidP="00F03AD6">
      <w:pPr>
        <w:pStyle w:val="NormalWeb"/>
        <w:numPr>
          <w:ilvl w:val="2"/>
          <w:numId w:val="29"/>
        </w:numPr>
        <w:tabs>
          <w:tab w:val="left" w:pos="1418"/>
        </w:tabs>
        <w:spacing w:before="0" w:after="0"/>
        <w:ind w:left="709" w:firstLine="0"/>
        <w:jc w:val="both"/>
        <w:rPr>
          <w:rFonts w:ascii="Arial" w:hAnsi="Arial"/>
          <w:sz w:val="22"/>
          <w:szCs w:val="22"/>
          <w:lang w:val="lv-LV"/>
        </w:rPr>
      </w:pPr>
      <w:r w:rsidRPr="00743F78">
        <w:rPr>
          <w:rFonts w:ascii="Arial" w:hAnsi="Arial"/>
          <w:sz w:val="22"/>
          <w:szCs w:val="22"/>
          <w:lang w:val="lv-LV"/>
        </w:rPr>
        <w:t>3. posms – Izslēgšanas noteikumu neattiecināšanas izvērtēšana. Komisija pārbaudīs, vai attiecībā uz Pretendentu, kuram atbilstoši Konkursa nolikumā noteiktām prasībām būtu piešķiramas vispārīgas vienošanas slēgšanas tiesības, nav attiecināmi Likumā noteiktie izslēgšanas noteikumi. Pretendentu izslēgšanas gadījumi tiks pārbaudīti Likuma 48.pantā noteiktajā kārtībā, ņemot vērā Likuma 49.panta nosacījumus.</w:t>
      </w:r>
    </w:p>
    <w:p w14:paraId="29685ECF" w14:textId="77777777" w:rsidR="00F03AD6" w:rsidRPr="00743F78" w:rsidRDefault="00F03AD6" w:rsidP="00F03AD6">
      <w:pPr>
        <w:pStyle w:val="BodyText"/>
        <w:numPr>
          <w:ilvl w:val="1"/>
          <w:numId w:val="29"/>
        </w:numPr>
        <w:tabs>
          <w:tab w:val="left" w:pos="567"/>
        </w:tabs>
        <w:suppressAutoHyphens/>
        <w:overflowPunct/>
        <w:autoSpaceDE/>
        <w:autoSpaceDN/>
        <w:adjustRightInd/>
        <w:spacing w:before="0"/>
        <w:ind w:left="567" w:hanging="567"/>
        <w:textAlignment w:val="auto"/>
        <w:rPr>
          <w:rFonts w:cs="Arial"/>
          <w:color w:val="auto"/>
          <w:sz w:val="22"/>
          <w:szCs w:val="22"/>
        </w:rPr>
      </w:pPr>
      <w:r w:rsidRPr="00743F78">
        <w:rPr>
          <w:rFonts w:cs="Arial"/>
          <w:color w:val="auto"/>
          <w:sz w:val="22"/>
          <w:szCs w:val="22"/>
        </w:rPr>
        <w:t xml:space="preserve">Komisija </w:t>
      </w:r>
      <w:r w:rsidRPr="00743F78">
        <w:rPr>
          <w:rFonts w:cs="Arial"/>
          <w:color w:val="auto"/>
          <w:sz w:val="22"/>
          <w:szCs w:val="22"/>
          <w:lang w:val="lv-LV"/>
        </w:rPr>
        <w:t xml:space="preserve">ir tiesīga </w:t>
      </w:r>
      <w:r w:rsidRPr="00743F78">
        <w:rPr>
          <w:rFonts w:cs="Arial"/>
          <w:color w:val="auto"/>
          <w:sz w:val="22"/>
          <w:szCs w:val="22"/>
        </w:rPr>
        <w:t>noraidīt Pretendenta piedāvājumu, ja:</w:t>
      </w:r>
    </w:p>
    <w:p w14:paraId="2409FA7A" w14:textId="77777777" w:rsidR="00F03AD6" w:rsidRPr="00743F78" w:rsidRDefault="00F03AD6" w:rsidP="00F03AD6">
      <w:pPr>
        <w:numPr>
          <w:ilvl w:val="2"/>
          <w:numId w:val="29"/>
        </w:numPr>
        <w:tabs>
          <w:tab w:val="left" w:pos="1418"/>
        </w:tabs>
        <w:suppressAutoHyphens/>
        <w:overflowPunct/>
        <w:autoSpaceDE/>
        <w:autoSpaceDN/>
        <w:adjustRightInd/>
        <w:ind w:left="709" w:firstLine="0"/>
        <w:jc w:val="both"/>
        <w:textAlignment w:val="auto"/>
        <w:rPr>
          <w:sz w:val="22"/>
          <w:szCs w:val="22"/>
        </w:rPr>
      </w:pPr>
      <w:r w:rsidRPr="00743F78">
        <w:rPr>
          <w:sz w:val="22"/>
          <w:szCs w:val="22"/>
        </w:rPr>
        <w:t>Pretendents nav iesniedzis šī Nolikuma 5.sadaļā noteiktos dokumentus vai iesniegto dokumentu saturs atšķiras no Nolikumā noteiktajām prasībām;</w:t>
      </w:r>
    </w:p>
    <w:p w14:paraId="2DDAD48B" w14:textId="77777777" w:rsidR="00F03AD6" w:rsidRPr="00743F78" w:rsidRDefault="00F03AD6" w:rsidP="00F03AD6">
      <w:pPr>
        <w:pStyle w:val="NormalWeb"/>
        <w:numPr>
          <w:ilvl w:val="2"/>
          <w:numId w:val="29"/>
        </w:numPr>
        <w:tabs>
          <w:tab w:val="left" w:pos="1418"/>
        </w:tabs>
        <w:spacing w:before="0" w:after="0"/>
        <w:ind w:left="709" w:firstLine="0"/>
        <w:jc w:val="both"/>
        <w:rPr>
          <w:rFonts w:ascii="Arial" w:hAnsi="Arial"/>
          <w:sz w:val="22"/>
          <w:szCs w:val="22"/>
          <w:lang w:val="lv-LV"/>
        </w:rPr>
      </w:pPr>
      <w:r w:rsidRPr="00743F78">
        <w:rPr>
          <w:rFonts w:ascii="Arial" w:hAnsi="Arial"/>
          <w:sz w:val="22"/>
          <w:szCs w:val="22"/>
          <w:lang w:val="lv-LV"/>
        </w:rPr>
        <w:t>Tehniskais piedāvājums nenodrošina tehniskajā specifikācijā izvirzīto prasību izpildi;</w:t>
      </w:r>
    </w:p>
    <w:p w14:paraId="3F189124" w14:textId="77777777" w:rsidR="00F03AD6" w:rsidRPr="00743F78" w:rsidRDefault="00F03AD6" w:rsidP="00F03AD6">
      <w:pPr>
        <w:pStyle w:val="NormalWeb"/>
        <w:numPr>
          <w:ilvl w:val="2"/>
          <w:numId w:val="29"/>
        </w:numPr>
        <w:tabs>
          <w:tab w:val="left" w:pos="1418"/>
        </w:tabs>
        <w:spacing w:before="0" w:after="0"/>
        <w:ind w:left="709" w:firstLine="0"/>
        <w:jc w:val="both"/>
        <w:rPr>
          <w:rFonts w:ascii="Arial" w:hAnsi="Arial"/>
          <w:sz w:val="22"/>
          <w:szCs w:val="22"/>
          <w:lang w:val="lv-LV"/>
        </w:rPr>
      </w:pPr>
      <w:r w:rsidRPr="00743F78">
        <w:rPr>
          <w:rFonts w:ascii="Arial" w:hAnsi="Arial"/>
          <w:sz w:val="22"/>
          <w:szCs w:val="22"/>
          <w:lang w:val="lv-LV"/>
        </w:rPr>
        <w:t>Pretendents nepiekrīt Komisijas veiktajam aritmētiskās kļūdas labojumam Finanšu piedāvājumā;</w:t>
      </w:r>
    </w:p>
    <w:p w14:paraId="2C84F835" w14:textId="77777777" w:rsidR="00F03AD6" w:rsidRPr="00743F78" w:rsidRDefault="00F03AD6" w:rsidP="00F03AD6">
      <w:pPr>
        <w:pStyle w:val="NormalWeb"/>
        <w:numPr>
          <w:ilvl w:val="2"/>
          <w:numId w:val="29"/>
        </w:numPr>
        <w:tabs>
          <w:tab w:val="left" w:pos="1418"/>
        </w:tabs>
        <w:spacing w:before="0" w:after="0"/>
        <w:ind w:left="709" w:firstLine="0"/>
        <w:jc w:val="both"/>
        <w:rPr>
          <w:rFonts w:ascii="Arial" w:hAnsi="Arial"/>
          <w:sz w:val="22"/>
          <w:szCs w:val="22"/>
          <w:lang w:val="lv-LV"/>
        </w:rPr>
      </w:pPr>
      <w:r w:rsidRPr="00743F78">
        <w:rPr>
          <w:rFonts w:ascii="Arial" w:hAnsi="Arial"/>
          <w:sz w:val="22"/>
          <w:szCs w:val="22"/>
          <w:lang w:val="lv-LV"/>
        </w:rPr>
        <w:t>Ir konstatēts, ka Pretendents ir iesniedzis nepatiesu, pretrunīgu vai nepilnīgu informāciju;</w:t>
      </w:r>
    </w:p>
    <w:p w14:paraId="0432D2D6" w14:textId="77777777" w:rsidR="00F03AD6" w:rsidRPr="00743F78" w:rsidRDefault="00F03AD6" w:rsidP="00F03AD6">
      <w:pPr>
        <w:pStyle w:val="NormalWeb"/>
        <w:numPr>
          <w:ilvl w:val="2"/>
          <w:numId w:val="29"/>
        </w:numPr>
        <w:tabs>
          <w:tab w:val="left" w:pos="1418"/>
        </w:tabs>
        <w:spacing w:before="0" w:after="0"/>
        <w:ind w:left="709" w:firstLine="0"/>
        <w:jc w:val="both"/>
        <w:rPr>
          <w:rFonts w:ascii="Arial" w:hAnsi="Arial"/>
          <w:sz w:val="22"/>
          <w:szCs w:val="22"/>
          <w:lang w:val="lv-LV"/>
        </w:rPr>
      </w:pPr>
      <w:r w:rsidRPr="00743F78">
        <w:rPr>
          <w:rFonts w:ascii="Arial" w:hAnsi="Arial"/>
          <w:sz w:val="22"/>
          <w:szCs w:val="22"/>
          <w:lang w:val="lv-LV"/>
        </w:rPr>
        <w:t>Komisijas noteiktajā termiņā Pretendents nespēj pietiekami izskaidrot piedāvājumu vai nesniedz atbildi vispār.</w:t>
      </w:r>
    </w:p>
    <w:p w14:paraId="2CCF1D75" w14:textId="77777777" w:rsidR="00F03AD6" w:rsidRPr="00743F78" w:rsidRDefault="00F03AD6" w:rsidP="00F03AD6">
      <w:pPr>
        <w:numPr>
          <w:ilvl w:val="1"/>
          <w:numId w:val="29"/>
        </w:numPr>
        <w:tabs>
          <w:tab w:val="left" w:pos="709"/>
        </w:tabs>
        <w:ind w:left="0" w:firstLine="0"/>
        <w:jc w:val="both"/>
        <w:rPr>
          <w:sz w:val="22"/>
          <w:szCs w:val="22"/>
        </w:rPr>
      </w:pPr>
      <w:r w:rsidRPr="00743F78">
        <w:rPr>
          <w:sz w:val="22"/>
          <w:szCs w:val="22"/>
        </w:rPr>
        <w:t>Par Konkursa uzvarētājiem katrā iepirkuma daļā atsevišķi tiks atzīti Pretendenti, kuru piedāvājumi atbildīs Nolikuma prasībām.</w:t>
      </w:r>
    </w:p>
    <w:p w14:paraId="20A9D072" w14:textId="77777777" w:rsidR="00F03AD6" w:rsidRPr="00743F78" w:rsidRDefault="00F03AD6" w:rsidP="00F03AD6">
      <w:pPr>
        <w:numPr>
          <w:ilvl w:val="1"/>
          <w:numId w:val="29"/>
        </w:numPr>
        <w:tabs>
          <w:tab w:val="left" w:pos="709"/>
        </w:tabs>
        <w:ind w:left="0" w:firstLine="0"/>
        <w:jc w:val="both"/>
        <w:rPr>
          <w:sz w:val="22"/>
          <w:szCs w:val="22"/>
        </w:rPr>
      </w:pPr>
      <w:r w:rsidRPr="00743F78">
        <w:rPr>
          <w:sz w:val="22"/>
          <w:szCs w:val="22"/>
        </w:rPr>
        <w:t>Par Pasūtītāja pieņemto lēmumu Pretendenti tiks informēti Likumā noteiktā kārtībā un termiņā.</w:t>
      </w:r>
    </w:p>
    <w:p w14:paraId="60688394" w14:textId="77777777" w:rsidR="00E46F0C" w:rsidRPr="007E1C2C" w:rsidRDefault="00E46F0C" w:rsidP="00AA10CE">
      <w:pPr>
        <w:tabs>
          <w:tab w:val="left" w:pos="1418"/>
        </w:tabs>
        <w:jc w:val="both"/>
        <w:rPr>
          <w:sz w:val="22"/>
          <w:szCs w:val="22"/>
        </w:rPr>
      </w:pPr>
    </w:p>
    <w:p w14:paraId="248CAAD2" w14:textId="082F6B0C" w:rsidR="00E87F2D" w:rsidRPr="007E1C2C" w:rsidRDefault="00164E59" w:rsidP="00B234D2">
      <w:pPr>
        <w:numPr>
          <w:ilvl w:val="0"/>
          <w:numId w:val="29"/>
        </w:numPr>
        <w:tabs>
          <w:tab w:val="left" w:pos="567"/>
        </w:tabs>
        <w:ind w:left="567" w:hanging="567"/>
        <w:jc w:val="center"/>
        <w:rPr>
          <w:b/>
          <w:sz w:val="22"/>
          <w:szCs w:val="22"/>
        </w:rPr>
      </w:pPr>
      <w:r w:rsidRPr="007E1C2C">
        <w:rPr>
          <w:b/>
          <w:sz w:val="22"/>
          <w:szCs w:val="22"/>
        </w:rPr>
        <w:t xml:space="preserve">Vispārīgās vienošanās </w:t>
      </w:r>
      <w:r w:rsidR="00B519DF" w:rsidRPr="007E1C2C">
        <w:rPr>
          <w:b/>
          <w:sz w:val="22"/>
          <w:szCs w:val="22"/>
        </w:rPr>
        <w:t xml:space="preserve">un iepirkuma līguma </w:t>
      </w:r>
      <w:r w:rsidR="00E87F2D" w:rsidRPr="007E1C2C">
        <w:rPr>
          <w:b/>
          <w:sz w:val="22"/>
          <w:szCs w:val="22"/>
        </w:rPr>
        <w:t>slēgšana</w:t>
      </w:r>
    </w:p>
    <w:p w14:paraId="4381FCE7" w14:textId="77777777" w:rsidR="00E87F2D" w:rsidRPr="007E1C2C" w:rsidRDefault="004727FC" w:rsidP="00555BF4">
      <w:pPr>
        <w:numPr>
          <w:ilvl w:val="1"/>
          <w:numId w:val="29"/>
        </w:numPr>
        <w:tabs>
          <w:tab w:val="left" w:pos="0"/>
        </w:tabs>
        <w:ind w:left="0" w:right="34" w:firstLine="0"/>
        <w:jc w:val="both"/>
        <w:rPr>
          <w:sz w:val="22"/>
          <w:szCs w:val="22"/>
        </w:rPr>
      </w:pPr>
      <w:r w:rsidRPr="007E1C2C">
        <w:rPr>
          <w:sz w:val="22"/>
          <w:szCs w:val="22"/>
        </w:rPr>
        <w:t xml:space="preserve">Vispārīgā vienošanās tiks </w:t>
      </w:r>
      <w:r w:rsidR="00164E59" w:rsidRPr="007E1C2C">
        <w:rPr>
          <w:sz w:val="22"/>
          <w:szCs w:val="22"/>
        </w:rPr>
        <w:t xml:space="preserve">slēgta </w:t>
      </w:r>
      <w:r w:rsidR="00A60BFA" w:rsidRPr="007E1C2C">
        <w:rPr>
          <w:sz w:val="22"/>
          <w:szCs w:val="22"/>
        </w:rPr>
        <w:t>starp P</w:t>
      </w:r>
      <w:r w:rsidR="00D51781" w:rsidRPr="007E1C2C">
        <w:rPr>
          <w:sz w:val="22"/>
          <w:szCs w:val="22"/>
        </w:rPr>
        <w:t>asūtītāju un</w:t>
      </w:r>
      <w:r w:rsidR="00164E59" w:rsidRPr="007E1C2C">
        <w:rPr>
          <w:sz w:val="22"/>
          <w:szCs w:val="22"/>
        </w:rPr>
        <w:t xml:space="preserve"> Konkursa uzvarētājiem</w:t>
      </w:r>
      <w:r w:rsidR="00A60BFA" w:rsidRPr="007E1C2C">
        <w:rPr>
          <w:sz w:val="22"/>
          <w:szCs w:val="22"/>
        </w:rPr>
        <w:t xml:space="preserve"> atbilstoši </w:t>
      </w:r>
      <w:r w:rsidR="006F5E0E" w:rsidRPr="007E1C2C">
        <w:rPr>
          <w:sz w:val="22"/>
          <w:szCs w:val="22"/>
        </w:rPr>
        <w:t>Pasūtītāja vienošanās projektam (Pielikums Nr.</w:t>
      </w:r>
      <w:r w:rsidR="00952EE4" w:rsidRPr="007E1C2C">
        <w:rPr>
          <w:sz w:val="22"/>
          <w:szCs w:val="22"/>
        </w:rPr>
        <w:t>5</w:t>
      </w:r>
      <w:r w:rsidR="006F5E0E" w:rsidRPr="007E1C2C">
        <w:rPr>
          <w:sz w:val="22"/>
          <w:szCs w:val="22"/>
        </w:rPr>
        <w:t>) un Pretendentu iesniegtajiem piedāvājumiem.</w:t>
      </w:r>
      <w:r w:rsidR="00E87F2D" w:rsidRPr="007E1C2C">
        <w:rPr>
          <w:sz w:val="22"/>
          <w:szCs w:val="22"/>
        </w:rPr>
        <w:t xml:space="preserve"> </w:t>
      </w:r>
    </w:p>
    <w:p w14:paraId="6CCFEFC0" w14:textId="6EDB5007" w:rsidR="00F6466A" w:rsidRPr="007E1C2C" w:rsidRDefault="007319D8" w:rsidP="00555BF4">
      <w:pPr>
        <w:pStyle w:val="List2"/>
        <w:widowControl w:val="0"/>
        <w:numPr>
          <w:ilvl w:val="1"/>
          <w:numId w:val="29"/>
        </w:numPr>
        <w:tabs>
          <w:tab w:val="left" w:pos="0"/>
        </w:tabs>
        <w:suppressAutoHyphens/>
        <w:overflowPunct/>
        <w:autoSpaceDE/>
        <w:autoSpaceDN/>
        <w:adjustRightInd/>
        <w:ind w:left="0" w:right="34" w:firstLine="0"/>
        <w:contextualSpacing w:val="0"/>
        <w:jc w:val="both"/>
        <w:textAlignment w:val="auto"/>
        <w:rPr>
          <w:sz w:val="22"/>
          <w:szCs w:val="22"/>
          <w:lang w:eastAsia="en-US"/>
        </w:rPr>
      </w:pPr>
      <w:r w:rsidRPr="007E1C2C">
        <w:rPr>
          <w:sz w:val="22"/>
          <w:szCs w:val="22"/>
        </w:rPr>
        <w:t>Vispār</w:t>
      </w:r>
      <w:r w:rsidR="00AA10CE" w:rsidRPr="007E1C2C">
        <w:rPr>
          <w:sz w:val="22"/>
          <w:szCs w:val="22"/>
        </w:rPr>
        <w:t>īgā</w:t>
      </w:r>
      <w:r w:rsidRPr="007E1C2C">
        <w:rPr>
          <w:sz w:val="22"/>
          <w:szCs w:val="22"/>
        </w:rPr>
        <w:t xml:space="preserve"> vienošan</w:t>
      </w:r>
      <w:r w:rsidR="00AA10CE" w:rsidRPr="007E1C2C">
        <w:rPr>
          <w:sz w:val="22"/>
          <w:szCs w:val="22"/>
        </w:rPr>
        <w:t>ā</w:t>
      </w:r>
      <w:r w:rsidRPr="007E1C2C">
        <w:rPr>
          <w:sz w:val="22"/>
          <w:szCs w:val="22"/>
        </w:rPr>
        <w:t xml:space="preserve">s </w:t>
      </w:r>
      <w:r w:rsidR="00AA10CE" w:rsidRPr="007E1C2C">
        <w:rPr>
          <w:sz w:val="22"/>
          <w:szCs w:val="22"/>
        </w:rPr>
        <w:t xml:space="preserve">nosaka </w:t>
      </w:r>
      <w:r w:rsidRPr="007E1C2C">
        <w:rPr>
          <w:sz w:val="22"/>
          <w:szCs w:val="22"/>
        </w:rPr>
        <w:t xml:space="preserve">kārtību, kādā Pasūtītājs izvēlēsies saimnieciski </w:t>
      </w:r>
      <w:r w:rsidR="004068CD" w:rsidRPr="007E1C2C">
        <w:rPr>
          <w:sz w:val="22"/>
          <w:szCs w:val="22"/>
        </w:rPr>
        <w:t>vis</w:t>
      </w:r>
      <w:r w:rsidRPr="007E1C2C">
        <w:rPr>
          <w:sz w:val="22"/>
          <w:szCs w:val="22"/>
        </w:rPr>
        <w:t>izdevīgāko piedāvājumu kārtējā iegādes līguma (Pielikums Nr.</w:t>
      </w:r>
      <w:r w:rsidR="00113B9A" w:rsidRPr="007E1C2C">
        <w:rPr>
          <w:sz w:val="22"/>
          <w:szCs w:val="22"/>
        </w:rPr>
        <w:t>6</w:t>
      </w:r>
      <w:r w:rsidRPr="007E1C2C">
        <w:rPr>
          <w:sz w:val="22"/>
          <w:szCs w:val="22"/>
        </w:rPr>
        <w:t>) slēgšanai degvielas iegādei.</w:t>
      </w:r>
      <w:r w:rsidR="00F6466A" w:rsidRPr="007E1C2C">
        <w:rPr>
          <w:sz w:val="22"/>
          <w:szCs w:val="22"/>
          <w:lang w:eastAsia="en-US"/>
        </w:rPr>
        <w:t xml:space="preserve"> </w:t>
      </w:r>
    </w:p>
    <w:p w14:paraId="002D7DAF" w14:textId="7C83AA2D" w:rsidR="00F6466A" w:rsidRPr="007E1C2C" w:rsidRDefault="00F6466A" w:rsidP="00555BF4">
      <w:pPr>
        <w:pStyle w:val="List2"/>
        <w:widowControl w:val="0"/>
        <w:numPr>
          <w:ilvl w:val="1"/>
          <w:numId w:val="29"/>
        </w:numPr>
        <w:tabs>
          <w:tab w:val="left" w:pos="0"/>
        </w:tabs>
        <w:suppressAutoHyphens/>
        <w:overflowPunct/>
        <w:autoSpaceDE/>
        <w:autoSpaceDN/>
        <w:adjustRightInd/>
        <w:ind w:left="0" w:right="34" w:firstLine="0"/>
        <w:contextualSpacing w:val="0"/>
        <w:jc w:val="both"/>
        <w:textAlignment w:val="auto"/>
        <w:rPr>
          <w:sz w:val="22"/>
          <w:szCs w:val="22"/>
          <w:lang w:eastAsia="en-US"/>
        </w:rPr>
      </w:pPr>
      <w:r w:rsidRPr="007E1C2C">
        <w:rPr>
          <w:sz w:val="22"/>
          <w:szCs w:val="22"/>
          <w:lang w:eastAsia="en-US"/>
        </w:rPr>
        <w:t>P</w:t>
      </w:r>
      <w:r w:rsidR="004068CD" w:rsidRPr="007E1C2C">
        <w:rPr>
          <w:sz w:val="22"/>
          <w:szCs w:val="22"/>
          <w:lang w:eastAsia="en-US"/>
        </w:rPr>
        <w:t>retendents</w:t>
      </w:r>
      <w:r w:rsidRPr="007E1C2C">
        <w:rPr>
          <w:sz w:val="22"/>
          <w:szCs w:val="22"/>
          <w:lang w:eastAsia="en-US"/>
        </w:rPr>
        <w:t xml:space="preserve"> un katrs no P</w:t>
      </w:r>
      <w:r w:rsidR="004068CD" w:rsidRPr="007E1C2C">
        <w:rPr>
          <w:sz w:val="22"/>
          <w:szCs w:val="22"/>
          <w:lang w:eastAsia="en-US"/>
        </w:rPr>
        <w:t>retendentiem</w:t>
      </w:r>
      <w:r w:rsidRPr="007E1C2C">
        <w:rPr>
          <w:sz w:val="22"/>
          <w:szCs w:val="22"/>
          <w:lang w:eastAsia="en-US"/>
        </w:rPr>
        <w:t xml:space="preserve"> </w:t>
      </w:r>
      <w:r w:rsidR="004068CD" w:rsidRPr="007E1C2C">
        <w:rPr>
          <w:sz w:val="22"/>
          <w:szCs w:val="22"/>
          <w:lang w:eastAsia="en-US"/>
        </w:rPr>
        <w:t>noslēgs</w:t>
      </w:r>
      <w:r w:rsidR="00870B69" w:rsidRPr="007E1C2C">
        <w:rPr>
          <w:sz w:val="22"/>
          <w:szCs w:val="22"/>
          <w:lang w:eastAsia="en-US"/>
        </w:rPr>
        <w:t xml:space="preserve"> </w:t>
      </w:r>
      <w:r w:rsidR="004068CD" w:rsidRPr="007E1C2C">
        <w:rPr>
          <w:sz w:val="22"/>
          <w:szCs w:val="22"/>
          <w:lang w:eastAsia="en-US"/>
        </w:rPr>
        <w:t xml:space="preserve">Vienošanos par degvielas cenas minimālo </w:t>
      </w:r>
      <w:r w:rsidRPr="007E1C2C">
        <w:rPr>
          <w:sz w:val="22"/>
          <w:szCs w:val="22"/>
          <w:lang w:eastAsia="en-US"/>
        </w:rPr>
        <w:t>atlaidi, kura paliek spēkā visu vispārīgās vienošanās darbības laiku</w:t>
      </w:r>
      <w:r w:rsidR="002D45B4" w:rsidRPr="007E1C2C">
        <w:rPr>
          <w:sz w:val="22"/>
          <w:szCs w:val="22"/>
          <w:lang w:eastAsia="en-US"/>
        </w:rPr>
        <w:t xml:space="preserve"> atbilstoši </w:t>
      </w:r>
      <w:r w:rsidR="005B4A21" w:rsidRPr="007E1C2C">
        <w:rPr>
          <w:sz w:val="22"/>
          <w:szCs w:val="22"/>
          <w:lang w:eastAsia="en-US"/>
        </w:rPr>
        <w:t xml:space="preserve">Finanšu piedāvājumā </w:t>
      </w:r>
      <w:r w:rsidR="002D45B4" w:rsidRPr="007E1C2C">
        <w:rPr>
          <w:sz w:val="22"/>
          <w:szCs w:val="22"/>
          <w:lang w:eastAsia="en-US"/>
        </w:rPr>
        <w:t>norādītajam atlaides apmēram</w:t>
      </w:r>
      <w:r w:rsidRPr="007E1C2C">
        <w:rPr>
          <w:sz w:val="22"/>
          <w:szCs w:val="22"/>
          <w:lang w:eastAsia="en-US"/>
        </w:rPr>
        <w:t>.</w:t>
      </w:r>
    </w:p>
    <w:p w14:paraId="6C3B4976" w14:textId="77777777" w:rsidR="00D51781" w:rsidRPr="007E1C2C" w:rsidRDefault="00D51781" w:rsidP="00555BF4">
      <w:pPr>
        <w:numPr>
          <w:ilvl w:val="1"/>
          <w:numId w:val="29"/>
        </w:numPr>
        <w:tabs>
          <w:tab w:val="left" w:pos="0"/>
        </w:tabs>
        <w:ind w:left="0" w:right="34" w:firstLine="0"/>
        <w:jc w:val="both"/>
        <w:rPr>
          <w:sz w:val="22"/>
          <w:szCs w:val="22"/>
        </w:rPr>
      </w:pPr>
      <w:r w:rsidRPr="007E1C2C">
        <w:rPr>
          <w:sz w:val="22"/>
          <w:szCs w:val="22"/>
        </w:rPr>
        <w:t>Vispārīgā</w:t>
      </w:r>
      <w:r w:rsidR="008C1B7D" w:rsidRPr="007E1C2C">
        <w:rPr>
          <w:sz w:val="22"/>
          <w:szCs w:val="22"/>
        </w:rPr>
        <w:t xml:space="preserve">s vienošanās darbības termiņš ir </w:t>
      </w:r>
      <w:r w:rsidR="000D5A63" w:rsidRPr="007E1C2C">
        <w:rPr>
          <w:sz w:val="22"/>
          <w:szCs w:val="22"/>
        </w:rPr>
        <w:t>3</w:t>
      </w:r>
      <w:r w:rsidRPr="007E1C2C">
        <w:rPr>
          <w:sz w:val="22"/>
          <w:szCs w:val="22"/>
        </w:rPr>
        <w:t xml:space="preserve"> (</w:t>
      </w:r>
      <w:r w:rsidR="000D5A63" w:rsidRPr="007E1C2C">
        <w:rPr>
          <w:sz w:val="22"/>
          <w:szCs w:val="22"/>
        </w:rPr>
        <w:t>trīs</w:t>
      </w:r>
      <w:r w:rsidR="008C1B7D" w:rsidRPr="007E1C2C">
        <w:rPr>
          <w:sz w:val="22"/>
          <w:szCs w:val="22"/>
        </w:rPr>
        <w:t>) kalendār</w:t>
      </w:r>
      <w:r w:rsidR="000D5A63" w:rsidRPr="007E1C2C">
        <w:rPr>
          <w:sz w:val="22"/>
          <w:szCs w:val="22"/>
        </w:rPr>
        <w:t>ie</w:t>
      </w:r>
      <w:r w:rsidR="008C1B7D" w:rsidRPr="007E1C2C">
        <w:rPr>
          <w:sz w:val="22"/>
          <w:szCs w:val="22"/>
        </w:rPr>
        <w:t xml:space="preserve"> gad</w:t>
      </w:r>
      <w:r w:rsidR="000D5A63" w:rsidRPr="007E1C2C">
        <w:rPr>
          <w:sz w:val="22"/>
          <w:szCs w:val="22"/>
        </w:rPr>
        <w:t>i</w:t>
      </w:r>
      <w:r w:rsidR="008C1B7D" w:rsidRPr="007E1C2C">
        <w:rPr>
          <w:sz w:val="22"/>
          <w:szCs w:val="22"/>
        </w:rPr>
        <w:t xml:space="preserve"> n</w:t>
      </w:r>
      <w:r w:rsidR="00A1769A" w:rsidRPr="007E1C2C">
        <w:rPr>
          <w:sz w:val="22"/>
          <w:szCs w:val="22"/>
        </w:rPr>
        <w:t>o Vispārīg</w:t>
      </w:r>
      <w:r w:rsidR="00F556B6" w:rsidRPr="007E1C2C">
        <w:rPr>
          <w:sz w:val="22"/>
          <w:szCs w:val="22"/>
        </w:rPr>
        <w:t>ā</w:t>
      </w:r>
      <w:r w:rsidR="00A1769A" w:rsidRPr="007E1C2C">
        <w:rPr>
          <w:sz w:val="22"/>
          <w:szCs w:val="22"/>
        </w:rPr>
        <w:t>s vienošan</w:t>
      </w:r>
      <w:r w:rsidR="008F4919" w:rsidRPr="007E1C2C">
        <w:rPr>
          <w:sz w:val="22"/>
          <w:szCs w:val="22"/>
        </w:rPr>
        <w:t>ās spēkā stāšanās dienas</w:t>
      </w:r>
      <w:r w:rsidR="00A1769A" w:rsidRPr="007E1C2C">
        <w:rPr>
          <w:sz w:val="22"/>
          <w:szCs w:val="22"/>
        </w:rPr>
        <w:t xml:space="preserve">. </w:t>
      </w:r>
    </w:p>
    <w:p w14:paraId="397E1820" w14:textId="77777777" w:rsidR="00E87F2D" w:rsidRPr="007E1C2C" w:rsidRDefault="00164E59" w:rsidP="00555BF4">
      <w:pPr>
        <w:pStyle w:val="BodyTextIndent2"/>
        <w:numPr>
          <w:ilvl w:val="1"/>
          <w:numId w:val="29"/>
        </w:numPr>
        <w:tabs>
          <w:tab w:val="left" w:pos="0"/>
        </w:tabs>
        <w:spacing w:before="0"/>
        <w:ind w:left="0" w:firstLine="0"/>
        <w:rPr>
          <w:rFonts w:cs="Arial"/>
          <w:sz w:val="22"/>
          <w:szCs w:val="22"/>
        </w:rPr>
      </w:pPr>
      <w:r w:rsidRPr="007E1C2C">
        <w:rPr>
          <w:rFonts w:cs="Arial"/>
          <w:sz w:val="22"/>
          <w:szCs w:val="22"/>
        </w:rPr>
        <w:t xml:space="preserve">Vispārīgā vienošanās </w:t>
      </w:r>
      <w:r w:rsidR="00BF28AE" w:rsidRPr="007E1C2C">
        <w:rPr>
          <w:rFonts w:cs="Arial"/>
          <w:sz w:val="22"/>
          <w:szCs w:val="22"/>
        </w:rPr>
        <w:t>tiek noslēgta</w:t>
      </w:r>
      <w:r w:rsidR="00E87F2D" w:rsidRPr="007E1C2C">
        <w:rPr>
          <w:rFonts w:cs="Arial"/>
          <w:sz w:val="22"/>
          <w:szCs w:val="22"/>
        </w:rPr>
        <w:t xml:space="preserve"> Likumā noteiktajā kārtībā un termiņos.</w:t>
      </w:r>
    </w:p>
    <w:p w14:paraId="357046D6" w14:textId="77777777" w:rsidR="00BF28AE" w:rsidRPr="007E1C2C" w:rsidRDefault="00BF28AE" w:rsidP="00555BF4">
      <w:pPr>
        <w:pStyle w:val="BodyTextIndent2"/>
        <w:numPr>
          <w:ilvl w:val="1"/>
          <w:numId w:val="29"/>
        </w:numPr>
        <w:tabs>
          <w:tab w:val="left" w:pos="0"/>
        </w:tabs>
        <w:spacing w:before="0"/>
        <w:ind w:left="0" w:firstLine="0"/>
        <w:rPr>
          <w:rFonts w:cs="Arial"/>
          <w:sz w:val="22"/>
          <w:szCs w:val="22"/>
        </w:rPr>
      </w:pPr>
      <w:r w:rsidRPr="007E1C2C">
        <w:rPr>
          <w:rFonts w:cs="Arial"/>
          <w:sz w:val="22"/>
          <w:szCs w:val="22"/>
        </w:rPr>
        <w:t>Pretendentam ir pienākums parakstīt vispārīgo vienošanos 3 (trīs) darba dienu laikā, skaitot no Pasūtītāja uzaicinājuma izdarīšanas dienas.</w:t>
      </w:r>
    </w:p>
    <w:p w14:paraId="2F5A56F6" w14:textId="0187EC87" w:rsidR="00390F23" w:rsidRPr="007E1C2C" w:rsidRDefault="00390F23" w:rsidP="00555BF4">
      <w:pPr>
        <w:pStyle w:val="BodyTextIndent2"/>
        <w:numPr>
          <w:ilvl w:val="1"/>
          <w:numId w:val="29"/>
        </w:numPr>
        <w:tabs>
          <w:tab w:val="left" w:pos="0"/>
        </w:tabs>
        <w:spacing w:before="0"/>
        <w:ind w:left="0" w:firstLine="0"/>
        <w:rPr>
          <w:rFonts w:cs="Arial"/>
          <w:sz w:val="22"/>
          <w:szCs w:val="22"/>
        </w:rPr>
      </w:pPr>
      <w:r w:rsidRPr="007E1C2C">
        <w:rPr>
          <w:rFonts w:cs="Arial"/>
          <w:sz w:val="22"/>
          <w:szCs w:val="22"/>
        </w:rPr>
        <w:t>Vispārīgās vienošanās iet</w:t>
      </w:r>
      <w:r w:rsidR="00C91F60" w:rsidRPr="007E1C2C">
        <w:rPr>
          <w:rFonts w:cs="Arial"/>
          <w:sz w:val="22"/>
          <w:szCs w:val="22"/>
        </w:rPr>
        <w:t>varos</w:t>
      </w:r>
      <w:r w:rsidR="006C05D4" w:rsidRPr="007E1C2C">
        <w:rPr>
          <w:rFonts w:cs="Arial"/>
          <w:sz w:val="22"/>
          <w:szCs w:val="22"/>
          <w:lang w:val="lv-LV"/>
        </w:rPr>
        <w:t>,</w:t>
      </w:r>
      <w:r w:rsidR="008F4919" w:rsidRPr="007E1C2C">
        <w:rPr>
          <w:rFonts w:cs="Arial"/>
          <w:sz w:val="22"/>
          <w:szCs w:val="22"/>
          <w:lang w:val="lv-LV"/>
        </w:rPr>
        <w:t xml:space="preserve"> vienu reizi</w:t>
      </w:r>
      <w:r w:rsidR="00824DE4" w:rsidRPr="007E1C2C">
        <w:rPr>
          <w:rFonts w:cs="Arial"/>
          <w:sz w:val="22"/>
          <w:szCs w:val="22"/>
          <w:lang w:val="lv-LV"/>
        </w:rPr>
        <w:t xml:space="preserve"> 3 (trīs)</w:t>
      </w:r>
      <w:r w:rsidR="008F4919" w:rsidRPr="007E1C2C">
        <w:rPr>
          <w:rFonts w:cs="Arial"/>
          <w:sz w:val="22"/>
          <w:szCs w:val="22"/>
          <w:lang w:val="lv-LV"/>
        </w:rPr>
        <w:t xml:space="preserve"> kalendār</w:t>
      </w:r>
      <w:r w:rsidR="00824DE4" w:rsidRPr="007E1C2C">
        <w:rPr>
          <w:rFonts w:cs="Arial"/>
          <w:sz w:val="22"/>
          <w:szCs w:val="22"/>
          <w:lang w:val="lv-LV"/>
        </w:rPr>
        <w:t>ajos</w:t>
      </w:r>
      <w:r w:rsidR="008F4919" w:rsidRPr="007E1C2C">
        <w:rPr>
          <w:rFonts w:cs="Arial"/>
          <w:sz w:val="22"/>
          <w:szCs w:val="22"/>
          <w:lang w:val="lv-LV"/>
        </w:rPr>
        <w:t xml:space="preserve"> mēne</w:t>
      </w:r>
      <w:r w:rsidR="00824DE4" w:rsidRPr="007E1C2C">
        <w:rPr>
          <w:rFonts w:cs="Arial"/>
          <w:sz w:val="22"/>
          <w:szCs w:val="22"/>
          <w:lang w:val="lv-LV"/>
        </w:rPr>
        <w:t>šos</w:t>
      </w:r>
      <w:r w:rsidR="006C05D4" w:rsidRPr="007E1C2C">
        <w:rPr>
          <w:rFonts w:cs="Arial"/>
          <w:sz w:val="22"/>
          <w:szCs w:val="22"/>
          <w:lang w:val="lv-LV"/>
        </w:rPr>
        <w:t>,</w:t>
      </w:r>
      <w:r w:rsidR="00C91F60" w:rsidRPr="007E1C2C">
        <w:rPr>
          <w:rFonts w:cs="Arial"/>
          <w:sz w:val="22"/>
          <w:szCs w:val="22"/>
        </w:rPr>
        <w:t xml:space="preserve"> tiks slēgti </w:t>
      </w:r>
      <w:r w:rsidR="00600528" w:rsidRPr="007E1C2C">
        <w:rPr>
          <w:rFonts w:cs="Arial"/>
          <w:sz w:val="22"/>
          <w:szCs w:val="22"/>
          <w:lang w:val="lv-LV"/>
        </w:rPr>
        <w:t xml:space="preserve">degvielas </w:t>
      </w:r>
      <w:r w:rsidR="00C91F60" w:rsidRPr="007E1C2C">
        <w:rPr>
          <w:rFonts w:cs="Arial"/>
          <w:sz w:val="22"/>
          <w:szCs w:val="22"/>
          <w:lang w:val="lv-LV"/>
        </w:rPr>
        <w:t>iepirkuma</w:t>
      </w:r>
      <w:r w:rsidR="000E2D12" w:rsidRPr="007E1C2C">
        <w:rPr>
          <w:rFonts w:cs="Arial"/>
          <w:sz w:val="22"/>
          <w:szCs w:val="22"/>
        </w:rPr>
        <w:t xml:space="preserve"> līgumi atbilstoši </w:t>
      </w:r>
      <w:r w:rsidR="008F4919" w:rsidRPr="007E1C2C">
        <w:rPr>
          <w:rFonts w:cs="Arial"/>
          <w:sz w:val="22"/>
          <w:szCs w:val="22"/>
          <w:lang w:val="lv-LV"/>
        </w:rPr>
        <w:t xml:space="preserve">iepirkuma </w:t>
      </w:r>
      <w:r w:rsidRPr="007E1C2C">
        <w:rPr>
          <w:rFonts w:cs="Arial"/>
          <w:sz w:val="22"/>
          <w:szCs w:val="22"/>
        </w:rPr>
        <w:t>līguma projektam (Pielikums Nr.</w:t>
      </w:r>
      <w:r w:rsidR="00113B9A" w:rsidRPr="007E1C2C">
        <w:rPr>
          <w:rFonts w:cs="Arial"/>
          <w:sz w:val="22"/>
          <w:szCs w:val="22"/>
          <w:lang w:val="lv-LV"/>
        </w:rPr>
        <w:t>6</w:t>
      </w:r>
      <w:r w:rsidRPr="007E1C2C">
        <w:rPr>
          <w:rFonts w:cs="Arial"/>
          <w:sz w:val="22"/>
          <w:szCs w:val="22"/>
        </w:rPr>
        <w:t>).</w:t>
      </w:r>
    </w:p>
    <w:p w14:paraId="30F2930D" w14:textId="61AD1A71" w:rsidR="00A015D8" w:rsidRPr="007E1C2C" w:rsidRDefault="00C91F60" w:rsidP="00555BF4">
      <w:pPr>
        <w:pStyle w:val="BodyTextIndent2"/>
        <w:numPr>
          <w:ilvl w:val="1"/>
          <w:numId w:val="29"/>
        </w:numPr>
        <w:tabs>
          <w:tab w:val="left" w:pos="0"/>
        </w:tabs>
        <w:spacing w:before="0"/>
        <w:ind w:left="0" w:firstLine="0"/>
        <w:rPr>
          <w:rFonts w:cs="Arial"/>
          <w:sz w:val="22"/>
          <w:szCs w:val="22"/>
        </w:rPr>
      </w:pPr>
      <w:r w:rsidRPr="007E1C2C">
        <w:rPr>
          <w:rFonts w:cs="Arial"/>
          <w:sz w:val="22"/>
          <w:szCs w:val="22"/>
          <w:lang w:val="lv-LV"/>
        </w:rPr>
        <w:t>Pirms kārtēj</w:t>
      </w:r>
      <w:r w:rsidR="008F4919" w:rsidRPr="007E1C2C">
        <w:rPr>
          <w:rFonts w:cs="Arial"/>
          <w:sz w:val="22"/>
          <w:szCs w:val="22"/>
          <w:lang w:val="lv-LV"/>
        </w:rPr>
        <w:t>ā</w:t>
      </w:r>
      <w:r w:rsidRPr="007E1C2C">
        <w:rPr>
          <w:rFonts w:cs="Arial"/>
          <w:sz w:val="22"/>
          <w:szCs w:val="22"/>
          <w:lang w:val="lv-LV"/>
        </w:rPr>
        <w:t xml:space="preserve"> iepirkuma līguma slēgšanas saimnieciski visizdevīgākais piedāvājums tiks n</w:t>
      </w:r>
      <w:r w:rsidR="001A09D6" w:rsidRPr="007E1C2C">
        <w:rPr>
          <w:rFonts w:cs="Arial"/>
          <w:sz w:val="22"/>
          <w:szCs w:val="22"/>
          <w:lang w:val="lv-LV"/>
        </w:rPr>
        <w:t>oteikts</w:t>
      </w:r>
      <w:r w:rsidR="00B519DF" w:rsidRPr="007E1C2C">
        <w:rPr>
          <w:rFonts w:cs="Arial"/>
          <w:sz w:val="22"/>
          <w:szCs w:val="22"/>
          <w:lang w:val="lv-LV"/>
        </w:rPr>
        <w:t>,</w:t>
      </w:r>
      <w:r w:rsidR="00A015D8" w:rsidRPr="007E1C2C">
        <w:rPr>
          <w:rFonts w:cs="Arial"/>
          <w:sz w:val="22"/>
          <w:szCs w:val="22"/>
          <w:lang w:val="lv-LV"/>
        </w:rPr>
        <w:t xml:space="preserve"> vērtējot iepriekšējā</w:t>
      </w:r>
      <w:r w:rsidR="000D51EE" w:rsidRPr="007E1C2C">
        <w:rPr>
          <w:rFonts w:cs="Arial"/>
          <w:sz w:val="22"/>
          <w:szCs w:val="22"/>
          <w:lang w:val="lv-LV"/>
        </w:rPr>
        <w:t xml:space="preserve"> 30 (trīsdesmit) kalendāro dienu periodā (perioda sākumu un beigas </w:t>
      </w:r>
      <w:r w:rsidR="000D51EE" w:rsidRPr="007E1C2C">
        <w:rPr>
          <w:rFonts w:cs="Arial"/>
          <w:sz w:val="22"/>
          <w:szCs w:val="22"/>
          <w:lang w:val="lv-LV"/>
        </w:rPr>
        <w:lastRenderedPageBreak/>
        <w:t>nosaka Pasūtītājs)</w:t>
      </w:r>
      <w:r w:rsidR="00942CC7" w:rsidRPr="007E1C2C">
        <w:rPr>
          <w:rFonts w:cs="Arial"/>
          <w:sz w:val="22"/>
          <w:szCs w:val="22"/>
          <w:lang w:val="lv-LV"/>
        </w:rPr>
        <w:t xml:space="preserve"> </w:t>
      </w:r>
      <w:r w:rsidR="00EF27FD" w:rsidRPr="007E1C2C">
        <w:rPr>
          <w:rFonts w:cs="Arial"/>
          <w:sz w:val="22"/>
          <w:szCs w:val="22"/>
          <w:lang w:val="lv-LV"/>
        </w:rPr>
        <w:t>dīzeļ</w:t>
      </w:r>
      <w:r w:rsidR="00942CC7" w:rsidRPr="007E1C2C">
        <w:rPr>
          <w:rFonts w:cs="Arial"/>
          <w:sz w:val="22"/>
          <w:szCs w:val="22"/>
          <w:lang w:val="lv-LV"/>
        </w:rPr>
        <w:t>degvielas  mazumtirdzniecības</w:t>
      </w:r>
      <w:r w:rsidR="00A015D8" w:rsidRPr="007E1C2C">
        <w:rPr>
          <w:rFonts w:cs="Arial"/>
          <w:sz w:val="22"/>
          <w:szCs w:val="22"/>
          <w:lang w:val="lv-LV"/>
        </w:rPr>
        <w:t xml:space="preserve"> vidējo </w:t>
      </w:r>
      <w:r w:rsidR="00942CC7" w:rsidRPr="007E1C2C">
        <w:rPr>
          <w:rFonts w:cs="Arial"/>
          <w:sz w:val="22"/>
          <w:szCs w:val="22"/>
          <w:lang w:val="lv-LV"/>
        </w:rPr>
        <w:t xml:space="preserve">litra </w:t>
      </w:r>
      <w:r w:rsidR="00A015D8" w:rsidRPr="007E1C2C">
        <w:rPr>
          <w:rFonts w:cs="Arial"/>
          <w:sz w:val="22"/>
          <w:szCs w:val="22"/>
          <w:lang w:val="lv-LV"/>
        </w:rPr>
        <w:t>cenu</w:t>
      </w:r>
      <w:r w:rsidR="005F3DD4" w:rsidRPr="007E1C2C">
        <w:rPr>
          <w:rFonts w:cs="Arial"/>
          <w:sz w:val="22"/>
          <w:szCs w:val="22"/>
          <w:lang w:val="lv-LV"/>
        </w:rPr>
        <w:t xml:space="preserve"> </w:t>
      </w:r>
      <w:r w:rsidR="00141112" w:rsidRPr="007E1C2C">
        <w:rPr>
          <w:rFonts w:cs="Arial"/>
          <w:sz w:val="22"/>
          <w:szCs w:val="22"/>
          <w:lang w:val="lv-LV"/>
        </w:rPr>
        <w:t xml:space="preserve">iepirkumā </w:t>
      </w:r>
      <w:r w:rsidR="005F3DD4" w:rsidRPr="007E1C2C">
        <w:rPr>
          <w:rFonts w:cs="Arial"/>
          <w:sz w:val="22"/>
          <w:szCs w:val="22"/>
          <w:lang w:val="lv-LV"/>
        </w:rPr>
        <w:t>piedāvātajā degvielas mazumtirdzniecības vietā,</w:t>
      </w:r>
      <w:r w:rsidR="00AB689F" w:rsidRPr="007E1C2C">
        <w:rPr>
          <w:rFonts w:cs="Arial"/>
          <w:sz w:val="22"/>
          <w:szCs w:val="22"/>
          <w:lang w:val="lv-LV"/>
        </w:rPr>
        <w:t xml:space="preserve"> </w:t>
      </w:r>
      <w:r w:rsidR="005F3DD4" w:rsidRPr="007E1C2C">
        <w:rPr>
          <w:rFonts w:cs="Arial"/>
          <w:sz w:val="22"/>
          <w:szCs w:val="22"/>
          <w:lang w:val="lv-LV"/>
        </w:rPr>
        <w:t>atskaito</w:t>
      </w:r>
      <w:r w:rsidR="00141112" w:rsidRPr="007E1C2C">
        <w:rPr>
          <w:rFonts w:cs="Arial"/>
          <w:sz w:val="22"/>
          <w:szCs w:val="22"/>
          <w:lang w:val="lv-LV"/>
        </w:rPr>
        <w:t>t</w:t>
      </w:r>
      <w:r w:rsidR="005F3DD4" w:rsidRPr="007E1C2C">
        <w:rPr>
          <w:rFonts w:cs="Arial"/>
          <w:sz w:val="22"/>
          <w:szCs w:val="22"/>
          <w:lang w:val="lv-LV"/>
        </w:rPr>
        <w:t xml:space="preserve"> piedāvāto viena litra</w:t>
      </w:r>
      <w:r w:rsidR="00A015D8" w:rsidRPr="007E1C2C">
        <w:rPr>
          <w:rFonts w:cs="Arial"/>
          <w:sz w:val="22"/>
          <w:szCs w:val="22"/>
          <w:lang w:val="lv-LV"/>
        </w:rPr>
        <w:t xml:space="preserve"> atlaidi.</w:t>
      </w:r>
      <w:r w:rsidR="0089647C" w:rsidRPr="007E1C2C">
        <w:rPr>
          <w:rFonts w:cs="Arial"/>
          <w:sz w:val="22"/>
          <w:szCs w:val="22"/>
          <w:lang w:val="lv-LV"/>
        </w:rPr>
        <w:t xml:space="preserve"> Ja Pretendentam ir vairākas </w:t>
      </w:r>
      <w:r w:rsidR="005D3D47" w:rsidRPr="007E1C2C">
        <w:rPr>
          <w:rFonts w:cs="Arial"/>
          <w:sz w:val="22"/>
          <w:szCs w:val="22"/>
          <w:lang w:val="lv-LV"/>
        </w:rPr>
        <w:t xml:space="preserve">iepirkumā </w:t>
      </w:r>
      <w:r w:rsidR="001A532D" w:rsidRPr="007E1C2C">
        <w:rPr>
          <w:rFonts w:cs="Arial"/>
          <w:sz w:val="22"/>
          <w:szCs w:val="22"/>
          <w:lang w:val="lv-LV"/>
        </w:rPr>
        <w:t xml:space="preserve">piedāvātās </w:t>
      </w:r>
      <w:r w:rsidR="0089647C" w:rsidRPr="007E1C2C">
        <w:rPr>
          <w:rFonts w:cs="Arial"/>
          <w:sz w:val="22"/>
          <w:szCs w:val="22"/>
          <w:lang w:val="lv-LV"/>
        </w:rPr>
        <w:t xml:space="preserve">mazumtirdzniecības vietas, </w:t>
      </w:r>
      <w:r w:rsidR="004700D8" w:rsidRPr="007E1C2C">
        <w:rPr>
          <w:rFonts w:cs="Arial"/>
          <w:sz w:val="22"/>
          <w:szCs w:val="22"/>
          <w:lang w:val="lv-LV"/>
        </w:rPr>
        <w:t xml:space="preserve">dīzeļdegvielas </w:t>
      </w:r>
      <w:r w:rsidR="0089647C" w:rsidRPr="007E1C2C">
        <w:rPr>
          <w:rFonts w:cs="Arial"/>
          <w:sz w:val="22"/>
          <w:szCs w:val="22"/>
          <w:lang w:val="lv-LV"/>
        </w:rPr>
        <w:t>vidējā litra cena tiek noteikta, ņemot vērā vis</w:t>
      </w:r>
      <w:r w:rsidR="004700D8" w:rsidRPr="007E1C2C">
        <w:rPr>
          <w:rFonts w:cs="Arial"/>
          <w:sz w:val="22"/>
          <w:szCs w:val="22"/>
          <w:lang w:val="lv-LV"/>
        </w:rPr>
        <w:t>ā</w:t>
      </w:r>
      <w:r w:rsidR="0089647C" w:rsidRPr="007E1C2C">
        <w:rPr>
          <w:rFonts w:cs="Arial"/>
          <w:sz w:val="22"/>
          <w:szCs w:val="22"/>
          <w:lang w:val="lv-LV"/>
        </w:rPr>
        <w:t>s</w:t>
      </w:r>
      <w:r w:rsidR="005D3D47" w:rsidRPr="007E1C2C">
        <w:rPr>
          <w:rFonts w:cs="Arial"/>
          <w:sz w:val="22"/>
          <w:szCs w:val="22"/>
          <w:lang w:val="lv-LV"/>
        </w:rPr>
        <w:t xml:space="preserve"> iepirkumā</w:t>
      </w:r>
      <w:r w:rsidR="00CA6864" w:rsidRPr="007E1C2C">
        <w:rPr>
          <w:rFonts w:cs="Arial"/>
          <w:sz w:val="22"/>
          <w:szCs w:val="22"/>
          <w:lang w:val="lv-LV"/>
        </w:rPr>
        <w:t xml:space="preserve"> piedāvātās</w:t>
      </w:r>
      <w:r w:rsidR="0089647C" w:rsidRPr="007E1C2C">
        <w:rPr>
          <w:rFonts w:cs="Arial"/>
          <w:sz w:val="22"/>
          <w:szCs w:val="22"/>
          <w:lang w:val="lv-LV"/>
        </w:rPr>
        <w:t xml:space="preserve"> tirdzniecības viet</w:t>
      </w:r>
      <w:r w:rsidR="004700D8" w:rsidRPr="007E1C2C">
        <w:rPr>
          <w:rFonts w:cs="Arial"/>
          <w:sz w:val="22"/>
          <w:szCs w:val="22"/>
          <w:lang w:val="lv-LV"/>
        </w:rPr>
        <w:t>ā</w:t>
      </w:r>
      <w:r w:rsidR="0089647C" w:rsidRPr="007E1C2C">
        <w:rPr>
          <w:rFonts w:cs="Arial"/>
          <w:sz w:val="22"/>
          <w:szCs w:val="22"/>
          <w:lang w:val="lv-LV"/>
        </w:rPr>
        <w:t>s</w:t>
      </w:r>
      <w:r w:rsidR="004700D8" w:rsidRPr="007E1C2C">
        <w:rPr>
          <w:rFonts w:cs="Arial"/>
          <w:sz w:val="22"/>
          <w:szCs w:val="22"/>
          <w:lang w:val="lv-LV"/>
        </w:rPr>
        <w:t xml:space="preserve"> </w:t>
      </w:r>
      <w:r w:rsidR="00557FD7" w:rsidRPr="007E1C2C">
        <w:rPr>
          <w:rFonts w:cs="Arial"/>
          <w:sz w:val="22"/>
          <w:szCs w:val="22"/>
          <w:lang w:val="lv-LV"/>
        </w:rPr>
        <w:t xml:space="preserve">dīzeļdegvielai </w:t>
      </w:r>
      <w:r w:rsidR="004700D8" w:rsidRPr="007E1C2C">
        <w:rPr>
          <w:rFonts w:cs="Arial"/>
          <w:sz w:val="22"/>
          <w:szCs w:val="22"/>
          <w:lang w:val="lv-LV"/>
        </w:rPr>
        <w:t>noteiktās cenas</w:t>
      </w:r>
      <w:r w:rsidR="0089647C" w:rsidRPr="007E1C2C">
        <w:rPr>
          <w:rFonts w:cs="Arial"/>
          <w:sz w:val="22"/>
          <w:szCs w:val="22"/>
          <w:lang w:val="lv-LV"/>
        </w:rPr>
        <w:t>.</w:t>
      </w:r>
      <w:r w:rsidR="004F16C4" w:rsidRPr="007E1C2C">
        <w:rPr>
          <w:rFonts w:cs="Arial"/>
          <w:sz w:val="22"/>
          <w:szCs w:val="22"/>
          <w:lang w:val="lv-LV"/>
        </w:rPr>
        <w:t xml:space="preserve"> </w:t>
      </w:r>
    </w:p>
    <w:p w14:paraId="2DD6E9E7" w14:textId="6B377A33" w:rsidR="004F16C4" w:rsidRPr="007E1C2C" w:rsidRDefault="004F16C4" w:rsidP="00555BF4">
      <w:pPr>
        <w:pStyle w:val="BodyTextIndent2"/>
        <w:numPr>
          <w:ilvl w:val="1"/>
          <w:numId w:val="29"/>
        </w:numPr>
        <w:tabs>
          <w:tab w:val="left" w:pos="0"/>
        </w:tabs>
        <w:spacing w:before="0"/>
        <w:ind w:left="0" w:firstLine="0"/>
        <w:rPr>
          <w:rFonts w:cs="Arial"/>
          <w:sz w:val="22"/>
          <w:szCs w:val="22"/>
        </w:rPr>
      </w:pPr>
      <w:r w:rsidRPr="007E1C2C">
        <w:rPr>
          <w:rFonts w:cs="Arial"/>
          <w:sz w:val="22"/>
          <w:szCs w:val="22"/>
          <w:lang w:val="lv-LV"/>
        </w:rPr>
        <w:t>Piedāvātās degvielas cenas un atlaides apmēru var noteikt, norādot 4 zīmes aiz komata.</w:t>
      </w:r>
    </w:p>
    <w:p w14:paraId="5F581F14" w14:textId="77777777" w:rsidR="00AD0C83" w:rsidRPr="007E1C2C" w:rsidRDefault="00AD0C83" w:rsidP="008230D6">
      <w:pPr>
        <w:pStyle w:val="BodyTextIndent2"/>
        <w:tabs>
          <w:tab w:val="left" w:pos="1418"/>
        </w:tabs>
        <w:spacing w:before="0"/>
        <w:ind w:left="360" w:firstLine="0"/>
        <w:rPr>
          <w:rFonts w:cs="Arial"/>
          <w:sz w:val="22"/>
          <w:szCs w:val="22"/>
          <w:lang w:val="lv-LV"/>
        </w:rPr>
      </w:pPr>
    </w:p>
    <w:p w14:paraId="52AD1ECD" w14:textId="77777777" w:rsidR="00E87F2D" w:rsidRPr="007E1C2C" w:rsidRDefault="00E87F2D" w:rsidP="00113E29">
      <w:pPr>
        <w:numPr>
          <w:ilvl w:val="0"/>
          <w:numId w:val="29"/>
        </w:numPr>
        <w:tabs>
          <w:tab w:val="left" w:pos="567"/>
        </w:tabs>
        <w:ind w:left="0" w:firstLine="0"/>
        <w:jc w:val="center"/>
        <w:rPr>
          <w:sz w:val="22"/>
          <w:szCs w:val="22"/>
        </w:rPr>
      </w:pPr>
      <w:r w:rsidRPr="007E1C2C">
        <w:rPr>
          <w:b/>
          <w:sz w:val="22"/>
          <w:szCs w:val="22"/>
        </w:rPr>
        <w:t>Nolikuma pielikumu saraksts</w:t>
      </w:r>
    </w:p>
    <w:p w14:paraId="568384D3" w14:textId="77777777" w:rsidR="00E87F2D" w:rsidRPr="007E1C2C" w:rsidRDefault="00E87F2D" w:rsidP="00D876FF">
      <w:pPr>
        <w:numPr>
          <w:ilvl w:val="1"/>
          <w:numId w:val="29"/>
        </w:numPr>
        <w:tabs>
          <w:tab w:val="left" w:pos="567"/>
        </w:tabs>
        <w:ind w:left="567" w:hanging="567"/>
        <w:jc w:val="both"/>
        <w:rPr>
          <w:sz w:val="22"/>
          <w:szCs w:val="22"/>
        </w:rPr>
      </w:pPr>
      <w:r w:rsidRPr="007E1C2C">
        <w:rPr>
          <w:sz w:val="22"/>
          <w:szCs w:val="22"/>
        </w:rPr>
        <w:t>Nolikuma pielikumi ir neatņemamas Nolikuma sastāvdaļas.</w:t>
      </w:r>
    </w:p>
    <w:p w14:paraId="0E8B7124" w14:textId="77777777" w:rsidR="00E87F2D" w:rsidRPr="007E1C2C" w:rsidRDefault="00E87F2D" w:rsidP="00D876FF">
      <w:pPr>
        <w:numPr>
          <w:ilvl w:val="1"/>
          <w:numId w:val="29"/>
        </w:numPr>
        <w:tabs>
          <w:tab w:val="left" w:pos="567"/>
        </w:tabs>
        <w:ind w:left="567" w:hanging="567"/>
        <w:jc w:val="both"/>
        <w:rPr>
          <w:sz w:val="22"/>
          <w:szCs w:val="22"/>
        </w:rPr>
      </w:pPr>
      <w:r w:rsidRPr="007E1C2C">
        <w:rPr>
          <w:sz w:val="22"/>
          <w:szCs w:val="22"/>
        </w:rPr>
        <w:t>Nolikuma pielikumu saraksts:</w:t>
      </w:r>
    </w:p>
    <w:p w14:paraId="1680276E" w14:textId="77777777" w:rsidR="00D51781" w:rsidRPr="007E1C2C" w:rsidRDefault="00D51781" w:rsidP="00F23689">
      <w:pPr>
        <w:numPr>
          <w:ilvl w:val="2"/>
          <w:numId w:val="29"/>
        </w:numPr>
        <w:tabs>
          <w:tab w:val="left" w:pos="567"/>
        </w:tabs>
        <w:ind w:left="1701" w:hanging="992"/>
        <w:jc w:val="both"/>
        <w:rPr>
          <w:sz w:val="22"/>
          <w:szCs w:val="22"/>
        </w:rPr>
      </w:pPr>
      <w:r w:rsidRPr="007E1C2C">
        <w:rPr>
          <w:sz w:val="22"/>
          <w:szCs w:val="22"/>
        </w:rPr>
        <w:t>Pielikums Nr.1 - Tehniskā specifikācija;</w:t>
      </w:r>
    </w:p>
    <w:p w14:paraId="4D756706" w14:textId="77777777" w:rsidR="00D51781" w:rsidRPr="007E1C2C" w:rsidRDefault="00D51781" w:rsidP="00F23689">
      <w:pPr>
        <w:numPr>
          <w:ilvl w:val="2"/>
          <w:numId w:val="29"/>
        </w:numPr>
        <w:tabs>
          <w:tab w:val="left" w:pos="567"/>
        </w:tabs>
        <w:ind w:left="1701" w:hanging="992"/>
        <w:jc w:val="both"/>
        <w:rPr>
          <w:sz w:val="22"/>
          <w:szCs w:val="22"/>
        </w:rPr>
      </w:pPr>
      <w:r w:rsidRPr="007E1C2C">
        <w:rPr>
          <w:sz w:val="22"/>
          <w:szCs w:val="22"/>
        </w:rPr>
        <w:t>Pielikums Nr.2 - Pieteikums dalībai;</w:t>
      </w:r>
    </w:p>
    <w:p w14:paraId="2BFE36A2" w14:textId="77777777" w:rsidR="00D51781" w:rsidRPr="007E1C2C" w:rsidRDefault="00D51781" w:rsidP="00F23689">
      <w:pPr>
        <w:numPr>
          <w:ilvl w:val="2"/>
          <w:numId w:val="29"/>
        </w:numPr>
        <w:tabs>
          <w:tab w:val="left" w:pos="567"/>
        </w:tabs>
        <w:ind w:left="1701" w:hanging="992"/>
        <w:jc w:val="both"/>
        <w:rPr>
          <w:sz w:val="22"/>
          <w:szCs w:val="22"/>
        </w:rPr>
      </w:pPr>
      <w:r w:rsidRPr="007E1C2C">
        <w:rPr>
          <w:sz w:val="22"/>
          <w:szCs w:val="22"/>
        </w:rPr>
        <w:t>Pielikums Nr.3 - Tehniskais piedāvājums;</w:t>
      </w:r>
    </w:p>
    <w:p w14:paraId="5282BC71" w14:textId="77777777" w:rsidR="00916CEB" w:rsidRPr="007E1C2C" w:rsidRDefault="00916CEB" w:rsidP="00F23689">
      <w:pPr>
        <w:numPr>
          <w:ilvl w:val="2"/>
          <w:numId w:val="29"/>
        </w:numPr>
        <w:tabs>
          <w:tab w:val="left" w:pos="567"/>
        </w:tabs>
        <w:ind w:left="1701" w:hanging="992"/>
        <w:jc w:val="both"/>
        <w:rPr>
          <w:sz w:val="22"/>
          <w:szCs w:val="22"/>
        </w:rPr>
      </w:pPr>
      <w:r w:rsidRPr="007E1C2C">
        <w:rPr>
          <w:sz w:val="22"/>
          <w:szCs w:val="22"/>
        </w:rPr>
        <w:t>Pielikums Nr.4 - Finanšu piedāvājums;</w:t>
      </w:r>
    </w:p>
    <w:p w14:paraId="7C8421D9" w14:textId="77777777" w:rsidR="00D51781" w:rsidRPr="007E1C2C" w:rsidRDefault="00D51781" w:rsidP="00F23689">
      <w:pPr>
        <w:numPr>
          <w:ilvl w:val="2"/>
          <w:numId w:val="29"/>
        </w:numPr>
        <w:tabs>
          <w:tab w:val="left" w:pos="567"/>
        </w:tabs>
        <w:ind w:left="1701" w:hanging="992"/>
        <w:jc w:val="both"/>
        <w:rPr>
          <w:sz w:val="22"/>
          <w:szCs w:val="22"/>
        </w:rPr>
      </w:pPr>
      <w:r w:rsidRPr="007E1C2C">
        <w:rPr>
          <w:sz w:val="22"/>
          <w:szCs w:val="22"/>
        </w:rPr>
        <w:t>Pielikums Nr.</w:t>
      </w:r>
      <w:r w:rsidR="00916CEB" w:rsidRPr="007E1C2C">
        <w:rPr>
          <w:sz w:val="22"/>
          <w:szCs w:val="22"/>
        </w:rPr>
        <w:t>5</w:t>
      </w:r>
      <w:r w:rsidRPr="007E1C2C">
        <w:rPr>
          <w:sz w:val="22"/>
          <w:szCs w:val="22"/>
        </w:rPr>
        <w:t xml:space="preserve"> </w:t>
      </w:r>
      <w:r w:rsidR="009A2025" w:rsidRPr="007E1C2C">
        <w:rPr>
          <w:sz w:val="22"/>
          <w:szCs w:val="22"/>
        </w:rPr>
        <w:t>-</w:t>
      </w:r>
      <w:r w:rsidRPr="007E1C2C">
        <w:rPr>
          <w:sz w:val="22"/>
          <w:szCs w:val="22"/>
        </w:rPr>
        <w:t xml:space="preserve"> Vispārīgās vienošanās projekts;</w:t>
      </w:r>
    </w:p>
    <w:p w14:paraId="74138A20" w14:textId="1B930509" w:rsidR="00D51781" w:rsidRPr="007E1C2C" w:rsidRDefault="00CA7A74" w:rsidP="00F23689">
      <w:pPr>
        <w:numPr>
          <w:ilvl w:val="2"/>
          <w:numId w:val="29"/>
        </w:numPr>
        <w:tabs>
          <w:tab w:val="left" w:pos="567"/>
        </w:tabs>
        <w:ind w:left="1701" w:hanging="992"/>
        <w:jc w:val="both"/>
        <w:rPr>
          <w:sz w:val="22"/>
          <w:szCs w:val="22"/>
        </w:rPr>
      </w:pPr>
      <w:r w:rsidRPr="007E1C2C">
        <w:rPr>
          <w:sz w:val="22"/>
          <w:szCs w:val="22"/>
        </w:rPr>
        <w:t>Pielikums Nr.</w:t>
      </w:r>
      <w:r w:rsidR="00916CEB" w:rsidRPr="007E1C2C">
        <w:rPr>
          <w:sz w:val="22"/>
          <w:szCs w:val="22"/>
        </w:rPr>
        <w:t>6</w:t>
      </w:r>
      <w:r w:rsidRPr="007E1C2C">
        <w:rPr>
          <w:sz w:val="22"/>
          <w:szCs w:val="22"/>
        </w:rPr>
        <w:t xml:space="preserve"> </w:t>
      </w:r>
      <w:r w:rsidR="009A2025" w:rsidRPr="007E1C2C">
        <w:rPr>
          <w:sz w:val="22"/>
          <w:szCs w:val="22"/>
        </w:rPr>
        <w:t>-</w:t>
      </w:r>
      <w:r w:rsidRPr="007E1C2C">
        <w:rPr>
          <w:sz w:val="22"/>
          <w:szCs w:val="22"/>
        </w:rPr>
        <w:t xml:space="preserve"> Iepirkuma</w:t>
      </w:r>
      <w:r w:rsidR="00D51781" w:rsidRPr="007E1C2C">
        <w:rPr>
          <w:sz w:val="22"/>
          <w:szCs w:val="22"/>
        </w:rPr>
        <w:t xml:space="preserve"> līguma projekts</w:t>
      </w:r>
      <w:r w:rsidR="002E7005">
        <w:rPr>
          <w:sz w:val="22"/>
          <w:szCs w:val="22"/>
        </w:rPr>
        <w:t>.</w:t>
      </w:r>
    </w:p>
    <w:p w14:paraId="1794D715" w14:textId="77777777" w:rsidR="00E87F2D" w:rsidRPr="007E1C2C" w:rsidRDefault="00E87F2D" w:rsidP="00E07433">
      <w:pPr>
        <w:tabs>
          <w:tab w:val="left" w:pos="1418"/>
        </w:tabs>
        <w:ind w:left="1080"/>
        <w:jc w:val="both"/>
        <w:rPr>
          <w:sz w:val="22"/>
          <w:szCs w:val="22"/>
        </w:rPr>
      </w:pPr>
    </w:p>
    <w:p w14:paraId="440BED70" w14:textId="77777777" w:rsidR="00AA01F5" w:rsidRPr="007E1C2C" w:rsidRDefault="00AA01F5" w:rsidP="00E07433">
      <w:pPr>
        <w:tabs>
          <w:tab w:val="left" w:pos="4680"/>
          <w:tab w:val="left" w:pos="4860"/>
          <w:tab w:val="left" w:pos="8100"/>
        </w:tabs>
        <w:ind w:right="98"/>
        <w:jc w:val="both"/>
        <w:rPr>
          <w:sz w:val="22"/>
          <w:szCs w:val="22"/>
        </w:rPr>
      </w:pPr>
    </w:p>
    <w:p w14:paraId="18A0ACFE" w14:textId="219AFD18" w:rsidR="00AA01F5" w:rsidRPr="007E1C2C" w:rsidRDefault="00AA01F5" w:rsidP="00626606">
      <w:pPr>
        <w:tabs>
          <w:tab w:val="left" w:pos="4680"/>
          <w:tab w:val="left" w:pos="4860"/>
          <w:tab w:val="left" w:pos="8100"/>
        </w:tabs>
        <w:ind w:right="98"/>
        <w:jc w:val="both"/>
        <w:rPr>
          <w:sz w:val="22"/>
          <w:szCs w:val="22"/>
        </w:rPr>
      </w:pPr>
      <w:r w:rsidRPr="007E1C2C">
        <w:rPr>
          <w:sz w:val="22"/>
          <w:szCs w:val="22"/>
        </w:rPr>
        <w:t>Iepi</w:t>
      </w:r>
      <w:r w:rsidR="00D24FB8" w:rsidRPr="007E1C2C">
        <w:rPr>
          <w:sz w:val="22"/>
          <w:szCs w:val="22"/>
        </w:rPr>
        <w:t xml:space="preserve">rkuma komisijas priekšsēdētājs </w:t>
      </w:r>
      <w:r w:rsidR="00880EB5" w:rsidRPr="007E1C2C">
        <w:rPr>
          <w:sz w:val="22"/>
          <w:szCs w:val="22"/>
        </w:rPr>
        <w:t xml:space="preserve"> _______________</w:t>
      </w:r>
      <w:r w:rsidRPr="007E1C2C">
        <w:rPr>
          <w:sz w:val="22"/>
          <w:szCs w:val="22"/>
        </w:rPr>
        <w:t xml:space="preserve">  </w:t>
      </w:r>
      <w:r w:rsidR="00C46CCA" w:rsidRPr="007E1C2C">
        <w:rPr>
          <w:sz w:val="22"/>
          <w:szCs w:val="22"/>
        </w:rPr>
        <w:t>Aigars VĪTOLS</w:t>
      </w:r>
    </w:p>
    <w:p w14:paraId="671954CD" w14:textId="190828C4" w:rsidR="00E87F2D" w:rsidRPr="007E1C2C" w:rsidRDefault="00E87F2D" w:rsidP="00D74EE2">
      <w:pPr>
        <w:pStyle w:val="BodyTextIndent2"/>
        <w:tabs>
          <w:tab w:val="left" w:pos="1418"/>
        </w:tabs>
        <w:spacing w:before="0"/>
        <w:ind w:left="0" w:firstLine="0"/>
        <w:jc w:val="right"/>
        <w:rPr>
          <w:rFonts w:cs="Arial"/>
          <w:b/>
          <w:sz w:val="22"/>
          <w:szCs w:val="22"/>
        </w:rPr>
      </w:pPr>
      <w:r w:rsidRPr="007E1C2C">
        <w:rPr>
          <w:rFonts w:cs="Arial"/>
          <w:sz w:val="22"/>
          <w:szCs w:val="22"/>
        </w:rPr>
        <w:br w:type="page"/>
      </w:r>
      <w:r w:rsidRPr="007E1C2C">
        <w:rPr>
          <w:rFonts w:cs="Arial"/>
          <w:b/>
          <w:sz w:val="22"/>
          <w:szCs w:val="22"/>
        </w:rPr>
        <w:lastRenderedPageBreak/>
        <w:t>Pielikums Nr.1</w:t>
      </w:r>
    </w:p>
    <w:p w14:paraId="51D73615" w14:textId="77777777" w:rsidR="00AA01F5" w:rsidRPr="007E1C2C" w:rsidRDefault="00EE687A" w:rsidP="00D74EE2">
      <w:pPr>
        <w:ind w:firstLine="567"/>
        <w:jc w:val="right"/>
        <w:rPr>
          <w:sz w:val="22"/>
          <w:szCs w:val="22"/>
        </w:rPr>
      </w:pPr>
      <w:r w:rsidRPr="007E1C2C">
        <w:rPr>
          <w:sz w:val="22"/>
          <w:szCs w:val="22"/>
        </w:rPr>
        <w:t>Atklātā konkursa</w:t>
      </w:r>
    </w:p>
    <w:p w14:paraId="484295E6" w14:textId="3E8F7008" w:rsidR="00AA01F5" w:rsidRPr="007E1C2C" w:rsidRDefault="00822ED6" w:rsidP="001F3F9B">
      <w:pPr>
        <w:ind w:firstLine="567"/>
        <w:jc w:val="right"/>
        <w:rPr>
          <w:sz w:val="22"/>
          <w:szCs w:val="22"/>
        </w:rPr>
      </w:pPr>
      <w:r w:rsidRPr="007E1C2C">
        <w:rPr>
          <w:sz w:val="22"/>
          <w:szCs w:val="22"/>
        </w:rPr>
        <w:t>“Degvielas</w:t>
      </w:r>
      <w:r w:rsidR="00AA01F5" w:rsidRPr="007E1C2C">
        <w:rPr>
          <w:sz w:val="22"/>
          <w:szCs w:val="22"/>
        </w:rPr>
        <w:t xml:space="preserve"> iegāde” </w:t>
      </w:r>
    </w:p>
    <w:p w14:paraId="3D7D8354" w14:textId="77777777" w:rsidR="00EE687A" w:rsidRPr="007E1C2C" w:rsidRDefault="00EE687A" w:rsidP="00B506E7">
      <w:pPr>
        <w:ind w:firstLine="567"/>
        <w:jc w:val="right"/>
        <w:rPr>
          <w:sz w:val="22"/>
          <w:szCs w:val="22"/>
        </w:rPr>
      </w:pPr>
      <w:r w:rsidRPr="007E1C2C">
        <w:rPr>
          <w:sz w:val="22"/>
          <w:szCs w:val="22"/>
        </w:rPr>
        <w:t>nolikumam</w:t>
      </w:r>
    </w:p>
    <w:p w14:paraId="094989B2" w14:textId="77777777" w:rsidR="00C237C2" w:rsidRPr="007E1C2C" w:rsidRDefault="00C237C2" w:rsidP="00C237C2">
      <w:pPr>
        <w:ind w:firstLine="567"/>
        <w:jc w:val="center"/>
        <w:rPr>
          <w:b/>
          <w:bCs/>
          <w:sz w:val="22"/>
          <w:szCs w:val="22"/>
        </w:rPr>
      </w:pPr>
    </w:p>
    <w:p w14:paraId="15590887" w14:textId="3B2804B6" w:rsidR="00C237C2" w:rsidRPr="007E1C2C" w:rsidRDefault="00C237C2" w:rsidP="00C237C2">
      <w:pPr>
        <w:ind w:firstLine="567"/>
        <w:jc w:val="center"/>
        <w:rPr>
          <w:b/>
          <w:bCs/>
          <w:sz w:val="22"/>
          <w:szCs w:val="22"/>
        </w:rPr>
      </w:pPr>
      <w:r w:rsidRPr="007E1C2C">
        <w:rPr>
          <w:b/>
          <w:bCs/>
          <w:sz w:val="22"/>
          <w:szCs w:val="22"/>
        </w:rPr>
        <w:t xml:space="preserve">TEHNISKĀ SPECIFIKĀCIJA </w:t>
      </w:r>
    </w:p>
    <w:p w14:paraId="1DE3778D" w14:textId="77777777" w:rsidR="00F720A5" w:rsidRPr="007E1C2C" w:rsidRDefault="00F720A5" w:rsidP="00AD18DD">
      <w:pPr>
        <w:ind w:firstLine="567"/>
        <w:jc w:val="center"/>
        <w:rPr>
          <w:b/>
          <w:bCs/>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8647"/>
      </w:tblGrid>
      <w:tr w:rsidR="002828EB" w:rsidRPr="00E41EF8" w14:paraId="2D24CD34" w14:textId="77777777" w:rsidTr="0023712C">
        <w:trPr>
          <w:trHeight w:val="469"/>
        </w:trPr>
        <w:tc>
          <w:tcPr>
            <w:tcW w:w="704" w:type="dxa"/>
            <w:tcBorders>
              <w:bottom w:val="single" w:sz="4" w:space="0" w:color="auto"/>
            </w:tcBorders>
            <w:shd w:val="clear" w:color="auto" w:fill="auto"/>
          </w:tcPr>
          <w:p w14:paraId="3A6E1971" w14:textId="77777777" w:rsidR="00761323" w:rsidRPr="00E41EF8" w:rsidRDefault="00761323" w:rsidP="00E41EF8">
            <w:pPr>
              <w:overflowPunct/>
              <w:autoSpaceDE/>
              <w:autoSpaceDN/>
              <w:adjustRightInd/>
              <w:textAlignment w:val="auto"/>
              <w:rPr>
                <w:bCs/>
                <w:sz w:val="22"/>
                <w:szCs w:val="22"/>
                <w:lang w:eastAsia="en-US"/>
              </w:rPr>
            </w:pPr>
            <w:proofErr w:type="spellStart"/>
            <w:r w:rsidRPr="00E41EF8">
              <w:rPr>
                <w:bCs/>
                <w:sz w:val="22"/>
                <w:szCs w:val="22"/>
                <w:lang w:eastAsia="en-US"/>
              </w:rPr>
              <w:t>Nr.p.k</w:t>
            </w:r>
            <w:proofErr w:type="spellEnd"/>
            <w:r w:rsidRPr="00E41EF8">
              <w:rPr>
                <w:bCs/>
                <w:sz w:val="22"/>
                <w:szCs w:val="22"/>
                <w:lang w:eastAsia="en-US"/>
              </w:rPr>
              <w:t>.</w:t>
            </w:r>
          </w:p>
        </w:tc>
        <w:tc>
          <w:tcPr>
            <w:tcW w:w="8647" w:type="dxa"/>
            <w:tcBorders>
              <w:bottom w:val="single" w:sz="4" w:space="0" w:color="auto"/>
            </w:tcBorders>
            <w:shd w:val="clear" w:color="auto" w:fill="auto"/>
          </w:tcPr>
          <w:p w14:paraId="2CD2C6E3" w14:textId="7123BBB4" w:rsidR="00761323" w:rsidRPr="00E41EF8" w:rsidRDefault="00761323" w:rsidP="00E41EF8">
            <w:pPr>
              <w:overflowPunct/>
              <w:autoSpaceDE/>
              <w:autoSpaceDN/>
              <w:adjustRightInd/>
              <w:ind w:left="283"/>
              <w:jc w:val="center"/>
              <w:textAlignment w:val="auto"/>
              <w:rPr>
                <w:b/>
                <w:sz w:val="22"/>
                <w:szCs w:val="22"/>
                <w:lang w:eastAsia="en-US"/>
              </w:rPr>
            </w:pPr>
            <w:r w:rsidRPr="00E41EF8">
              <w:rPr>
                <w:b/>
                <w:sz w:val="22"/>
                <w:szCs w:val="22"/>
                <w:lang w:eastAsia="en-US"/>
              </w:rPr>
              <w:t>Nosacījumi</w:t>
            </w:r>
          </w:p>
        </w:tc>
      </w:tr>
      <w:tr w:rsidR="002828EB" w:rsidRPr="00E41EF8" w14:paraId="195DF441" w14:textId="77777777" w:rsidTr="0023712C">
        <w:tc>
          <w:tcPr>
            <w:tcW w:w="704" w:type="dxa"/>
            <w:shd w:val="clear" w:color="auto" w:fill="auto"/>
          </w:tcPr>
          <w:p w14:paraId="19DF74AE" w14:textId="184CADB1" w:rsidR="00761323" w:rsidRPr="00E41EF8" w:rsidRDefault="00761323" w:rsidP="00E41EF8">
            <w:pPr>
              <w:overflowPunct/>
              <w:autoSpaceDE/>
              <w:autoSpaceDN/>
              <w:adjustRightInd/>
              <w:jc w:val="center"/>
              <w:textAlignment w:val="auto"/>
              <w:rPr>
                <w:bCs/>
                <w:sz w:val="22"/>
                <w:szCs w:val="22"/>
                <w:lang w:eastAsia="en-US"/>
              </w:rPr>
            </w:pPr>
            <w:r w:rsidRPr="00E41EF8">
              <w:rPr>
                <w:bCs/>
                <w:sz w:val="22"/>
                <w:szCs w:val="22"/>
                <w:lang w:eastAsia="en-US"/>
              </w:rPr>
              <w:t>1.</w:t>
            </w:r>
          </w:p>
        </w:tc>
        <w:tc>
          <w:tcPr>
            <w:tcW w:w="8647" w:type="dxa"/>
            <w:shd w:val="clear" w:color="auto" w:fill="auto"/>
          </w:tcPr>
          <w:p w14:paraId="5530DE17" w14:textId="77777777" w:rsidR="00A06945" w:rsidRPr="00E41EF8" w:rsidRDefault="00A06945" w:rsidP="00E41EF8">
            <w:pPr>
              <w:overflowPunct/>
              <w:autoSpaceDE/>
              <w:autoSpaceDN/>
              <w:adjustRightInd/>
              <w:ind w:left="33"/>
              <w:jc w:val="both"/>
              <w:textAlignment w:val="auto"/>
              <w:rPr>
                <w:sz w:val="22"/>
                <w:szCs w:val="22"/>
              </w:rPr>
            </w:pPr>
            <w:r w:rsidRPr="00E41EF8">
              <w:rPr>
                <w:sz w:val="22"/>
                <w:szCs w:val="22"/>
              </w:rPr>
              <w:t>Degvielai jāatbilst Latvijas Republikas spēkā esošajiem nacionālajiem standartiem, Latvijas Republikas nacionālo standartu statusā adaptētajiem Eiropas un citu starptautisko vai reģionālo standartizācijas organizāciju standartiem.</w:t>
            </w:r>
          </w:p>
          <w:p w14:paraId="0F35ADEC" w14:textId="20FCC031" w:rsidR="0037319F" w:rsidRPr="00E41EF8" w:rsidRDefault="00A06945" w:rsidP="0023712C">
            <w:pPr>
              <w:overflowPunct/>
              <w:autoSpaceDE/>
              <w:autoSpaceDN/>
              <w:adjustRightInd/>
              <w:ind w:left="33"/>
              <w:jc w:val="both"/>
              <w:textAlignment w:val="auto"/>
              <w:rPr>
                <w:sz w:val="22"/>
                <w:szCs w:val="22"/>
              </w:rPr>
            </w:pPr>
            <w:r w:rsidRPr="00E41EF8">
              <w:rPr>
                <w:sz w:val="22"/>
                <w:szCs w:val="22"/>
              </w:rPr>
              <w:t>Tehniskajam piedāvājumam jāpievieno Degvielas atbilstības sertifikāta kopija, kas apliecina Degvielas atbilstību</w:t>
            </w:r>
            <w:bookmarkStart w:id="2" w:name="_Hlk18321723"/>
            <w:r w:rsidR="0023712C">
              <w:rPr>
                <w:sz w:val="22"/>
                <w:szCs w:val="22"/>
              </w:rPr>
              <w:t xml:space="preserve"> </w:t>
            </w:r>
            <w:r w:rsidRPr="0023712C">
              <w:rPr>
                <w:sz w:val="22"/>
                <w:szCs w:val="22"/>
              </w:rPr>
              <w:t xml:space="preserve">LVS EN 228+A1:2017 "Automobiļu degvielas. </w:t>
            </w:r>
            <w:proofErr w:type="spellStart"/>
            <w:r w:rsidRPr="0023712C">
              <w:rPr>
                <w:sz w:val="22"/>
                <w:szCs w:val="22"/>
              </w:rPr>
              <w:t>Bezsvina</w:t>
            </w:r>
            <w:proofErr w:type="spellEnd"/>
            <w:r w:rsidRPr="0023712C">
              <w:rPr>
                <w:sz w:val="22"/>
                <w:szCs w:val="22"/>
              </w:rPr>
              <w:t xml:space="preserve"> benzīns. Prasības un testēšanas metodes" </w:t>
            </w:r>
            <w:bookmarkEnd w:id="2"/>
            <w:r w:rsidRPr="0023712C">
              <w:rPr>
                <w:sz w:val="22"/>
                <w:szCs w:val="22"/>
              </w:rPr>
              <w:t>vai ekvivalentam</w:t>
            </w:r>
            <w:r w:rsidR="0023712C">
              <w:rPr>
                <w:sz w:val="22"/>
                <w:szCs w:val="22"/>
              </w:rPr>
              <w:t xml:space="preserve">, </w:t>
            </w:r>
            <w:r w:rsidRPr="0023712C">
              <w:rPr>
                <w:sz w:val="22"/>
                <w:szCs w:val="22"/>
              </w:rPr>
              <w:t>LVS EN 590+A1:2017 "Automobiļu degvielas. Dīzeļdegviela. Prasības un testēšanas metodes" vai ekvivalentam</w:t>
            </w:r>
            <w:r w:rsidR="0023712C">
              <w:rPr>
                <w:sz w:val="22"/>
                <w:szCs w:val="22"/>
              </w:rPr>
              <w:t xml:space="preserve"> un </w:t>
            </w:r>
            <w:r w:rsidRPr="00E41EF8">
              <w:rPr>
                <w:sz w:val="22"/>
                <w:szCs w:val="22"/>
              </w:rPr>
              <w:t>Latvijas Republikas Ministru kabineta 2000. gada 26. septembra noteikumu Nr.332 "Noteikumi par benzīna un dīzeļdegvielas atbilstības novērtēšanu" prasībām.</w:t>
            </w:r>
          </w:p>
        </w:tc>
      </w:tr>
      <w:tr w:rsidR="002828EB" w:rsidRPr="00E41EF8" w14:paraId="0070F9D4" w14:textId="77777777" w:rsidTr="0023712C">
        <w:trPr>
          <w:trHeight w:val="567"/>
        </w:trPr>
        <w:tc>
          <w:tcPr>
            <w:tcW w:w="704" w:type="dxa"/>
            <w:shd w:val="clear" w:color="auto" w:fill="auto"/>
          </w:tcPr>
          <w:p w14:paraId="447019F6" w14:textId="27085E85" w:rsidR="00761323" w:rsidRPr="00E41EF8" w:rsidRDefault="00957C50" w:rsidP="00E41EF8">
            <w:pPr>
              <w:overflowPunct/>
              <w:autoSpaceDE/>
              <w:autoSpaceDN/>
              <w:adjustRightInd/>
              <w:textAlignment w:val="auto"/>
              <w:rPr>
                <w:bCs/>
                <w:sz w:val="22"/>
                <w:szCs w:val="22"/>
                <w:lang w:eastAsia="en-US"/>
              </w:rPr>
            </w:pPr>
            <w:r w:rsidRPr="00E41EF8">
              <w:rPr>
                <w:bCs/>
                <w:sz w:val="22"/>
                <w:szCs w:val="22"/>
                <w:lang w:eastAsia="en-US"/>
              </w:rPr>
              <w:t>2</w:t>
            </w:r>
            <w:r w:rsidR="00761323" w:rsidRPr="00E41EF8">
              <w:rPr>
                <w:bCs/>
                <w:sz w:val="22"/>
                <w:szCs w:val="22"/>
                <w:lang w:eastAsia="en-US"/>
              </w:rPr>
              <w:t>.</w:t>
            </w:r>
          </w:p>
        </w:tc>
        <w:tc>
          <w:tcPr>
            <w:tcW w:w="8647" w:type="dxa"/>
            <w:shd w:val="clear" w:color="auto" w:fill="auto"/>
          </w:tcPr>
          <w:p w14:paraId="1BA0BCA0" w14:textId="56B6183E" w:rsidR="00761323" w:rsidRPr="00E41EF8" w:rsidRDefault="00761323" w:rsidP="00E41EF8">
            <w:pPr>
              <w:pStyle w:val="BodyTextIndent"/>
              <w:spacing w:after="0"/>
              <w:ind w:left="0"/>
              <w:jc w:val="both"/>
              <w:rPr>
                <w:rFonts w:cs="Arial"/>
                <w:sz w:val="22"/>
                <w:szCs w:val="22"/>
                <w:lang w:eastAsia="en-US"/>
              </w:rPr>
            </w:pPr>
            <w:r w:rsidRPr="00E41EF8">
              <w:rPr>
                <w:rFonts w:cs="Arial"/>
                <w:sz w:val="22"/>
                <w:szCs w:val="22"/>
              </w:rPr>
              <w:t xml:space="preserve">Laika periodā no 1.novembra līdz 31.martam Pretendentam jānodrošina ziemas apstākļiem atbilstošas dīzeļdegvielas </w:t>
            </w:r>
            <w:r w:rsidRPr="00E41EF8">
              <w:rPr>
                <w:rFonts w:cs="Arial"/>
                <w:sz w:val="22"/>
                <w:szCs w:val="22"/>
                <w:lang w:val="lv-LV"/>
              </w:rPr>
              <w:t>iegādi</w:t>
            </w:r>
            <w:r w:rsidRPr="00E41EF8">
              <w:rPr>
                <w:rFonts w:cs="Arial"/>
                <w:sz w:val="22"/>
                <w:szCs w:val="22"/>
              </w:rPr>
              <w:t>.</w:t>
            </w:r>
          </w:p>
        </w:tc>
      </w:tr>
      <w:tr w:rsidR="002828EB" w:rsidRPr="00E41EF8" w14:paraId="122ADFFD" w14:textId="77777777" w:rsidTr="0023712C">
        <w:tc>
          <w:tcPr>
            <w:tcW w:w="704" w:type="dxa"/>
            <w:shd w:val="clear" w:color="auto" w:fill="auto"/>
          </w:tcPr>
          <w:p w14:paraId="76D8CDAD" w14:textId="48A62613" w:rsidR="00E5132A" w:rsidRPr="00E41EF8" w:rsidRDefault="00957C50" w:rsidP="00E41EF8">
            <w:pPr>
              <w:overflowPunct/>
              <w:autoSpaceDE/>
              <w:autoSpaceDN/>
              <w:adjustRightInd/>
              <w:ind w:left="175" w:hanging="142"/>
              <w:textAlignment w:val="auto"/>
              <w:rPr>
                <w:bCs/>
                <w:sz w:val="22"/>
                <w:szCs w:val="22"/>
                <w:lang w:eastAsia="en-US"/>
              </w:rPr>
            </w:pPr>
            <w:r w:rsidRPr="00E41EF8">
              <w:rPr>
                <w:bCs/>
                <w:sz w:val="22"/>
                <w:szCs w:val="22"/>
                <w:lang w:eastAsia="en-US"/>
              </w:rPr>
              <w:t>3</w:t>
            </w:r>
            <w:r w:rsidR="00E5132A" w:rsidRPr="00E41EF8">
              <w:rPr>
                <w:bCs/>
                <w:sz w:val="22"/>
                <w:szCs w:val="22"/>
                <w:lang w:eastAsia="en-US"/>
              </w:rPr>
              <w:t>.</w:t>
            </w:r>
          </w:p>
        </w:tc>
        <w:tc>
          <w:tcPr>
            <w:tcW w:w="8647" w:type="dxa"/>
            <w:shd w:val="clear" w:color="auto" w:fill="auto"/>
          </w:tcPr>
          <w:p w14:paraId="7A2CA9E0" w14:textId="77777777" w:rsidR="004553EC" w:rsidRPr="00E41EF8" w:rsidRDefault="004553EC" w:rsidP="00E41EF8">
            <w:pPr>
              <w:overflowPunct/>
              <w:autoSpaceDE/>
              <w:autoSpaceDN/>
              <w:adjustRightInd/>
              <w:ind w:left="34"/>
              <w:jc w:val="both"/>
              <w:textAlignment w:val="auto"/>
              <w:rPr>
                <w:sz w:val="22"/>
                <w:szCs w:val="22"/>
                <w:lang w:eastAsia="en-US"/>
              </w:rPr>
            </w:pPr>
            <w:r w:rsidRPr="00E41EF8">
              <w:rPr>
                <w:sz w:val="22"/>
                <w:szCs w:val="22"/>
                <w:lang w:eastAsia="en-US"/>
              </w:rPr>
              <w:t xml:space="preserve">Piegādātājam jānodrošina iespēja automatizēti iegūt strukturētus degvielas </w:t>
            </w:r>
            <w:proofErr w:type="spellStart"/>
            <w:r w:rsidRPr="00E41EF8">
              <w:rPr>
                <w:sz w:val="22"/>
                <w:szCs w:val="22"/>
                <w:lang w:eastAsia="en-US"/>
              </w:rPr>
              <w:t>uzpilžu</w:t>
            </w:r>
            <w:proofErr w:type="spellEnd"/>
            <w:r w:rsidRPr="00E41EF8">
              <w:rPr>
                <w:sz w:val="22"/>
                <w:szCs w:val="22"/>
                <w:lang w:eastAsia="en-US"/>
              </w:rPr>
              <w:t xml:space="preserve"> datus ne vēlāk kā nākamajā dienā pēc </w:t>
            </w:r>
            <w:proofErr w:type="spellStart"/>
            <w:r w:rsidRPr="00E41EF8">
              <w:rPr>
                <w:sz w:val="22"/>
                <w:szCs w:val="22"/>
                <w:lang w:eastAsia="en-US"/>
              </w:rPr>
              <w:t>uzpildes</w:t>
            </w:r>
            <w:proofErr w:type="spellEnd"/>
            <w:r w:rsidRPr="00E41EF8">
              <w:rPr>
                <w:sz w:val="22"/>
                <w:szCs w:val="22"/>
                <w:lang w:eastAsia="en-US"/>
              </w:rPr>
              <w:t xml:space="preserve"> veikšanas.</w:t>
            </w:r>
          </w:p>
          <w:p w14:paraId="1E7DE575" w14:textId="77777777" w:rsidR="004553EC" w:rsidRPr="00E41EF8" w:rsidRDefault="004553EC" w:rsidP="00E41EF8">
            <w:pPr>
              <w:overflowPunct/>
              <w:autoSpaceDE/>
              <w:autoSpaceDN/>
              <w:adjustRightInd/>
              <w:ind w:left="34"/>
              <w:jc w:val="both"/>
              <w:textAlignment w:val="auto"/>
              <w:rPr>
                <w:sz w:val="22"/>
                <w:szCs w:val="22"/>
                <w:lang w:eastAsia="en-US"/>
              </w:rPr>
            </w:pPr>
            <w:r w:rsidRPr="00E41EF8">
              <w:rPr>
                <w:sz w:val="22"/>
                <w:szCs w:val="22"/>
                <w:lang w:eastAsia="en-US"/>
              </w:rPr>
              <w:t>Datu struktūrai kā minimums jāiekļauj šāda informācija:</w:t>
            </w:r>
          </w:p>
          <w:p w14:paraId="5ED88B19" w14:textId="77777777" w:rsidR="004553EC" w:rsidRPr="00E41EF8" w:rsidRDefault="004553EC" w:rsidP="00E41EF8">
            <w:pPr>
              <w:numPr>
                <w:ilvl w:val="0"/>
                <w:numId w:val="38"/>
              </w:numPr>
              <w:overflowPunct/>
              <w:autoSpaceDE/>
              <w:autoSpaceDN/>
              <w:adjustRightInd/>
              <w:jc w:val="both"/>
              <w:textAlignment w:val="auto"/>
              <w:rPr>
                <w:sz w:val="22"/>
                <w:szCs w:val="22"/>
                <w:lang w:eastAsia="en-US"/>
              </w:rPr>
            </w:pPr>
            <w:proofErr w:type="spellStart"/>
            <w:r w:rsidRPr="00E41EF8">
              <w:rPr>
                <w:sz w:val="22"/>
                <w:szCs w:val="22"/>
                <w:lang w:eastAsia="en-US"/>
              </w:rPr>
              <w:t>Uzpildes</w:t>
            </w:r>
            <w:proofErr w:type="spellEnd"/>
            <w:r w:rsidRPr="00E41EF8">
              <w:rPr>
                <w:sz w:val="22"/>
                <w:szCs w:val="22"/>
                <w:lang w:eastAsia="en-US"/>
              </w:rPr>
              <w:t xml:space="preserve"> laiks</w:t>
            </w:r>
          </w:p>
          <w:p w14:paraId="345D36DE" w14:textId="77777777" w:rsidR="004553EC" w:rsidRPr="00E41EF8" w:rsidRDefault="004553EC" w:rsidP="00E41EF8">
            <w:pPr>
              <w:numPr>
                <w:ilvl w:val="0"/>
                <w:numId w:val="38"/>
              </w:numPr>
              <w:overflowPunct/>
              <w:autoSpaceDE/>
              <w:autoSpaceDN/>
              <w:adjustRightInd/>
              <w:jc w:val="both"/>
              <w:textAlignment w:val="auto"/>
              <w:rPr>
                <w:sz w:val="22"/>
                <w:szCs w:val="22"/>
                <w:lang w:eastAsia="en-US"/>
              </w:rPr>
            </w:pPr>
            <w:r w:rsidRPr="00E41EF8">
              <w:rPr>
                <w:sz w:val="22"/>
                <w:szCs w:val="22"/>
                <w:lang w:eastAsia="en-US"/>
              </w:rPr>
              <w:t xml:space="preserve">Karte, ar kuru veikta </w:t>
            </w:r>
            <w:proofErr w:type="spellStart"/>
            <w:r w:rsidRPr="00E41EF8">
              <w:rPr>
                <w:sz w:val="22"/>
                <w:szCs w:val="22"/>
                <w:lang w:eastAsia="en-US"/>
              </w:rPr>
              <w:t>uzpilde</w:t>
            </w:r>
            <w:proofErr w:type="spellEnd"/>
          </w:p>
          <w:p w14:paraId="770EB4FE" w14:textId="77777777" w:rsidR="004553EC" w:rsidRPr="00E41EF8" w:rsidRDefault="004553EC" w:rsidP="00E41EF8">
            <w:pPr>
              <w:numPr>
                <w:ilvl w:val="0"/>
                <w:numId w:val="38"/>
              </w:numPr>
              <w:overflowPunct/>
              <w:autoSpaceDE/>
              <w:autoSpaceDN/>
              <w:adjustRightInd/>
              <w:jc w:val="both"/>
              <w:textAlignment w:val="auto"/>
              <w:rPr>
                <w:sz w:val="22"/>
                <w:szCs w:val="22"/>
                <w:lang w:eastAsia="en-US"/>
              </w:rPr>
            </w:pPr>
            <w:r w:rsidRPr="00E41EF8">
              <w:rPr>
                <w:sz w:val="22"/>
                <w:szCs w:val="22"/>
                <w:lang w:eastAsia="en-US"/>
              </w:rPr>
              <w:t>Čeka numurs</w:t>
            </w:r>
          </w:p>
          <w:p w14:paraId="0A426605" w14:textId="77777777" w:rsidR="004553EC" w:rsidRPr="00E41EF8" w:rsidRDefault="004553EC" w:rsidP="00E41EF8">
            <w:pPr>
              <w:numPr>
                <w:ilvl w:val="0"/>
                <w:numId w:val="38"/>
              </w:numPr>
              <w:overflowPunct/>
              <w:autoSpaceDE/>
              <w:autoSpaceDN/>
              <w:adjustRightInd/>
              <w:jc w:val="both"/>
              <w:textAlignment w:val="auto"/>
              <w:rPr>
                <w:sz w:val="22"/>
                <w:szCs w:val="22"/>
                <w:lang w:eastAsia="en-US"/>
              </w:rPr>
            </w:pPr>
            <w:r w:rsidRPr="00E41EF8">
              <w:rPr>
                <w:sz w:val="22"/>
                <w:szCs w:val="22"/>
                <w:lang w:eastAsia="en-US"/>
              </w:rPr>
              <w:t xml:space="preserve">Stacija, kurā veikta </w:t>
            </w:r>
            <w:proofErr w:type="spellStart"/>
            <w:r w:rsidRPr="00E41EF8">
              <w:rPr>
                <w:sz w:val="22"/>
                <w:szCs w:val="22"/>
                <w:lang w:eastAsia="en-US"/>
              </w:rPr>
              <w:t>uzpilde</w:t>
            </w:r>
            <w:proofErr w:type="spellEnd"/>
          </w:p>
          <w:p w14:paraId="3050771A" w14:textId="77777777" w:rsidR="004553EC" w:rsidRPr="00E41EF8" w:rsidRDefault="004553EC" w:rsidP="00E41EF8">
            <w:pPr>
              <w:numPr>
                <w:ilvl w:val="0"/>
                <w:numId w:val="38"/>
              </w:numPr>
              <w:overflowPunct/>
              <w:autoSpaceDE/>
              <w:autoSpaceDN/>
              <w:adjustRightInd/>
              <w:jc w:val="both"/>
              <w:textAlignment w:val="auto"/>
              <w:rPr>
                <w:sz w:val="22"/>
                <w:szCs w:val="22"/>
                <w:lang w:eastAsia="en-US"/>
              </w:rPr>
            </w:pPr>
            <w:r w:rsidRPr="00E41EF8">
              <w:rPr>
                <w:sz w:val="22"/>
                <w:szCs w:val="22"/>
                <w:lang w:eastAsia="en-US"/>
              </w:rPr>
              <w:t>Degvielas veids</w:t>
            </w:r>
          </w:p>
          <w:p w14:paraId="19F5FD82" w14:textId="77777777" w:rsidR="004553EC" w:rsidRPr="00E41EF8" w:rsidRDefault="004553EC" w:rsidP="00E41EF8">
            <w:pPr>
              <w:numPr>
                <w:ilvl w:val="0"/>
                <w:numId w:val="38"/>
              </w:numPr>
              <w:overflowPunct/>
              <w:autoSpaceDE/>
              <w:autoSpaceDN/>
              <w:adjustRightInd/>
              <w:jc w:val="both"/>
              <w:textAlignment w:val="auto"/>
              <w:rPr>
                <w:sz w:val="22"/>
                <w:szCs w:val="22"/>
                <w:lang w:eastAsia="en-US"/>
              </w:rPr>
            </w:pPr>
            <w:r w:rsidRPr="00E41EF8">
              <w:rPr>
                <w:sz w:val="22"/>
                <w:szCs w:val="22"/>
                <w:lang w:eastAsia="en-US"/>
              </w:rPr>
              <w:t>Degvielas apjoms litros</w:t>
            </w:r>
          </w:p>
          <w:p w14:paraId="2AB676EF" w14:textId="35E132CD" w:rsidR="004553EC" w:rsidRPr="00E41EF8" w:rsidRDefault="004553EC" w:rsidP="00E41EF8">
            <w:pPr>
              <w:numPr>
                <w:ilvl w:val="0"/>
                <w:numId w:val="38"/>
              </w:numPr>
              <w:overflowPunct/>
              <w:autoSpaceDE/>
              <w:autoSpaceDN/>
              <w:adjustRightInd/>
              <w:jc w:val="both"/>
              <w:textAlignment w:val="auto"/>
              <w:rPr>
                <w:sz w:val="22"/>
                <w:szCs w:val="22"/>
                <w:lang w:eastAsia="en-US"/>
              </w:rPr>
            </w:pPr>
            <w:r w:rsidRPr="00E41EF8">
              <w:rPr>
                <w:sz w:val="22"/>
                <w:szCs w:val="22"/>
                <w:lang w:eastAsia="en-US"/>
              </w:rPr>
              <w:t>Degvielas litra cena (bez atlaides)</w:t>
            </w:r>
          </w:p>
          <w:p w14:paraId="76576782" w14:textId="1A2F7C0B" w:rsidR="00E5132A" w:rsidRPr="00E41EF8" w:rsidRDefault="004553EC" w:rsidP="00E41EF8">
            <w:pPr>
              <w:numPr>
                <w:ilvl w:val="0"/>
                <w:numId w:val="38"/>
              </w:numPr>
              <w:overflowPunct/>
              <w:autoSpaceDE/>
              <w:autoSpaceDN/>
              <w:adjustRightInd/>
              <w:jc w:val="both"/>
              <w:textAlignment w:val="auto"/>
              <w:rPr>
                <w:sz w:val="22"/>
                <w:szCs w:val="22"/>
                <w:lang w:eastAsia="en-US"/>
              </w:rPr>
            </w:pPr>
            <w:r w:rsidRPr="00E41EF8">
              <w:rPr>
                <w:sz w:val="22"/>
                <w:szCs w:val="22"/>
                <w:lang w:eastAsia="en-US"/>
              </w:rPr>
              <w:t>Darījuma summa</w:t>
            </w:r>
          </w:p>
        </w:tc>
      </w:tr>
      <w:tr w:rsidR="00EF5F54" w:rsidRPr="00E41EF8" w14:paraId="6093325E" w14:textId="77777777" w:rsidTr="0023712C">
        <w:tc>
          <w:tcPr>
            <w:tcW w:w="704" w:type="dxa"/>
            <w:shd w:val="clear" w:color="auto" w:fill="auto"/>
          </w:tcPr>
          <w:p w14:paraId="37E8AB7C" w14:textId="22FAB6EE" w:rsidR="00EF5F54" w:rsidRPr="00E41EF8" w:rsidRDefault="0081652A" w:rsidP="00E41EF8">
            <w:pPr>
              <w:overflowPunct/>
              <w:autoSpaceDE/>
              <w:autoSpaceDN/>
              <w:adjustRightInd/>
              <w:ind w:left="175" w:hanging="142"/>
              <w:textAlignment w:val="auto"/>
              <w:rPr>
                <w:bCs/>
                <w:sz w:val="22"/>
                <w:szCs w:val="22"/>
                <w:lang w:eastAsia="en-US"/>
              </w:rPr>
            </w:pPr>
            <w:r w:rsidRPr="00E41EF8">
              <w:rPr>
                <w:bCs/>
                <w:sz w:val="22"/>
                <w:szCs w:val="22"/>
                <w:lang w:eastAsia="en-US"/>
              </w:rPr>
              <w:t>4.</w:t>
            </w:r>
          </w:p>
        </w:tc>
        <w:tc>
          <w:tcPr>
            <w:tcW w:w="8647" w:type="dxa"/>
            <w:shd w:val="clear" w:color="auto" w:fill="auto"/>
          </w:tcPr>
          <w:p w14:paraId="74078C03" w14:textId="2A4D1635" w:rsidR="00EF5F54" w:rsidRPr="00E41EF8" w:rsidRDefault="00DC30F5" w:rsidP="0023712C">
            <w:pPr>
              <w:overflowPunct/>
              <w:autoSpaceDE/>
              <w:autoSpaceDN/>
              <w:adjustRightInd/>
              <w:ind w:left="33"/>
              <w:jc w:val="both"/>
              <w:textAlignment w:val="auto"/>
              <w:rPr>
                <w:sz w:val="22"/>
                <w:szCs w:val="22"/>
                <w:lang w:eastAsia="en-US"/>
              </w:rPr>
            </w:pPr>
            <w:r>
              <w:rPr>
                <w:sz w:val="22"/>
                <w:szCs w:val="22"/>
                <w:lang w:eastAsia="en-US"/>
              </w:rPr>
              <w:t xml:space="preserve">Vismaz vienai </w:t>
            </w:r>
            <w:r w:rsidR="003B5AB4">
              <w:rPr>
                <w:sz w:val="22"/>
                <w:szCs w:val="22"/>
                <w:lang w:eastAsia="en-US"/>
              </w:rPr>
              <w:t xml:space="preserve">prasībām atbilstošai </w:t>
            </w:r>
            <w:r>
              <w:rPr>
                <w:sz w:val="22"/>
                <w:szCs w:val="22"/>
                <w:lang w:eastAsia="en-US"/>
              </w:rPr>
              <w:t>pretendenta d</w:t>
            </w:r>
            <w:r w:rsidR="00EF5F54" w:rsidRPr="00E41EF8">
              <w:rPr>
                <w:sz w:val="22"/>
                <w:szCs w:val="22"/>
                <w:lang w:eastAsia="en-US"/>
              </w:rPr>
              <w:t xml:space="preserve">egvielas </w:t>
            </w:r>
            <w:proofErr w:type="spellStart"/>
            <w:r w:rsidR="00EF5F54" w:rsidRPr="00E41EF8">
              <w:rPr>
                <w:sz w:val="22"/>
                <w:szCs w:val="22"/>
                <w:lang w:eastAsia="en-US"/>
              </w:rPr>
              <w:t>uzpildes</w:t>
            </w:r>
            <w:proofErr w:type="spellEnd"/>
            <w:r w:rsidR="00EF5F54" w:rsidRPr="00E41EF8">
              <w:rPr>
                <w:sz w:val="22"/>
                <w:szCs w:val="22"/>
                <w:lang w:eastAsia="en-US"/>
              </w:rPr>
              <w:t xml:space="preserve"> stacijai (turpmāk - DUS) jāatrodas Valmieras pilsētas teritorijā (Valmiera, Valmieras novads, Latvija) vai ne tālāk kā 1 km attālumā no Pasūtītāja juridiskās adreses.</w:t>
            </w:r>
            <w:r w:rsidR="00EB5F99">
              <w:rPr>
                <w:sz w:val="22"/>
                <w:szCs w:val="22"/>
                <w:lang w:eastAsia="en-US"/>
              </w:rPr>
              <w:t xml:space="preserve"> </w:t>
            </w:r>
            <w:r w:rsidR="00EF5F54" w:rsidRPr="00E41EF8">
              <w:rPr>
                <w:sz w:val="22"/>
                <w:szCs w:val="22"/>
                <w:lang w:eastAsia="en-US"/>
              </w:rPr>
              <w:t>Norādīt faktisko DUS adresi.</w:t>
            </w:r>
          </w:p>
        </w:tc>
      </w:tr>
      <w:tr w:rsidR="00EF5F54" w:rsidRPr="00E41EF8" w14:paraId="16FF75C4" w14:textId="77777777" w:rsidTr="0023712C">
        <w:trPr>
          <w:trHeight w:val="1116"/>
        </w:trPr>
        <w:tc>
          <w:tcPr>
            <w:tcW w:w="704" w:type="dxa"/>
            <w:shd w:val="clear" w:color="auto" w:fill="auto"/>
          </w:tcPr>
          <w:p w14:paraId="5C3F3853" w14:textId="038AEF12" w:rsidR="00EF5F54" w:rsidRPr="00E41EF8" w:rsidRDefault="0081652A" w:rsidP="00E41EF8">
            <w:pPr>
              <w:overflowPunct/>
              <w:autoSpaceDE/>
              <w:autoSpaceDN/>
              <w:adjustRightInd/>
              <w:ind w:left="175" w:hanging="142"/>
              <w:textAlignment w:val="auto"/>
              <w:rPr>
                <w:bCs/>
                <w:sz w:val="22"/>
                <w:szCs w:val="22"/>
                <w:lang w:eastAsia="en-US"/>
              </w:rPr>
            </w:pPr>
            <w:r w:rsidRPr="00E41EF8">
              <w:rPr>
                <w:bCs/>
                <w:sz w:val="22"/>
                <w:szCs w:val="22"/>
                <w:lang w:eastAsia="en-US"/>
              </w:rPr>
              <w:t>5.</w:t>
            </w:r>
          </w:p>
        </w:tc>
        <w:tc>
          <w:tcPr>
            <w:tcW w:w="8647" w:type="dxa"/>
            <w:shd w:val="clear" w:color="auto" w:fill="auto"/>
          </w:tcPr>
          <w:p w14:paraId="0060A751" w14:textId="39BDD9A7" w:rsidR="00EF5F54" w:rsidRPr="00E41EF8" w:rsidRDefault="00EF5F54" w:rsidP="00E41EF8">
            <w:pPr>
              <w:overflowPunct/>
              <w:autoSpaceDE/>
              <w:autoSpaceDN/>
              <w:adjustRightInd/>
              <w:ind w:left="34"/>
              <w:jc w:val="both"/>
              <w:textAlignment w:val="auto"/>
              <w:rPr>
                <w:sz w:val="22"/>
                <w:szCs w:val="22"/>
                <w:lang w:eastAsia="en-US"/>
              </w:rPr>
            </w:pPr>
            <w:r w:rsidRPr="00E41EF8">
              <w:rPr>
                <w:sz w:val="22"/>
                <w:szCs w:val="22"/>
                <w:lang w:eastAsia="en-US"/>
              </w:rPr>
              <w:t xml:space="preserve">Pretendents visās Pretendenta degvielas </w:t>
            </w:r>
            <w:proofErr w:type="spellStart"/>
            <w:r w:rsidRPr="00E41EF8">
              <w:rPr>
                <w:sz w:val="22"/>
                <w:szCs w:val="22"/>
                <w:lang w:eastAsia="en-US"/>
              </w:rPr>
              <w:t>uzpildes</w:t>
            </w:r>
            <w:proofErr w:type="spellEnd"/>
            <w:r w:rsidRPr="00E41EF8">
              <w:rPr>
                <w:sz w:val="22"/>
                <w:szCs w:val="22"/>
                <w:lang w:eastAsia="en-US"/>
              </w:rPr>
              <w:t xml:space="preserve"> stacijās nodrošina degvielas uzpildi, izmantojot elektroniskās kartes, nodrošinot to izgatavošanu pasūtītāja noteiktajā apjomā un nepieciešamības gadījumā to aizstāšanu un anulēšanu bez papildu samaksas. Pretendents apņemas nodrošināt Pasūtītājam iespēju saņemt kartes 10 (desmit) darba dienu laikā, skaitot no pieprasījuma nosūtīšanas (elektroniski) dienas.</w:t>
            </w:r>
          </w:p>
        </w:tc>
      </w:tr>
      <w:tr w:rsidR="00EF5F54" w:rsidRPr="00E41EF8" w14:paraId="30C94933" w14:textId="77777777" w:rsidTr="0023712C">
        <w:tc>
          <w:tcPr>
            <w:tcW w:w="704" w:type="dxa"/>
            <w:shd w:val="clear" w:color="auto" w:fill="auto"/>
          </w:tcPr>
          <w:p w14:paraId="0F1B66D0" w14:textId="62807513" w:rsidR="00EF5F54" w:rsidRPr="00E41EF8" w:rsidRDefault="0081652A" w:rsidP="00E41EF8">
            <w:pPr>
              <w:overflowPunct/>
              <w:autoSpaceDE/>
              <w:autoSpaceDN/>
              <w:adjustRightInd/>
              <w:ind w:left="175" w:hanging="142"/>
              <w:textAlignment w:val="auto"/>
              <w:rPr>
                <w:bCs/>
                <w:sz w:val="22"/>
                <w:szCs w:val="22"/>
                <w:lang w:eastAsia="en-US"/>
              </w:rPr>
            </w:pPr>
            <w:r w:rsidRPr="00E41EF8">
              <w:rPr>
                <w:bCs/>
                <w:sz w:val="22"/>
                <w:szCs w:val="22"/>
                <w:lang w:eastAsia="en-US"/>
              </w:rPr>
              <w:t>6.</w:t>
            </w:r>
          </w:p>
        </w:tc>
        <w:tc>
          <w:tcPr>
            <w:tcW w:w="8647" w:type="dxa"/>
            <w:shd w:val="clear" w:color="auto" w:fill="auto"/>
          </w:tcPr>
          <w:p w14:paraId="29440039" w14:textId="6B983036" w:rsidR="00EF5F54" w:rsidRPr="00E41EF8" w:rsidRDefault="00EF5F54" w:rsidP="00E41EF8">
            <w:pPr>
              <w:overflowPunct/>
              <w:autoSpaceDE/>
              <w:autoSpaceDN/>
              <w:adjustRightInd/>
              <w:ind w:left="34"/>
              <w:jc w:val="both"/>
              <w:textAlignment w:val="auto"/>
              <w:rPr>
                <w:sz w:val="22"/>
                <w:szCs w:val="22"/>
                <w:lang w:eastAsia="en-US"/>
              </w:rPr>
            </w:pPr>
            <w:r w:rsidRPr="00E41EF8">
              <w:rPr>
                <w:sz w:val="22"/>
                <w:szCs w:val="22"/>
                <w:lang w:eastAsia="en-US"/>
              </w:rPr>
              <w:t xml:space="preserve">Pretendents piemēro iepirkuma līgumā noteikto atlaidi </w:t>
            </w:r>
            <w:r w:rsidR="005B1F10">
              <w:rPr>
                <w:sz w:val="22"/>
                <w:szCs w:val="22"/>
                <w:lang w:eastAsia="en-US"/>
              </w:rPr>
              <w:t>vis</w:t>
            </w:r>
            <w:r w:rsidR="00E10913">
              <w:rPr>
                <w:sz w:val="22"/>
                <w:szCs w:val="22"/>
                <w:lang w:eastAsia="en-US"/>
              </w:rPr>
              <w:t>ās</w:t>
            </w:r>
            <w:r w:rsidR="005B1F10">
              <w:rPr>
                <w:sz w:val="22"/>
                <w:szCs w:val="22"/>
                <w:lang w:eastAsia="en-US"/>
              </w:rPr>
              <w:t xml:space="preserve"> </w:t>
            </w:r>
            <w:r w:rsidRPr="00E41EF8">
              <w:rPr>
                <w:sz w:val="22"/>
                <w:szCs w:val="22"/>
                <w:lang w:eastAsia="en-US"/>
              </w:rPr>
              <w:t>pretendenta tīkl</w:t>
            </w:r>
            <w:r w:rsidR="0081652A" w:rsidRPr="00E41EF8">
              <w:rPr>
                <w:sz w:val="22"/>
                <w:szCs w:val="22"/>
                <w:lang w:eastAsia="en-US"/>
              </w:rPr>
              <w:t>ā</w:t>
            </w:r>
            <w:r w:rsidRPr="00E41EF8">
              <w:rPr>
                <w:sz w:val="22"/>
                <w:szCs w:val="22"/>
                <w:lang w:eastAsia="en-US"/>
              </w:rPr>
              <w:t xml:space="preserve"> </w:t>
            </w:r>
            <w:r w:rsidR="005B1F10">
              <w:rPr>
                <w:sz w:val="22"/>
                <w:szCs w:val="22"/>
                <w:lang w:eastAsia="en-US"/>
              </w:rPr>
              <w:t xml:space="preserve">esošajās </w:t>
            </w:r>
            <w:r w:rsidRPr="00E41EF8">
              <w:rPr>
                <w:sz w:val="22"/>
                <w:szCs w:val="22"/>
                <w:lang w:eastAsia="en-US"/>
              </w:rPr>
              <w:t xml:space="preserve">degvielas </w:t>
            </w:r>
            <w:proofErr w:type="spellStart"/>
            <w:r w:rsidRPr="00E41EF8">
              <w:rPr>
                <w:sz w:val="22"/>
                <w:szCs w:val="22"/>
                <w:lang w:eastAsia="en-US"/>
              </w:rPr>
              <w:t>uzpildes</w:t>
            </w:r>
            <w:proofErr w:type="spellEnd"/>
            <w:r w:rsidRPr="00E41EF8">
              <w:rPr>
                <w:sz w:val="22"/>
                <w:szCs w:val="22"/>
                <w:lang w:eastAsia="en-US"/>
              </w:rPr>
              <w:t xml:space="preserve"> stacijās Latvijas Republikas teritorijā.</w:t>
            </w:r>
          </w:p>
        </w:tc>
      </w:tr>
      <w:tr w:rsidR="000C1426" w:rsidRPr="00E41EF8" w14:paraId="25CF18F2" w14:textId="77777777" w:rsidTr="0023712C">
        <w:tc>
          <w:tcPr>
            <w:tcW w:w="704" w:type="dxa"/>
            <w:shd w:val="clear" w:color="auto" w:fill="auto"/>
          </w:tcPr>
          <w:p w14:paraId="6E627228" w14:textId="3EC4B7D5" w:rsidR="000C1426" w:rsidRPr="00E41EF8" w:rsidRDefault="0081652A" w:rsidP="00E41EF8">
            <w:pPr>
              <w:overflowPunct/>
              <w:autoSpaceDE/>
              <w:autoSpaceDN/>
              <w:adjustRightInd/>
              <w:ind w:left="175" w:hanging="142"/>
              <w:textAlignment w:val="auto"/>
              <w:rPr>
                <w:bCs/>
                <w:sz w:val="22"/>
                <w:szCs w:val="22"/>
                <w:lang w:eastAsia="en-US"/>
              </w:rPr>
            </w:pPr>
            <w:r w:rsidRPr="00E41EF8">
              <w:rPr>
                <w:bCs/>
                <w:sz w:val="22"/>
                <w:szCs w:val="22"/>
                <w:lang w:eastAsia="en-US"/>
              </w:rPr>
              <w:t>7</w:t>
            </w:r>
            <w:r w:rsidR="000C1426" w:rsidRPr="00E41EF8">
              <w:rPr>
                <w:bCs/>
                <w:sz w:val="22"/>
                <w:szCs w:val="22"/>
                <w:lang w:eastAsia="en-US"/>
              </w:rPr>
              <w:t>.</w:t>
            </w:r>
          </w:p>
        </w:tc>
        <w:tc>
          <w:tcPr>
            <w:tcW w:w="8647" w:type="dxa"/>
            <w:shd w:val="clear" w:color="auto" w:fill="auto"/>
          </w:tcPr>
          <w:p w14:paraId="51C24B49" w14:textId="438649B7" w:rsidR="000C1426" w:rsidRPr="00E41EF8" w:rsidRDefault="000C1426" w:rsidP="00E41EF8">
            <w:pPr>
              <w:overflowPunct/>
              <w:autoSpaceDE/>
              <w:autoSpaceDN/>
              <w:adjustRightInd/>
              <w:jc w:val="both"/>
              <w:textAlignment w:val="auto"/>
              <w:rPr>
                <w:sz w:val="22"/>
                <w:szCs w:val="22"/>
                <w:lang w:eastAsia="en-US"/>
              </w:rPr>
            </w:pPr>
            <w:r w:rsidRPr="00E41EF8">
              <w:rPr>
                <w:sz w:val="22"/>
                <w:szCs w:val="22"/>
                <w:lang w:eastAsia="en-US"/>
              </w:rPr>
              <w:t xml:space="preserve">Samaksa par iepildīto degvielu tiek noteikta atbilstoši </w:t>
            </w:r>
            <w:proofErr w:type="spellStart"/>
            <w:r w:rsidRPr="00E41EF8">
              <w:rPr>
                <w:sz w:val="22"/>
                <w:szCs w:val="22"/>
                <w:lang w:eastAsia="en-US"/>
              </w:rPr>
              <w:t>uzpildes</w:t>
            </w:r>
            <w:proofErr w:type="spellEnd"/>
            <w:r w:rsidRPr="00E41EF8">
              <w:rPr>
                <w:sz w:val="22"/>
                <w:szCs w:val="22"/>
                <w:lang w:eastAsia="en-US"/>
              </w:rPr>
              <w:t xml:space="preserve"> brīdī spēkā esošajai mazumtirdzniecības litra cenai konkrētā mazumtirdzniecības vietā</w:t>
            </w:r>
            <w:r w:rsidR="00416398">
              <w:rPr>
                <w:sz w:val="22"/>
                <w:szCs w:val="22"/>
                <w:lang w:eastAsia="en-US"/>
              </w:rPr>
              <w:t xml:space="preserve">, </w:t>
            </w:r>
            <w:r w:rsidRPr="00E41EF8">
              <w:rPr>
                <w:sz w:val="22"/>
                <w:szCs w:val="22"/>
              </w:rPr>
              <w:t>atskaitot piedāvāto viena litra atlaidi</w:t>
            </w:r>
            <w:r w:rsidR="00416398">
              <w:rPr>
                <w:sz w:val="22"/>
                <w:szCs w:val="22"/>
              </w:rPr>
              <w:t>.</w:t>
            </w:r>
          </w:p>
        </w:tc>
      </w:tr>
      <w:tr w:rsidR="002828EB" w:rsidRPr="00E41EF8" w14:paraId="70BB232E" w14:textId="77777777" w:rsidTr="0023712C">
        <w:tc>
          <w:tcPr>
            <w:tcW w:w="704" w:type="dxa"/>
            <w:shd w:val="clear" w:color="auto" w:fill="auto"/>
          </w:tcPr>
          <w:p w14:paraId="21A1F2F9" w14:textId="61897206" w:rsidR="00AC384F" w:rsidRPr="00E41EF8" w:rsidRDefault="00957C50" w:rsidP="00E41EF8">
            <w:pPr>
              <w:overflowPunct/>
              <w:autoSpaceDE/>
              <w:autoSpaceDN/>
              <w:adjustRightInd/>
              <w:ind w:left="175" w:hanging="142"/>
              <w:textAlignment w:val="auto"/>
              <w:rPr>
                <w:bCs/>
                <w:sz w:val="22"/>
                <w:szCs w:val="22"/>
                <w:lang w:eastAsia="en-US"/>
              </w:rPr>
            </w:pPr>
            <w:r w:rsidRPr="00E41EF8">
              <w:rPr>
                <w:bCs/>
                <w:sz w:val="22"/>
                <w:szCs w:val="22"/>
                <w:lang w:eastAsia="en-US"/>
              </w:rPr>
              <w:t>8</w:t>
            </w:r>
            <w:r w:rsidR="006F46B8" w:rsidRPr="00E41EF8">
              <w:rPr>
                <w:bCs/>
                <w:sz w:val="22"/>
                <w:szCs w:val="22"/>
                <w:lang w:eastAsia="en-US"/>
              </w:rPr>
              <w:t>.</w:t>
            </w:r>
          </w:p>
        </w:tc>
        <w:tc>
          <w:tcPr>
            <w:tcW w:w="8647" w:type="dxa"/>
            <w:shd w:val="clear" w:color="auto" w:fill="auto"/>
          </w:tcPr>
          <w:p w14:paraId="5CF2FC05" w14:textId="36F60B8D" w:rsidR="00243FDD" w:rsidRPr="00E41EF8" w:rsidRDefault="000C1426" w:rsidP="00E41EF8">
            <w:pPr>
              <w:overflowPunct/>
              <w:autoSpaceDE/>
              <w:autoSpaceDN/>
              <w:adjustRightInd/>
              <w:ind w:left="33"/>
              <w:jc w:val="both"/>
              <w:textAlignment w:val="auto"/>
              <w:rPr>
                <w:sz w:val="22"/>
                <w:szCs w:val="22"/>
                <w:lang w:eastAsia="en-US"/>
              </w:rPr>
            </w:pPr>
            <w:r w:rsidRPr="00E41EF8">
              <w:rPr>
                <w:sz w:val="22"/>
                <w:szCs w:val="22"/>
                <w:lang w:eastAsia="en-US"/>
              </w:rPr>
              <w:t>Pēcapmaksa - par mēneša laikā iegādāto degvielu rēķina apmaksa tiek veikta 30 (trīsdesmit) kalendāro dienu laikā pēc rēķina saņemšanas dienas</w:t>
            </w:r>
          </w:p>
        </w:tc>
      </w:tr>
      <w:tr w:rsidR="002828EB" w:rsidRPr="00E41EF8" w14:paraId="55EE47EC" w14:textId="77777777" w:rsidTr="0023712C">
        <w:tc>
          <w:tcPr>
            <w:tcW w:w="704" w:type="dxa"/>
            <w:shd w:val="clear" w:color="auto" w:fill="auto"/>
          </w:tcPr>
          <w:p w14:paraId="51CF4B91" w14:textId="412F8729" w:rsidR="00AC384F" w:rsidRPr="00E41EF8" w:rsidRDefault="00957C50" w:rsidP="00E41EF8">
            <w:pPr>
              <w:overflowPunct/>
              <w:autoSpaceDE/>
              <w:autoSpaceDN/>
              <w:adjustRightInd/>
              <w:ind w:left="175" w:hanging="142"/>
              <w:textAlignment w:val="auto"/>
              <w:rPr>
                <w:bCs/>
                <w:sz w:val="22"/>
                <w:szCs w:val="22"/>
                <w:lang w:eastAsia="en-US"/>
              </w:rPr>
            </w:pPr>
            <w:r w:rsidRPr="00E41EF8">
              <w:rPr>
                <w:bCs/>
                <w:sz w:val="22"/>
                <w:szCs w:val="22"/>
                <w:lang w:eastAsia="en-US"/>
              </w:rPr>
              <w:t>9</w:t>
            </w:r>
            <w:r w:rsidR="00AC384F" w:rsidRPr="00E41EF8">
              <w:rPr>
                <w:bCs/>
                <w:sz w:val="22"/>
                <w:szCs w:val="22"/>
                <w:lang w:eastAsia="en-US"/>
              </w:rPr>
              <w:t>.</w:t>
            </w:r>
          </w:p>
        </w:tc>
        <w:tc>
          <w:tcPr>
            <w:tcW w:w="8647" w:type="dxa"/>
            <w:shd w:val="clear" w:color="auto" w:fill="auto"/>
          </w:tcPr>
          <w:p w14:paraId="1892E1D4" w14:textId="5B9B0265" w:rsidR="00AC384F" w:rsidRPr="00E41EF8" w:rsidRDefault="009A4498" w:rsidP="00E41EF8">
            <w:pPr>
              <w:overflowPunct/>
              <w:autoSpaceDE/>
              <w:autoSpaceDN/>
              <w:adjustRightInd/>
              <w:ind w:left="33"/>
              <w:jc w:val="both"/>
              <w:textAlignment w:val="auto"/>
              <w:rPr>
                <w:b/>
                <w:sz w:val="22"/>
                <w:szCs w:val="22"/>
                <w:lang w:eastAsia="en-US"/>
              </w:rPr>
            </w:pPr>
            <w:r w:rsidRPr="00E41EF8">
              <w:rPr>
                <w:bCs/>
                <w:sz w:val="22"/>
                <w:szCs w:val="22"/>
                <w:lang w:eastAsia="en-US"/>
              </w:rPr>
              <w:t>Ē</w:t>
            </w:r>
            <w:r w:rsidR="00AC384F" w:rsidRPr="00E41EF8">
              <w:rPr>
                <w:bCs/>
                <w:sz w:val="22"/>
                <w:szCs w:val="22"/>
                <w:lang w:eastAsia="en-US"/>
              </w:rPr>
              <w:t>rta un droša</w:t>
            </w:r>
            <w:r w:rsidR="00A015D8" w:rsidRPr="00E41EF8">
              <w:rPr>
                <w:bCs/>
                <w:sz w:val="22"/>
                <w:szCs w:val="22"/>
                <w:lang w:eastAsia="en-US"/>
              </w:rPr>
              <w:t xml:space="preserve"> (bez pārvietošanās atpakaļgaitā un citiem liekiem manevriem</w:t>
            </w:r>
            <w:r w:rsidR="00B71597" w:rsidRPr="00E41EF8">
              <w:rPr>
                <w:bCs/>
                <w:sz w:val="22"/>
                <w:szCs w:val="22"/>
                <w:lang w:eastAsia="en-US"/>
              </w:rPr>
              <w:t xml:space="preserve"> (kas var radīt riskus izraisīt ceļu satiksmes negadījumu vai radīt bojājumus autobusam</w:t>
            </w:r>
            <w:r w:rsidR="006A73E5" w:rsidRPr="00E41EF8">
              <w:rPr>
                <w:bCs/>
                <w:sz w:val="22"/>
                <w:szCs w:val="22"/>
                <w:lang w:eastAsia="en-US"/>
              </w:rPr>
              <w:t xml:space="preserve"> vai DUS infrastruktūrai</w:t>
            </w:r>
            <w:r w:rsidR="00B71597" w:rsidRPr="00E41EF8">
              <w:rPr>
                <w:bCs/>
                <w:sz w:val="22"/>
                <w:szCs w:val="22"/>
                <w:lang w:eastAsia="en-US"/>
              </w:rPr>
              <w:t>)</w:t>
            </w:r>
            <w:r w:rsidR="00A015D8" w:rsidRPr="00E41EF8">
              <w:rPr>
                <w:bCs/>
                <w:sz w:val="22"/>
                <w:szCs w:val="22"/>
                <w:lang w:eastAsia="en-US"/>
              </w:rPr>
              <w:t>)</w:t>
            </w:r>
            <w:r w:rsidR="00AC384F" w:rsidRPr="00E41EF8">
              <w:rPr>
                <w:bCs/>
                <w:sz w:val="22"/>
                <w:szCs w:val="22"/>
                <w:lang w:eastAsia="en-US"/>
              </w:rPr>
              <w:t xml:space="preserve"> autobusu piebraukšana pie dīzeļdegvielas </w:t>
            </w:r>
            <w:proofErr w:type="spellStart"/>
            <w:r w:rsidR="00AC384F" w:rsidRPr="00E41EF8">
              <w:rPr>
                <w:bCs/>
                <w:sz w:val="22"/>
                <w:szCs w:val="22"/>
                <w:lang w:eastAsia="en-US"/>
              </w:rPr>
              <w:t>uzpildes</w:t>
            </w:r>
            <w:proofErr w:type="spellEnd"/>
            <w:r w:rsidR="00AC384F" w:rsidRPr="00E41EF8">
              <w:rPr>
                <w:bCs/>
                <w:sz w:val="22"/>
                <w:szCs w:val="22"/>
                <w:lang w:eastAsia="en-US"/>
              </w:rPr>
              <w:t xml:space="preserve"> sūkņiem</w:t>
            </w:r>
            <w:r w:rsidR="005E3903" w:rsidRPr="00E41EF8">
              <w:rPr>
                <w:bCs/>
                <w:sz w:val="22"/>
                <w:szCs w:val="22"/>
                <w:lang w:eastAsia="en-US"/>
              </w:rPr>
              <w:t>.</w:t>
            </w:r>
            <w:r w:rsidR="003C44C3" w:rsidRPr="00E41EF8">
              <w:rPr>
                <w:bCs/>
                <w:sz w:val="22"/>
                <w:szCs w:val="22"/>
                <w:lang w:eastAsia="en-US"/>
              </w:rPr>
              <w:t xml:space="preserve"> </w:t>
            </w:r>
          </w:p>
        </w:tc>
      </w:tr>
      <w:tr w:rsidR="002828EB" w:rsidRPr="00E41EF8" w14:paraId="47CDC8F1" w14:textId="77777777" w:rsidTr="0023712C">
        <w:trPr>
          <w:trHeight w:val="70"/>
        </w:trPr>
        <w:tc>
          <w:tcPr>
            <w:tcW w:w="704" w:type="dxa"/>
            <w:shd w:val="clear" w:color="auto" w:fill="auto"/>
          </w:tcPr>
          <w:p w14:paraId="314A14A2" w14:textId="3E60E34A" w:rsidR="00AC384F" w:rsidRPr="00E41EF8" w:rsidRDefault="00957C50" w:rsidP="00E41EF8">
            <w:pPr>
              <w:overflowPunct/>
              <w:autoSpaceDE/>
              <w:autoSpaceDN/>
              <w:adjustRightInd/>
              <w:ind w:left="175" w:hanging="142"/>
              <w:textAlignment w:val="auto"/>
              <w:rPr>
                <w:bCs/>
                <w:sz w:val="22"/>
                <w:szCs w:val="22"/>
                <w:lang w:eastAsia="en-US"/>
              </w:rPr>
            </w:pPr>
            <w:r w:rsidRPr="00E41EF8">
              <w:rPr>
                <w:bCs/>
                <w:sz w:val="22"/>
                <w:szCs w:val="22"/>
                <w:lang w:eastAsia="en-US"/>
              </w:rPr>
              <w:t>10</w:t>
            </w:r>
            <w:r w:rsidR="00AC384F" w:rsidRPr="00E41EF8">
              <w:rPr>
                <w:bCs/>
                <w:sz w:val="22"/>
                <w:szCs w:val="22"/>
                <w:lang w:eastAsia="en-US"/>
              </w:rPr>
              <w:t>.</w:t>
            </w:r>
          </w:p>
        </w:tc>
        <w:tc>
          <w:tcPr>
            <w:tcW w:w="8647" w:type="dxa"/>
            <w:shd w:val="clear" w:color="auto" w:fill="auto"/>
          </w:tcPr>
          <w:p w14:paraId="020653E9" w14:textId="0AD11DD0" w:rsidR="00AC384F" w:rsidRPr="00E41EF8" w:rsidRDefault="009A4498" w:rsidP="00E41EF8">
            <w:pPr>
              <w:overflowPunct/>
              <w:autoSpaceDE/>
              <w:autoSpaceDN/>
              <w:adjustRightInd/>
              <w:ind w:left="33"/>
              <w:jc w:val="both"/>
              <w:textAlignment w:val="auto"/>
              <w:rPr>
                <w:bCs/>
                <w:sz w:val="22"/>
                <w:szCs w:val="22"/>
                <w:lang w:eastAsia="en-US"/>
              </w:rPr>
            </w:pPr>
            <w:r w:rsidRPr="00E41EF8">
              <w:rPr>
                <w:bCs/>
                <w:sz w:val="22"/>
                <w:szCs w:val="22"/>
                <w:lang w:eastAsia="en-US"/>
              </w:rPr>
              <w:t>D</w:t>
            </w:r>
            <w:r w:rsidR="00AC384F" w:rsidRPr="00E41EF8">
              <w:rPr>
                <w:bCs/>
                <w:sz w:val="22"/>
                <w:szCs w:val="22"/>
                <w:lang w:eastAsia="en-US"/>
              </w:rPr>
              <w:t xml:space="preserve">egvielas </w:t>
            </w:r>
            <w:proofErr w:type="spellStart"/>
            <w:r w:rsidR="00AC384F" w:rsidRPr="00E41EF8">
              <w:rPr>
                <w:bCs/>
                <w:sz w:val="22"/>
                <w:szCs w:val="22"/>
                <w:lang w:eastAsia="en-US"/>
              </w:rPr>
              <w:t>uzpildes</w:t>
            </w:r>
            <w:proofErr w:type="spellEnd"/>
            <w:r w:rsidR="00AC384F" w:rsidRPr="00E41EF8">
              <w:rPr>
                <w:bCs/>
                <w:sz w:val="22"/>
                <w:szCs w:val="22"/>
                <w:lang w:eastAsia="en-US"/>
              </w:rPr>
              <w:t xml:space="preserve"> iespējas </w:t>
            </w:r>
            <w:r w:rsidR="000C1426" w:rsidRPr="00E41EF8">
              <w:rPr>
                <w:bCs/>
                <w:sz w:val="22"/>
                <w:szCs w:val="22"/>
                <w:lang w:eastAsia="en-US"/>
              </w:rPr>
              <w:t>24/7.</w:t>
            </w:r>
          </w:p>
        </w:tc>
      </w:tr>
      <w:tr w:rsidR="002828EB" w:rsidRPr="00E41EF8" w14:paraId="7434066E" w14:textId="77777777" w:rsidTr="0023712C">
        <w:tc>
          <w:tcPr>
            <w:tcW w:w="704" w:type="dxa"/>
            <w:shd w:val="clear" w:color="auto" w:fill="auto"/>
          </w:tcPr>
          <w:p w14:paraId="357D9A42" w14:textId="12DC178F" w:rsidR="00AC384F" w:rsidRPr="00E41EF8" w:rsidRDefault="00957C50" w:rsidP="00E41EF8">
            <w:pPr>
              <w:overflowPunct/>
              <w:autoSpaceDE/>
              <w:autoSpaceDN/>
              <w:adjustRightInd/>
              <w:ind w:left="175" w:hanging="142"/>
              <w:textAlignment w:val="auto"/>
              <w:rPr>
                <w:bCs/>
                <w:sz w:val="22"/>
                <w:szCs w:val="22"/>
                <w:lang w:eastAsia="en-US"/>
              </w:rPr>
            </w:pPr>
            <w:r w:rsidRPr="00E41EF8">
              <w:rPr>
                <w:bCs/>
                <w:sz w:val="22"/>
                <w:szCs w:val="22"/>
                <w:lang w:eastAsia="en-US"/>
              </w:rPr>
              <w:t>11.</w:t>
            </w:r>
          </w:p>
        </w:tc>
        <w:tc>
          <w:tcPr>
            <w:tcW w:w="8647" w:type="dxa"/>
            <w:shd w:val="clear" w:color="auto" w:fill="auto"/>
          </w:tcPr>
          <w:p w14:paraId="2E93B92F" w14:textId="1B65D971" w:rsidR="00992F30" w:rsidRPr="00E41EF8" w:rsidRDefault="00957C50" w:rsidP="0023712C">
            <w:pPr>
              <w:overflowPunct/>
              <w:autoSpaceDE/>
              <w:autoSpaceDN/>
              <w:adjustRightInd/>
              <w:ind w:firstLine="33"/>
              <w:jc w:val="both"/>
              <w:textAlignment w:val="auto"/>
              <w:rPr>
                <w:sz w:val="22"/>
                <w:szCs w:val="22"/>
                <w:lang w:eastAsia="en-US"/>
              </w:rPr>
            </w:pPr>
            <w:r w:rsidRPr="00E41EF8">
              <w:rPr>
                <w:bCs/>
                <w:sz w:val="22"/>
                <w:szCs w:val="22"/>
                <w:lang w:eastAsia="en-US"/>
              </w:rPr>
              <w:t>DUS videonovērošanas sistēmai</w:t>
            </w:r>
            <w:r w:rsidRPr="00E41EF8">
              <w:rPr>
                <w:sz w:val="22"/>
                <w:szCs w:val="22"/>
                <w:lang w:eastAsia="en-US"/>
              </w:rPr>
              <w:t xml:space="preserve"> </w:t>
            </w:r>
            <w:r w:rsidR="00086280" w:rsidRPr="00E41EF8">
              <w:rPr>
                <w:sz w:val="22"/>
                <w:szCs w:val="22"/>
                <w:lang w:eastAsia="en-US"/>
              </w:rPr>
              <w:t>J</w:t>
            </w:r>
            <w:r w:rsidR="00AC384F" w:rsidRPr="00E41EF8">
              <w:rPr>
                <w:sz w:val="22"/>
                <w:szCs w:val="22"/>
                <w:lang w:eastAsia="en-US"/>
              </w:rPr>
              <w:t xml:space="preserve">āspēj pārraudzīt visus degvielas </w:t>
            </w:r>
            <w:proofErr w:type="spellStart"/>
            <w:r w:rsidR="00AC384F" w:rsidRPr="00E41EF8">
              <w:rPr>
                <w:sz w:val="22"/>
                <w:szCs w:val="22"/>
                <w:lang w:eastAsia="en-US"/>
              </w:rPr>
              <w:t>uzpildes</w:t>
            </w:r>
            <w:proofErr w:type="spellEnd"/>
            <w:r w:rsidR="00AC384F" w:rsidRPr="00E41EF8">
              <w:rPr>
                <w:sz w:val="22"/>
                <w:szCs w:val="22"/>
                <w:lang w:eastAsia="en-US"/>
              </w:rPr>
              <w:t xml:space="preserve"> sūkņus un jādarbojas nepārtraukti 24 stundas diennaktī</w:t>
            </w:r>
            <w:r w:rsidR="005E3903" w:rsidRPr="00E41EF8">
              <w:rPr>
                <w:sz w:val="22"/>
                <w:szCs w:val="22"/>
                <w:lang w:eastAsia="en-US"/>
              </w:rPr>
              <w:t>.</w:t>
            </w:r>
          </w:p>
        </w:tc>
      </w:tr>
      <w:tr w:rsidR="00B16AD1" w:rsidRPr="00E41EF8" w14:paraId="49D2D831" w14:textId="77777777" w:rsidTr="0023712C">
        <w:tc>
          <w:tcPr>
            <w:tcW w:w="704" w:type="dxa"/>
            <w:shd w:val="clear" w:color="auto" w:fill="auto"/>
          </w:tcPr>
          <w:p w14:paraId="0AE7994F" w14:textId="501CB081" w:rsidR="00AC384F" w:rsidRPr="00E41EF8" w:rsidRDefault="00957C50" w:rsidP="00EB5F99">
            <w:pPr>
              <w:overflowPunct/>
              <w:autoSpaceDE/>
              <w:autoSpaceDN/>
              <w:adjustRightInd/>
              <w:ind w:left="-120" w:hanging="142"/>
              <w:jc w:val="center"/>
              <w:textAlignment w:val="auto"/>
              <w:rPr>
                <w:bCs/>
                <w:sz w:val="22"/>
                <w:szCs w:val="22"/>
                <w:lang w:eastAsia="en-US"/>
              </w:rPr>
            </w:pPr>
            <w:r w:rsidRPr="00E41EF8">
              <w:rPr>
                <w:bCs/>
                <w:sz w:val="22"/>
                <w:szCs w:val="22"/>
                <w:lang w:eastAsia="en-US"/>
              </w:rPr>
              <w:t xml:space="preserve">  12</w:t>
            </w:r>
            <w:r w:rsidR="00AC384F" w:rsidRPr="00E41EF8">
              <w:rPr>
                <w:bCs/>
                <w:sz w:val="22"/>
                <w:szCs w:val="22"/>
                <w:lang w:eastAsia="en-US"/>
              </w:rPr>
              <w:t>.</w:t>
            </w:r>
          </w:p>
        </w:tc>
        <w:tc>
          <w:tcPr>
            <w:tcW w:w="8647" w:type="dxa"/>
            <w:shd w:val="clear" w:color="auto" w:fill="auto"/>
          </w:tcPr>
          <w:p w14:paraId="71F11C2D" w14:textId="7B4BC78B" w:rsidR="00AC384F" w:rsidRPr="00E41EF8" w:rsidRDefault="00086280" w:rsidP="00E41EF8">
            <w:pPr>
              <w:overflowPunct/>
              <w:autoSpaceDE/>
              <w:autoSpaceDN/>
              <w:adjustRightInd/>
              <w:ind w:firstLine="33"/>
              <w:jc w:val="both"/>
              <w:textAlignment w:val="auto"/>
              <w:rPr>
                <w:sz w:val="22"/>
                <w:szCs w:val="22"/>
                <w:lang w:eastAsia="en-US"/>
              </w:rPr>
            </w:pPr>
            <w:r w:rsidRPr="00E41EF8">
              <w:rPr>
                <w:sz w:val="22"/>
                <w:szCs w:val="22"/>
                <w:lang w:eastAsia="en-US"/>
              </w:rPr>
              <w:t>J</w:t>
            </w:r>
            <w:r w:rsidR="007B5AF7" w:rsidRPr="00E41EF8">
              <w:rPr>
                <w:sz w:val="22"/>
                <w:szCs w:val="22"/>
                <w:lang w:eastAsia="en-US"/>
              </w:rPr>
              <w:t>ānodrošina videon</w:t>
            </w:r>
            <w:r w:rsidR="00AC384F" w:rsidRPr="00E41EF8">
              <w:rPr>
                <w:sz w:val="22"/>
                <w:szCs w:val="22"/>
                <w:lang w:eastAsia="en-US"/>
              </w:rPr>
              <w:t xml:space="preserve">ovērošanas ierakstu saglabāšana ne mazāk kā divu mēnešu laikā no ieraksta veikšanas brīža un pēc pieprasījuma to demonstrēšana </w:t>
            </w:r>
            <w:r w:rsidR="005B09A1" w:rsidRPr="00E41EF8">
              <w:rPr>
                <w:sz w:val="22"/>
                <w:szCs w:val="22"/>
                <w:lang w:eastAsia="en-US"/>
              </w:rPr>
              <w:t xml:space="preserve">un kopiju izsniegšana </w:t>
            </w:r>
            <w:r w:rsidR="00F308AE" w:rsidRPr="00E41EF8">
              <w:rPr>
                <w:sz w:val="22"/>
                <w:szCs w:val="22"/>
                <w:lang w:eastAsia="en-US"/>
              </w:rPr>
              <w:t>P</w:t>
            </w:r>
            <w:r w:rsidR="005B09A1" w:rsidRPr="00E41EF8">
              <w:rPr>
                <w:sz w:val="22"/>
                <w:szCs w:val="22"/>
                <w:lang w:eastAsia="en-US"/>
              </w:rPr>
              <w:t>asūtītājam</w:t>
            </w:r>
            <w:r w:rsidR="007B5AF7" w:rsidRPr="00E41EF8">
              <w:rPr>
                <w:sz w:val="22"/>
                <w:szCs w:val="22"/>
                <w:lang w:eastAsia="en-US"/>
              </w:rPr>
              <w:t xml:space="preserve"> par tam piederošo transport</w:t>
            </w:r>
            <w:r w:rsidR="00AC384F" w:rsidRPr="00E41EF8">
              <w:rPr>
                <w:sz w:val="22"/>
                <w:szCs w:val="22"/>
                <w:lang w:eastAsia="en-US"/>
              </w:rPr>
              <w:t>līdzekļu uzpildi ar degvielu</w:t>
            </w:r>
            <w:r w:rsidR="00F05B60" w:rsidRPr="00E41EF8">
              <w:rPr>
                <w:sz w:val="22"/>
                <w:szCs w:val="22"/>
                <w:lang w:eastAsia="en-US"/>
              </w:rPr>
              <w:t>.</w:t>
            </w:r>
          </w:p>
        </w:tc>
      </w:tr>
    </w:tbl>
    <w:p w14:paraId="3A6E371C" w14:textId="33C6F4B5" w:rsidR="00AA01F5" w:rsidRPr="007E1C2C" w:rsidRDefault="00AA01F5" w:rsidP="00600E6C">
      <w:pPr>
        <w:jc w:val="right"/>
        <w:rPr>
          <w:b/>
          <w:sz w:val="22"/>
          <w:szCs w:val="22"/>
        </w:rPr>
      </w:pPr>
      <w:bookmarkStart w:id="3" w:name="_Hlk957089"/>
      <w:r w:rsidRPr="007E1C2C">
        <w:rPr>
          <w:b/>
          <w:sz w:val="22"/>
          <w:szCs w:val="22"/>
        </w:rPr>
        <w:lastRenderedPageBreak/>
        <w:t>Pielikums Nr.2</w:t>
      </w:r>
    </w:p>
    <w:p w14:paraId="31450A75" w14:textId="77777777" w:rsidR="00EE687A" w:rsidRPr="007E1C2C" w:rsidRDefault="00EE687A" w:rsidP="008230D6">
      <w:pPr>
        <w:ind w:firstLine="567"/>
        <w:jc w:val="right"/>
        <w:rPr>
          <w:sz w:val="22"/>
          <w:szCs w:val="22"/>
        </w:rPr>
      </w:pPr>
      <w:r w:rsidRPr="007E1C2C">
        <w:rPr>
          <w:sz w:val="22"/>
          <w:szCs w:val="22"/>
        </w:rPr>
        <w:t>Atklātā konkursa</w:t>
      </w:r>
    </w:p>
    <w:p w14:paraId="40AF09D0" w14:textId="48FE2E54" w:rsidR="00EE687A" w:rsidRPr="007E1C2C" w:rsidRDefault="00822ED6" w:rsidP="008230D6">
      <w:pPr>
        <w:ind w:firstLine="567"/>
        <w:jc w:val="right"/>
        <w:rPr>
          <w:sz w:val="22"/>
          <w:szCs w:val="22"/>
        </w:rPr>
      </w:pPr>
      <w:r w:rsidRPr="007E1C2C">
        <w:rPr>
          <w:sz w:val="22"/>
          <w:szCs w:val="22"/>
        </w:rPr>
        <w:t>“Degvielas</w:t>
      </w:r>
      <w:r w:rsidR="007B1037" w:rsidRPr="007E1C2C">
        <w:rPr>
          <w:sz w:val="22"/>
          <w:szCs w:val="22"/>
        </w:rPr>
        <w:t xml:space="preserve"> iegāde</w:t>
      </w:r>
      <w:r w:rsidR="00EE687A" w:rsidRPr="007E1C2C">
        <w:rPr>
          <w:sz w:val="22"/>
          <w:szCs w:val="22"/>
        </w:rPr>
        <w:t xml:space="preserve">” </w:t>
      </w:r>
    </w:p>
    <w:p w14:paraId="16184C34" w14:textId="77777777" w:rsidR="00EE687A" w:rsidRPr="007E1C2C" w:rsidRDefault="00EE687A" w:rsidP="008230D6">
      <w:pPr>
        <w:ind w:firstLine="567"/>
        <w:jc w:val="right"/>
        <w:rPr>
          <w:sz w:val="22"/>
          <w:szCs w:val="22"/>
        </w:rPr>
      </w:pPr>
      <w:r w:rsidRPr="007E1C2C">
        <w:rPr>
          <w:sz w:val="22"/>
          <w:szCs w:val="22"/>
        </w:rPr>
        <w:t>nolikumam</w:t>
      </w:r>
    </w:p>
    <w:p w14:paraId="3D301FFD" w14:textId="77777777" w:rsidR="00AA01F5" w:rsidRPr="007E1C2C" w:rsidRDefault="00AA01F5" w:rsidP="008230D6">
      <w:pPr>
        <w:ind w:firstLine="567"/>
        <w:jc w:val="both"/>
        <w:rPr>
          <w:sz w:val="22"/>
          <w:szCs w:val="22"/>
        </w:rPr>
      </w:pPr>
    </w:p>
    <w:p w14:paraId="7A47F01E" w14:textId="77777777" w:rsidR="00AA01F5" w:rsidRPr="007E1C2C" w:rsidRDefault="00AA01F5" w:rsidP="008230D6">
      <w:pPr>
        <w:ind w:firstLine="567"/>
        <w:jc w:val="both"/>
        <w:rPr>
          <w:sz w:val="22"/>
          <w:szCs w:val="22"/>
        </w:rPr>
      </w:pPr>
    </w:p>
    <w:p w14:paraId="34D3AC7B" w14:textId="77777777" w:rsidR="00B131E3" w:rsidRPr="007E1C2C" w:rsidRDefault="00AA01F5" w:rsidP="008230D6">
      <w:pPr>
        <w:pStyle w:val="Heading4"/>
        <w:numPr>
          <w:ilvl w:val="0"/>
          <w:numId w:val="0"/>
        </w:numPr>
        <w:ind w:left="864" w:hanging="864"/>
        <w:rPr>
          <w:rFonts w:cs="Arial"/>
          <w:sz w:val="22"/>
          <w:szCs w:val="22"/>
        </w:rPr>
      </w:pPr>
      <w:r w:rsidRPr="007E1C2C">
        <w:rPr>
          <w:rFonts w:cs="Arial"/>
          <w:sz w:val="22"/>
          <w:szCs w:val="22"/>
        </w:rPr>
        <w:t>Pieteikums dalībai SIA „VTU VALMIERA” rīkotajā</w:t>
      </w:r>
      <w:r w:rsidR="00B131E3" w:rsidRPr="007E1C2C">
        <w:rPr>
          <w:rFonts w:cs="Arial"/>
          <w:sz w:val="22"/>
          <w:szCs w:val="22"/>
        </w:rPr>
        <w:t xml:space="preserve"> </w:t>
      </w:r>
      <w:r w:rsidRPr="007E1C2C">
        <w:rPr>
          <w:rFonts w:cs="Arial"/>
          <w:sz w:val="22"/>
          <w:szCs w:val="22"/>
        </w:rPr>
        <w:t xml:space="preserve">atklātā konkursā </w:t>
      </w:r>
    </w:p>
    <w:p w14:paraId="378CAEA5" w14:textId="6EA7ED34" w:rsidR="00AA01F5" w:rsidRPr="007E1C2C" w:rsidRDefault="00613214" w:rsidP="008230D6">
      <w:pPr>
        <w:pStyle w:val="Heading4"/>
        <w:numPr>
          <w:ilvl w:val="0"/>
          <w:numId w:val="0"/>
        </w:numPr>
        <w:ind w:left="864" w:hanging="864"/>
        <w:rPr>
          <w:rFonts w:cs="Arial"/>
          <w:sz w:val="22"/>
          <w:szCs w:val="22"/>
        </w:rPr>
      </w:pPr>
      <w:r w:rsidRPr="007E1C2C">
        <w:rPr>
          <w:rFonts w:cs="Arial"/>
          <w:sz w:val="22"/>
          <w:szCs w:val="22"/>
          <w:lang w:val="lv-LV"/>
        </w:rPr>
        <w:t>„</w:t>
      </w:r>
      <w:r w:rsidR="007B1037" w:rsidRPr="007E1C2C">
        <w:rPr>
          <w:rFonts w:cs="Arial"/>
          <w:sz w:val="22"/>
          <w:szCs w:val="22"/>
        </w:rPr>
        <w:t>Degvielas iegāde</w:t>
      </w:r>
      <w:r w:rsidR="00AA01F5" w:rsidRPr="007E1C2C">
        <w:rPr>
          <w:rFonts w:cs="Arial"/>
          <w:sz w:val="22"/>
          <w:szCs w:val="22"/>
        </w:rPr>
        <w:t>”</w:t>
      </w:r>
    </w:p>
    <w:p w14:paraId="2B14C01E" w14:textId="77777777" w:rsidR="00AA01F5" w:rsidRPr="007E1C2C" w:rsidRDefault="00AA01F5" w:rsidP="008230D6">
      <w:pPr>
        <w:ind w:firstLine="567"/>
        <w:jc w:val="both"/>
        <w:rPr>
          <w:b/>
          <w:sz w:val="22"/>
          <w:szCs w:val="22"/>
        </w:rPr>
      </w:pPr>
    </w:p>
    <w:p w14:paraId="561B0003" w14:textId="77777777" w:rsidR="00AA01F5" w:rsidRPr="007E1C2C" w:rsidRDefault="00AA01F5" w:rsidP="008230D6">
      <w:pPr>
        <w:jc w:val="both"/>
        <w:rPr>
          <w:b/>
          <w:sz w:val="22"/>
          <w:szCs w:val="22"/>
        </w:rPr>
      </w:pPr>
    </w:p>
    <w:p w14:paraId="4AAC6A0F" w14:textId="77777777" w:rsidR="003E0A35" w:rsidRPr="007E1C2C" w:rsidRDefault="003E0A35" w:rsidP="003E0A35">
      <w:pPr>
        <w:jc w:val="both"/>
        <w:rPr>
          <w:b/>
          <w:sz w:val="22"/>
          <w:szCs w:val="22"/>
        </w:rPr>
      </w:pPr>
      <w:bookmarkStart w:id="4" w:name="_Hlk957136"/>
      <w:bookmarkEnd w:id="3"/>
    </w:p>
    <w:p w14:paraId="536D9764" w14:textId="77777777" w:rsidR="003E0A35" w:rsidRPr="007E1C2C" w:rsidRDefault="003E0A35" w:rsidP="003E0A35">
      <w:pPr>
        <w:jc w:val="both"/>
        <w:rPr>
          <w:sz w:val="22"/>
          <w:szCs w:val="22"/>
          <w:u w:val="single"/>
        </w:rPr>
      </w:pPr>
      <w:r w:rsidRPr="007E1C2C">
        <w:rPr>
          <w:sz w:val="22"/>
          <w:szCs w:val="22"/>
        </w:rPr>
        <w:t>Pretendenta nosaukums ________</w:t>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p>
    <w:p w14:paraId="2E55BE48" w14:textId="77777777" w:rsidR="003E0A35" w:rsidRPr="007E1C2C" w:rsidRDefault="003E0A35" w:rsidP="003E0A35">
      <w:pPr>
        <w:jc w:val="both"/>
        <w:rPr>
          <w:sz w:val="22"/>
          <w:szCs w:val="22"/>
        </w:rPr>
      </w:pPr>
    </w:p>
    <w:p w14:paraId="2A7199AA" w14:textId="77777777" w:rsidR="003E0A35" w:rsidRPr="007E1C2C" w:rsidRDefault="003E0A35" w:rsidP="003E0A35">
      <w:pPr>
        <w:jc w:val="both"/>
        <w:rPr>
          <w:sz w:val="22"/>
          <w:szCs w:val="22"/>
          <w:u w:val="single"/>
        </w:rPr>
      </w:pPr>
      <w:r w:rsidRPr="007E1C2C">
        <w:rPr>
          <w:sz w:val="22"/>
          <w:szCs w:val="22"/>
        </w:rPr>
        <w:t xml:space="preserve">Reģistrēts Latvijas Republikas Uzņēmumu reģistrā (vai ekvivalentā reģistrā ES valstīs): </w:t>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t>_______________</w:t>
      </w:r>
      <w:r w:rsidRPr="007E1C2C">
        <w:rPr>
          <w:sz w:val="22"/>
          <w:szCs w:val="22"/>
          <w:u w:val="single"/>
        </w:rPr>
        <w:tab/>
      </w:r>
      <w:r w:rsidRPr="007E1C2C">
        <w:rPr>
          <w:sz w:val="22"/>
          <w:szCs w:val="22"/>
        </w:rPr>
        <w:t>ar Nr.</w:t>
      </w:r>
      <w:r w:rsidRPr="007E1C2C">
        <w:rPr>
          <w:sz w:val="22"/>
          <w:szCs w:val="22"/>
          <w:u w:val="single"/>
        </w:rPr>
        <w:tab/>
      </w:r>
      <w:r w:rsidRPr="007E1C2C">
        <w:rPr>
          <w:sz w:val="22"/>
          <w:szCs w:val="22"/>
          <w:u w:val="single"/>
        </w:rPr>
        <w:tab/>
        <w:t>______</w:t>
      </w:r>
      <w:r w:rsidRPr="007E1C2C">
        <w:rPr>
          <w:sz w:val="22"/>
          <w:szCs w:val="22"/>
          <w:u w:val="single"/>
        </w:rPr>
        <w:tab/>
      </w:r>
    </w:p>
    <w:p w14:paraId="6320C980" w14:textId="77777777" w:rsidR="003E0A35" w:rsidRPr="007E1C2C" w:rsidRDefault="003E0A35" w:rsidP="003E0A35">
      <w:pPr>
        <w:jc w:val="both"/>
        <w:rPr>
          <w:sz w:val="22"/>
          <w:szCs w:val="22"/>
        </w:rPr>
      </w:pPr>
    </w:p>
    <w:p w14:paraId="7BDF1CEC" w14:textId="77777777" w:rsidR="003E0A35" w:rsidRPr="007E1C2C" w:rsidRDefault="003E0A35" w:rsidP="003E0A35">
      <w:pPr>
        <w:jc w:val="both"/>
        <w:rPr>
          <w:sz w:val="22"/>
          <w:szCs w:val="22"/>
          <w:u w:val="single"/>
        </w:rPr>
      </w:pPr>
      <w:r w:rsidRPr="007E1C2C">
        <w:rPr>
          <w:sz w:val="22"/>
          <w:szCs w:val="22"/>
        </w:rPr>
        <w:t>Nodokļu maksātāja reģistrācijas Nr.</w:t>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t>__________</w:t>
      </w:r>
    </w:p>
    <w:p w14:paraId="39657961" w14:textId="77777777" w:rsidR="003E0A35" w:rsidRPr="007E1C2C" w:rsidRDefault="003E0A35" w:rsidP="003E0A35">
      <w:pPr>
        <w:jc w:val="both"/>
        <w:rPr>
          <w:sz w:val="22"/>
          <w:szCs w:val="22"/>
        </w:rPr>
      </w:pPr>
    </w:p>
    <w:p w14:paraId="04EE4A98" w14:textId="77777777" w:rsidR="003E0A35" w:rsidRPr="007E1C2C" w:rsidRDefault="003E0A35" w:rsidP="003E0A35">
      <w:pPr>
        <w:jc w:val="both"/>
        <w:rPr>
          <w:sz w:val="22"/>
          <w:szCs w:val="22"/>
        </w:rPr>
      </w:pPr>
      <w:r w:rsidRPr="007E1C2C">
        <w:rPr>
          <w:sz w:val="22"/>
          <w:szCs w:val="22"/>
        </w:rPr>
        <w:t>Juridiskā adrese:</w:t>
      </w:r>
      <w:r w:rsidRPr="007E1C2C">
        <w:rPr>
          <w:sz w:val="22"/>
          <w:szCs w:val="22"/>
          <w:u w:val="single"/>
        </w:rPr>
        <w:tab/>
        <w:t>_____________________________________________________</w:t>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t>__________________________</w:t>
      </w:r>
    </w:p>
    <w:p w14:paraId="44B06037" w14:textId="77777777" w:rsidR="003E0A35" w:rsidRPr="007E1C2C" w:rsidRDefault="003E0A35" w:rsidP="003E0A35">
      <w:pPr>
        <w:jc w:val="both"/>
        <w:rPr>
          <w:sz w:val="22"/>
          <w:szCs w:val="22"/>
        </w:rPr>
      </w:pPr>
    </w:p>
    <w:p w14:paraId="3D680442" w14:textId="77777777" w:rsidR="003E0A35" w:rsidRPr="007E1C2C" w:rsidRDefault="003E0A35" w:rsidP="003E0A35">
      <w:pPr>
        <w:jc w:val="both"/>
        <w:rPr>
          <w:sz w:val="22"/>
          <w:szCs w:val="22"/>
          <w:u w:val="single"/>
        </w:rPr>
      </w:pPr>
      <w:r w:rsidRPr="007E1C2C">
        <w:rPr>
          <w:sz w:val="22"/>
          <w:szCs w:val="22"/>
        </w:rPr>
        <w:t>Biroja/Pasta adrese:</w:t>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t>_____</w:t>
      </w:r>
    </w:p>
    <w:p w14:paraId="5A782F7E" w14:textId="77777777" w:rsidR="003E0A35" w:rsidRPr="007E1C2C" w:rsidRDefault="003E0A35" w:rsidP="003E0A35">
      <w:pPr>
        <w:jc w:val="both"/>
        <w:rPr>
          <w:sz w:val="22"/>
          <w:szCs w:val="22"/>
        </w:rPr>
      </w:pP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t>_____________________</w:t>
      </w:r>
    </w:p>
    <w:p w14:paraId="4FC2D49B" w14:textId="77777777" w:rsidR="003E0A35" w:rsidRPr="007E1C2C" w:rsidRDefault="003E0A35" w:rsidP="003E0A35">
      <w:pPr>
        <w:jc w:val="both"/>
        <w:rPr>
          <w:sz w:val="22"/>
          <w:szCs w:val="22"/>
        </w:rPr>
      </w:pPr>
    </w:p>
    <w:p w14:paraId="0063245D" w14:textId="77777777" w:rsidR="003E0A35" w:rsidRPr="007E1C2C" w:rsidRDefault="003E0A35" w:rsidP="003E0A35">
      <w:pPr>
        <w:jc w:val="both"/>
        <w:rPr>
          <w:sz w:val="22"/>
          <w:szCs w:val="22"/>
          <w:u w:val="single"/>
        </w:rPr>
      </w:pPr>
      <w:r w:rsidRPr="007E1C2C">
        <w:rPr>
          <w:sz w:val="22"/>
          <w:szCs w:val="22"/>
        </w:rPr>
        <w:t>Kontaktpersona:</w:t>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t>_____</w:t>
      </w:r>
    </w:p>
    <w:p w14:paraId="7676C665" w14:textId="77777777" w:rsidR="003E0A35" w:rsidRPr="007E1C2C" w:rsidRDefault="003E0A35" w:rsidP="003E0A35">
      <w:pPr>
        <w:jc w:val="both"/>
        <w:rPr>
          <w:sz w:val="22"/>
          <w:szCs w:val="22"/>
          <w:vertAlign w:val="superscript"/>
        </w:rPr>
      </w:pP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rPr>
        <w:tab/>
      </w:r>
      <w:r w:rsidRPr="007E1C2C">
        <w:rPr>
          <w:sz w:val="22"/>
          <w:szCs w:val="22"/>
          <w:vertAlign w:val="superscript"/>
        </w:rPr>
        <w:t>/amats, vārds, uzvārds/</w:t>
      </w:r>
    </w:p>
    <w:p w14:paraId="45A5FCE4" w14:textId="77777777" w:rsidR="003E0A35" w:rsidRPr="007E1C2C" w:rsidRDefault="003E0A35" w:rsidP="003E0A35">
      <w:pPr>
        <w:jc w:val="both"/>
        <w:rPr>
          <w:sz w:val="22"/>
          <w:szCs w:val="22"/>
        </w:rPr>
      </w:pPr>
      <w:r w:rsidRPr="007E1C2C">
        <w:rPr>
          <w:sz w:val="22"/>
          <w:szCs w:val="22"/>
        </w:rPr>
        <w:t>Tālrunis, e-pasts:</w:t>
      </w:r>
      <w:r w:rsidRPr="007E1C2C">
        <w:rPr>
          <w:sz w:val="22"/>
          <w:szCs w:val="22"/>
          <w:u w:val="single"/>
        </w:rPr>
        <w:tab/>
      </w:r>
      <w:r w:rsidRPr="007E1C2C">
        <w:rPr>
          <w:sz w:val="22"/>
          <w:szCs w:val="22"/>
          <w:u w:val="single"/>
        </w:rPr>
        <w:tab/>
        <w:t>________________________________________________</w:t>
      </w:r>
    </w:p>
    <w:p w14:paraId="0BE383C8" w14:textId="77777777" w:rsidR="003E0A35" w:rsidRPr="007E1C2C" w:rsidRDefault="003E0A35" w:rsidP="003E0A35">
      <w:pPr>
        <w:jc w:val="both"/>
        <w:rPr>
          <w:sz w:val="22"/>
          <w:szCs w:val="22"/>
        </w:rPr>
      </w:pPr>
      <w:r w:rsidRPr="007E1C2C">
        <w:rPr>
          <w:sz w:val="22"/>
          <w:szCs w:val="22"/>
        </w:rPr>
        <w:t>Banka:</w:t>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t>_____</w:t>
      </w:r>
    </w:p>
    <w:p w14:paraId="3243580A" w14:textId="77777777" w:rsidR="003E0A35" w:rsidRPr="007E1C2C" w:rsidRDefault="003E0A35" w:rsidP="003E0A35">
      <w:pPr>
        <w:jc w:val="both"/>
        <w:rPr>
          <w:sz w:val="22"/>
          <w:szCs w:val="22"/>
        </w:rPr>
      </w:pPr>
      <w:r w:rsidRPr="007E1C2C">
        <w:rPr>
          <w:sz w:val="22"/>
          <w:szCs w:val="22"/>
        </w:rPr>
        <w:t>Kods:</w:t>
      </w:r>
      <w:r w:rsidRPr="007E1C2C">
        <w:rPr>
          <w:sz w:val="22"/>
          <w:szCs w:val="22"/>
          <w:u w:val="single"/>
        </w:rPr>
        <w:tab/>
      </w:r>
      <w:r w:rsidRPr="007E1C2C">
        <w:rPr>
          <w:sz w:val="22"/>
          <w:szCs w:val="22"/>
          <w:u w:val="single"/>
        </w:rPr>
        <w:tab/>
      </w:r>
      <w:r w:rsidRPr="007E1C2C">
        <w:rPr>
          <w:sz w:val="22"/>
          <w:szCs w:val="22"/>
          <w:u w:val="single"/>
        </w:rPr>
        <w:tab/>
        <w:t>_______________________________________________</w:t>
      </w:r>
      <w:r w:rsidRPr="007E1C2C">
        <w:rPr>
          <w:sz w:val="22"/>
          <w:szCs w:val="22"/>
          <w:u w:val="single"/>
        </w:rPr>
        <w:tab/>
        <w:t>_____</w:t>
      </w:r>
    </w:p>
    <w:p w14:paraId="5C953CF1" w14:textId="77777777" w:rsidR="003E0A35" w:rsidRPr="007E1C2C" w:rsidRDefault="003E0A35" w:rsidP="003E0A35">
      <w:pPr>
        <w:jc w:val="both"/>
        <w:rPr>
          <w:sz w:val="22"/>
          <w:szCs w:val="22"/>
        </w:rPr>
      </w:pPr>
      <w:r w:rsidRPr="007E1C2C">
        <w:rPr>
          <w:sz w:val="22"/>
          <w:szCs w:val="22"/>
        </w:rPr>
        <w:t>Konts:</w:t>
      </w:r>
      <w:r w:rsidRPr="007E1C2C">
        <w:rPr>
          <w:sz w:val="22"/>
          <w:szCs w:val="22"/>
          <w:u w:val="single"/>
        </w:rPr>
        <w:tab/>
      </w:r>
      <w:r w:rsidRPr="007E1C2C">
        <w:rPr>
          <w:sz w:val="22"/>
          <w:szCs w:val="22"/>
          <w:u w:val="single"/>
        </w:rPr>
        <w:tab/>
      </w:r>
      <w:r w:rsidRPr="007E1C2C">
        <w:rPr>
          <w:sz w:val="22"/>
          <w:szCs w:val="22"/>
          <w:u w:val="single"/>
        </w:rPr>
        <w:tab/>
      </w:r>
      <w:r w:rsidRPr="007E1C2C">
        <w:rPr>
          <w:sz w:val="22"/>
          <w:szCs w:val="22"/>
          <w:u w:val="single"/>
        </w:rPr>
        <w:tab/>
        <w:t>________________________________________________</w:t>
      </w:r>
    </w:p>
    <w:p w14:paraId="644FC410" w14:textId="77777777" w:rsidR="003E0A35" w:rsidRPr="007E1C2C" w:rsidRDefault="003E0A35" w:rsidP="003E0A35">
      <w:pPr>
        <w:jc w:val="both"/>
        <w:rPr>
          <w:sz w:val="22"/>
          <w:szCs w:val="22"/>
        </w:rPr>
      </w:pPr>
    </w:p>
    <w:p w14:paraId="632183D6" w14:textId="77777777" w:rsidR="003E0A35" w:rsidRPr="007E1C2C" w:rsidRDefault="003E0A35" w:rsidP="003E0A35">
      <w:pPr>
        <w:jc w:val="both"/>
        <w:rPr>
          <w:sz w:val="22"/>
          <w:szCs w:val="22"/>
        </w:rPr>
      </w:pPr>
      <w:r w:rsidRPr="007E1C2C">
        <w:rPr>
          <w:sz w:val="22"/>
          <w:szCs w:val="22"/>
        </w:rPr>
        <w:t>Ar šī pieteikuma iesniegšanu:</w:t>
      </w:r>
    </w:p>
    <w:p w14:paraId="17CB8368" w14:textId="142DB790" w:rsidR="003E0A35" w:rsidRPr="007E1C2C" w:rsidRDefault="003E0A35" w:rsidP="003E0A35">
      <w:pPr>
        <w:numPr>
          <w:ilvl w:val="0"/>
          <w:numId w:val="9"/>
        </w:numPr>
        <w:tabs>
          <w:tab w:val="left" w:pos="426"/>
        </w:tabs>
        <w:overflowPunct/>
        <w:autoSpaceDE/>
        <w:autoSpaceDN/>
        <w:adjustRightInd/>
        <w:ind w:left="0" w:firstLine="0"/>
        <w:jc w:val="both"/>
        <w:textAlignment w:val="auto"/>
        <w:rPr>
          <w:sz w:val="22"/>
          <w:szCs w:val="22"/>
        </w:rPr>
      </w:pPr>
      <w:r w:rsidRPr="007E1C2C">
        <w:rPr>
          <w:sz w:val="22"/>
          <w:szCs w:val="22"/>
        </w:rPr>
        <w:t>piesakāmies piedalīties atklātā konkursā „</w:t>
      </w:r>
      <w:r w:rsidR="00F906EA" w:rsidRPr="007E1C2C">
        <w:rPr>
          <w:sz w:val="22"/>
          <w:szCs w:val="22"/>
        </w:rPr>
        <w:t>Degvielas iegāde</w:t>
      </w:r>
      <w:r w:rsidRPr="007E1C2C">
        <w:rPr>
          <w:sz w:val="22"/>
          <w:szCs w:val="22"/>
        </w:rPr>
        <w:t xml:space="preserve">” (identifikācijas Nr. SIA „VTU VALMIERA” </w:t>
      </w:r>
      <w:r w:rsidR="001E2B29" w:rsidRPr="007E1C2C">
        <w:rPr>
          <w:sz w:val="22"/>
          <w:szCs w:val="22"/>
        </w:rPr>
        <w:t>202</w:t>
      </w:r>
      <w:r w:rsidR="00627519" w:rsidRPr="007E1C2C">
        <w:rPr>
          <w:sz w:val="22"/>
          <w:szCs w:val="22"/>
        </w:rPr>
        <w:t>4</w:t>
      </w:r>
      <w:r w:rsidR="001E2B29" w:rsidRPr="007E1C2C">
        <w:rPr>
          <w:sz w:val="22"/>
          <w:szCs w:val="22"/>
        </w:rPr>
        <w:t>/</w:t>
      </w:r>
      <w:r w:rsidR="00DC30F5">
        <w:rPr>
          <w:sz w:val="22"/>
          <w:szCs w:val="22"/>
        </w:rPr>
        <w:t>2</w:t>
      </w:r>
      <w:r w:rsidRPr="007E1C2C">
        <w:rPr>
          <w:sz w:val="22"/>
          <w:szCs w:val="22"/>
        </w:rPr>
        <w:t>) (turpmāk - Konkurss);</w:t>
      </w:r>
    </w:p>
    <w:p w14:paraId="757CFE60" w14:textId="44268A37" w:rsidR="003E0A35" w:rsidRPr="007E1C2C" w:rsidRDefault="003E0A35" w:rsidP="003E0A35">
      <w:pPr>
        <w:numPr>
          <w:ilvl w:val="0"/>
          <w:numId w:val="9"/>
        </w:numPr>
        <w:tabs>
          <w:tab w:val="left" w:pos="426"/>
        </w:tabs>
        <w:overflowPunct/>
        <w:autoSpaceDE/>
        <w:autoSpaceDN/>
        <w:adjustRightInd/>
        <w:ind w:left="0" w:firstLine="0"/>
        <w:jc w:val="both"/>
        <w:textAlignment w:val="auto"/>
        <w:rPr>
          <w:sz w:val="22"/>
          <w:szCs w:val="22"/>
        </w:rPr>
      </w:pPr>
      <w:r w:rsidRPr="007E1C2C">
        <w:rPr>
          <w:sz w:val="22"/>
          <w:szCs w:val="22"/>
        </w:rPr>
        <w:t>ar šo pieteikumu mēs apliecinām, ka esam iepazinušies un atzīstam par pareiziem Konkursa nolikuma noteikumus, piekrītam piedalīties Konkursā un garantējam Konkursa nolikuma prasību izpildi. Konkursa noteikumi ir skaidri un saprotami</w:t>
      </w:r>
      <w:r w:rsidR="0024622A" w:rsidRPr="007E1C2C">
        <w:rPr>
          <w:sz w:val="22"/>
          <w:szCs w:val="22"/>
        </w:rPr>
        <w:t>;</w:t>
      </w:r>
    </w:p>
    <w:p w14:paraId="5737A1A9" w14:textId="5485F6B7" w:rsidR="003E0A35" w:rsidRPr="007E1C2C" w:rsidRDefault="003E0A35" w:rsidP="003E0A35">
      <w:pPr>
        <w:numPr>
          <w:ilvl w:val="0"/>
          <w:numId w:val="9"/>
        </w:numPr>
        <w:tabs>
          <w:tab w:val="left" w:pos="426"/>
        </w:tabs>
        <w:overflowPunct/>
        <w:autoSpaceDE/>
        <w:autoSpaceDN/>
        <w:adjustRightInd/>
        <w:ind w:left="0" w:firstLine="0"/>
        <w:jc w:val="both"/>
        <w:textAlignment w:val="auto"/>
        <w:rPr>
          <w:sz w:val="22"/>
          <w:szCs w:val="22"/>
        </w:rPr>
      </w:pPr>
      <w:r w:rsidRPr="007E1C2C">
        <w:rPr>
          <w:sz w:val="22"/>
          <w:szCs w:val="22"/>
        </w:rPr>
        <w:t xml:space="preserve">atzīstam sava piedāvājuma spēkā esamību </w:t>
      </w:r>
      <w:r w:rsidR="00F906EA" w:rsidRPr="007E1C2C">
        <w:rPr>
          <w:sz w:val="22"/>
          <w:szCs w:val="22"/>
        </w:rPr>
        <w:t>3</w:t>
      </w:r>
      <w:r w:rsidRPr="007E1C2C">
        <w:rPr>
          <w:sz w:val="22"/>
          <w:szCs w:val="22"/>
        </w:rPr>
        <w:t xml:space="preserve"> (</w:t>
      </w:r>
      <w:r w:rsidR="00F906EA" w:rsidRPr="007E1C2C">
        <w:rPr>
          <w:sz w:val="22"/>
          <w:szCs w:val="22"/>
        </w:rPr>
        <w:t>trīs</w:t>
      </w:r>
      <w:r w:rsidRPr="007E1C2C">
        <w:rPr>
          <w:sz w:val="22"/>
          <w:szCs w:val="22"/>
        </w:rPr>
        <w:t>) kalendāros mēnešus pēc piedāvājuma iesniegšanas termiņa beigām</w:t>
      </w:r>
      <w:r w:rsidR="0024622A" w:rsidRPr="007E1C2C">
        <w:rPr>
          <w:sz w:val="22"/>
          <w:szCs w:val="22"/>
        </w:rPr>
        <w:t>;</w:t>
      </w:r>
    </w:p>
    <w:p w14:paraId="4D0D1E67" w14:textId="77777777" w:rsidR="003E0A35" w:rsidRPr="007E1C2C" w:rsidRDefault="003E0A35" w:rsidP="003E0A35">
      <w:pPr>
        <w:numPr>
          <w:ilvl w:val="0"/>
          <w:numId w:val="9"/>
        </w:numPr>
        <w:tabs>
          <w:tab w:val="left" w:pos="426"/>
        </w:tabs>
        <w:overflowPunct/>
        <w:autoSpaceDE/>
        <w:autoSpaceDN/>
        <w:adjustRightInd/>
        <w:ind w:left="0" w:firstLine="0"/>
        <w:jc w:val="both"/>
        <w:textAlignment w:val="auto"/>
        <w:rPr>
          <w:sz w:val="22"/>
          <w:szCs w:val="22"/>
        </w:rPr>
      </w:pPr>
      <w:r w:rsidRPr="007E1C2C">
        <w:rPr>
          <w:sz w:val="22"/>
          <w:szCs w:val="22"/>
        </w:rPr>
        <w:t>garantējam, ka visa sniegtā informācija ir patiesa;</w:t>
      </w:r>
    </w:p>
    <w:p w14:paraId="0B5424EC" w14:textId="58E4E22D" w:rsidR="003E0A35" w:rsidRPr="007E1C2C" w:rsidRDefault="003E0A35" w:rsidP="003E0A35">
      <w:pPr>
        <w:numPr>
          <w:ilvl w:val="0"/>
          <w:numId w:val="9"/>
        </w:numPr>
        <w:tabs>
          <w:tab w:val="left" w:pos="426"/>
        </w:tabs>
        <w:overflowPunct/>
        <w:autoSpaceDE/>
        <w:autoSpaceDN/>
        <w:adjustRightInd/>
        <w:ind w:left="0" w:firstLine="0"/>
        <w:jc w:val="both"/>
        <w:textAlignment w:val="auto"/>
        <w:rPr>
          <w:sz w:val="22"/>
          <w:szCs w:val="22"/>
        </w:rPr>
      </w:pPr>
      <w:r w:rsidRPr="007E1C2C">
        <w:rPr>
          <w:sz w:val="22"/>
          <w:szCs w:val="22"/>
        </w:rPr>
        <w:t xml:space="preserve">apliecinām, ka piekrītam parakstīt </w:t>
      </w:r>
      <w:r w:rsidR="00CA7921" w:rsidRPr="007E1C2C">
        <w:rPr>
          <w:sz w:val="22"/>
          <w:szCs w:val="22"/>
        </w:rPr>
        <w:t xml:space="preserve">vispārīgo vienošanos un </w:t>
      </w:r>
      <w:r w:rsidRPr="007E1C2C">
        <w:rPr>
          <w:sz w:val="22"/>
          <w:szCs w:val="22"/>
        </w:rPr>
        <w:t>iepirkuma līgumu Konkursa nolikumam pievienotajā redakcijā;</w:t>
      </w:r>
    </w:p>
    <w:p w14:paraId="36191A7F" w14:textId="7FAEBB98" w:rsidR="003E0A35" w:rsidRPr="007E1C2C" w:rsidRDefault="003E0A35" w:rsidP="003E0A35">
      <w:pPr>
        <w:numPr>
          <w:ilvl w:val="0"/>
          <w:numId w:val="9"/>
        </w:numPr>
        <w:shd w:val="clear" w:color="auto" w:fill="FFFFFF" w:themeFill="background1"/>
        <w:tabs>
          <w:tab w:val="left" w:pos="426"/>
        </w:tabs>
        <w:overflowPunct/>
        <w:autoSpaceDE/>
        <w:autoSpaceDN/>
        <w:adjustRightInd/>
        <w:ind w:left="0" w:firstLine="0"/>
        <w:jc w:val="both"/>
        <w:textAlignment w:val="auto"/>
        <w:rPr>
          <w:sz w:val="22"/>
          <w:szCs w:val="22"/>
        </w:rPr>
      </w:pPr>
      <w:r w:rsidRPr="007E1C2C">
        <w:rPr>
          <w:sz w:val="22"/>
          <w:szCs w:val="22"/>
        </w:rPr>
        <w:t>apliecinām, ka pretendents, tā darbinieks nav konsultējusi vai citādi bijis iesaistīts iepirkuma dokumentu sagatavošanā</w:t>
      </w:r>
      <w:r w:rsidR="0024622A" w:rsidRPr="007E1C2C">
        <w:rPr>
          <w:sz w:val="22"/>
          <w:szCs w:val="22"/>
        </w:rPr>
        <w:t>;</w:t>
      </w:r>
    </w:p>
    <w:p w14:paraId="18007BE9" w14:textId="77777777" w:rsidR="003E0A35" w:rsidRPr="007E1C2C" w:rsidRDefault="003E0A35" w:rsidP="003E0A35">
      <w:pPr>
        <w:numPr>
          <w:ilvl w:val="0"/>
          <w:numId w:val="9"/>
        </w:numPr>
        <w:shd w:val="clear" w:color="auto" w:fill="FFFFFF" w:themeFill="background1"/>
        <w:tabs>
          <w:tab w:val="left" w:pos="426"/>
        </w:tabs>
        <w:overflowPunct/>
        <w:autoSpaceDE/>
        <w:autoSpaceDN/>
        <w:adjustRightInd/>
        <w:ind w:left="0" w:firstLine="0"/>
        <w:jc w:val="both"/>
        <w:textAlignment w:val="auto"/>
        <w:rPr>
          <w:sz w:val="22"/>
          <w:szCs w:val="22"/>
        </w:rPr>
      </w:pPr>
      <w:r w:rsidRPr="007E1C2C">
        <w:rPr>
          <w:sz w:val="22"/>
          <w:szCs w:val="22"/>
        </w:rPr>
        <w:t>Ar šī pieteikuma iesniegšanu informējam, ka pretendenta uzņēmums atbilst mazā / vidējā/ lielā (</w:t>
      </w:r>
      <w:r w:rsidRPr="007E1C2C">
        <w:rPr>
          <w:i/>
          <w:iCs/>
          <w:sz w:val="22"/>
          <w:szCs w:val="22"/>
        </w:rPr>
        <w:t>atbilstošo pasvītrot</w:t>
      </w:r>
      <w:r w:rsidRPr="007E1C2C">
        <w:rPr>
          <w:sz w:val="22"/>
          <w:szCs w:val="22"/>
        </w:rPr>
        <w:t>) uzņēmuma statusam.</w:t>
      </w:r>
      <w:r w:rsidRPr="007E1C2C">
        <w:rPr>
          <w:rStyle w:val="FootnoteReference"/>
          <w:sz w:val="22"/>
          <w:szCs w:val="22"/>
        </w:rPr>
        <w:footnoteReference w:id="2"/>
      </w:r>
    </w:p>
    <w:tbl>
      <w:tblPr>
        <w:tblW w:w="924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6"/>
      </w:tblGrid>
      <w:tr w:rsidR="002828EB" w:rsidRPr="007E1C2C" w14:paraId="06C1DBC3" w14:textId="77777777" w:rsidTr="00724949">
        <w:tc>
          <w:tcPr>
            <w:tcW w:w="9246" w:type="dxa"/>
            <w:tcBorders>
              <w:top w:val="nil"/>
              <w:left w:val="nil"/>
              <w:bottom w:val="nil"/>
              <w:right w:val="nil"/>
            </w:tcBorders>
            <w:vAlign w:val="bottom"/>
          </w:tcPr>
          <w:p w14:paraId="3DFE50DC" w14:textId="77777777" w:rsidR="00CA7921" w:rsidRPr="007E1C2C" w:rsidRDefault="00CA7921" w:rsidP="00724949">
            <w:pPr>
              <w:tabs>
                <w:tab w:val="left" w:pos="-2268"/>
              </w:tabs>
              <w:spacing w:after="120" w:line="276" w:lineRule="auto"/>
              <w:jc w:val="both"/>
              <w:rPr>
                <w:sz w:val="22"/>
                <w:szCs w:val="22"/>
              </w:rPr>
            </w:pPr>
          </w:p>
          <w:p w14:paraId="659E58CF" w14:textId="5FC5B003" w:rsidR="003E0A35" w:rsidRPr="007E1C2C" w:rsidRDefault="003E0A35" w:rsidP="00724949">
            <w:pPr>
              <w:tabs>
                <w:tab w:val="left" w:pos="-2268"/>
              </w:tabs>
              <w:spacing w:after="120" w:line="276" w:lineRule="auto"/>
              <w:jc w:val="both"/>
              <w:rPr>
                <w:sz w:val="22"/>
                <w:szCs w:val="22"/>
              </w:rPr>
            </w:pPr>
            <w:r w:rsidRPr="007E1C2C">
              <w:rPr>
                <w:sz w:val="22"/>
                <w:szCs w:val="22"/>
              </w:rPr>
              <w:t>Ar šī pieteikuma iesniegšanu informējam, ka mēs:</w:t>
            </w:r>
          </w:p>
        </w:tc>
      </w:tr>
      <w:tr w:rsidR="003E0A35" w:rsidRPr="007E1C2C" w14:paraId="7FD0DACB" w14:textId="77777777" w:rsidTr="00724949">
        <w:tc>
          <w:tcPr>
            <w:tcW w:w="9246" w:type="dxa"/>
            <w:tcBorders>
              <w:top w:val="nil"/>
              <w:left w:val="nil"/>
              <w:bottom w:val="nil"/>
              <w:right w:val="nil"/>
            </w:tcBorders>
            <w:vAlign w:val="bottom"/>
          </w:tcPr>
          <w:p w14:paraId="56188428" w14:textId="77777777" w:rsidR="003E0A35" w:rsidRPr="007E1C2C" w:rsidRDefault="003E0A35" w:rsidP="00724949">
            <w:pPr>
              <w:tabs>
                <w:tab w:val="left" w:pos="-2268"/>
              </w:tabs>
              <w:spacing w:after="120" w:line="276" w:lineRule="auto"/>
              <w:contextualSpacing/>
              <w:jc w:val="both"/>
              <w:rPr>
                <w:sz w:val="22"/>
                <w:szCs w:val="22"/>
              </w:rPr>
            </w:pPr>
            <w:r w:rsidRPr="007E1C2C">
              <w:rPr>
                <w:sz w:val="22"/>
                <w:szCs w:val="22"/>
              </w:rPr>
              <w:t>balstīsimies uz citu  personu iespējām, lai apliecinātu mūsu kvalifikācijas atbilstību iepirkuma procedūras dokumentācijā noteiktajām prasībām (vajadzīgo atzīmēt):</w:t>
            </w:r>
          </w:p>
          <w:tbl>
            <w:tblPr>
              <w:tblW w:w="907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567"/>
              <w:gridCol w:w="1512"/>
              <w:gridCol w:w="567"/>
              <w:gridCol w:w="2289"/>
              <w:gridCol w:w="99"/>
            </w:tblGrid>
            <w:tr w:rsidR="002828EB" w:rsidRPr="007E1C2C" w14:paraId="2D9B4950" w14:textId="77777777" w:rsidTr="00724949">
              <w:trPr>
                <w:trHeight w:val="454"/>
              </w:trPr>
              <w:tc>
                <w:tcPr>
                  <w:tcW w:w="4045" w:type="dxa"/>
                  <w:tcBorders>
                    <w:top w:val="nil"/>
                    <w:left w:val="nil"/>
                    <w:bottom w:val="nil"/>
                    <w:right w:val="single" w:sz="4" w:space="0" w:color="auto"/>
                  </w:tcBorders>
                </w:tcPr>
                <w:p w14:paraId="0592D4D7" w14:textId="77777777" w:rsidR="003E0A35" w:rsidRPr="007E1C2C" w:rsidRDefault="003E0A35" w:rsidP="00724949">
                  <w:pPr>
                    <w:tabs>
                      <w:tab w:val="left" w:pos="-2268"/>
                    </w:tabs>
                    <w:spacing w:after="120" w:line="276" w:lineRule="auto"/>
                    <w:jc w:val="right"/>
                    <w:rPr>
                      <w:sz w:val="22"/>
                      <w:szCs w:val="22"/>
                    </w:rPr>
                  </w:pPr>
                  <w:r w:rsidRPr="007E1C2C">
                    <w:rPr>
                      <w:sz w:val="22"/>
                      <w:szCs w:val="22"/>
                    </w:rPr>
                    <w:t>Jā</w:t>
                  </w:r>
                </w:p>
              </w:tc>
              <w:tc>
                <w:tcPr>
                  <w:tcW w:w="567" w:type="dxa"/>
                  <w:tcBorders>
                    <w:left w:val="single" w:sz="4" w:space="0" w:color="auto"/>
                    <w:bottom w:val="single" w:sz="4" w:space="0" w:color="auto"/>
                  </w:tcBorders>
                </w:tcPr>
                <w:p w14:paraId="6CFBFB91" w14:textId="77777777" w:rsidR="003E0A35" w:rsidRPr="007E1C2C" w:rsidRDefault="003E0A35" w:rsidP="00724949">
                  <w:pPr>
                    <w:tabs>
                      <w:tab w:val="left" w:pos="-2268"/>
                    </w:tabs>
                    <w:spacing w:after="120" w:line="276" w:lineRule="auto"/>
                    <w:jc w:val="both"/>
                    <w:rPr>
                      <w:sz w:val="22"/>
                      <w:szCs w:val="22"/>
                    </w:rPr>
                  </w:pPr>
                </w:p>
              </w:tc>
              <w:tc>
                <w:tcPr>
                  <w:tcW w:w="1512" w:type="dxa"/>
                  <w:tcBorders>
                    <w:top w:val="nil"/>
                    <w:bottom w:val="nil"/>
                  </w:tcBorders>
                </w:tcPr>
                <w:p w14:paraId="19EEE41C" w14:textId="77777777" w:rsidR="003E0A35" w:rsidRPr="007E1C2C" w:rsidRDefault="003E0A35" w:rsidP="00724949">
                  <w:pPr>
                    <w:tabs>
                      <w:tab w:val="left" w:pos="-2268"/>
                    </w:tabs>
                    <w:spacing w:after="120" w:line="276" w:lineRule="auto"/>
                    <w:jc w:val="right"/>
                    <w:rPr>
                      <w:sz w:val="22"/>
                      <w:szCs w:val="22"/>
                    </w:rPr>
                  </w:pPr>
                  <w:r w:rsidRPr="007E1C2C">
                    <w:rPr>
                      <w:sz w:val="22"/>
                      <w:szCs w:val="22"/>
                    </w:rPr>
                    <w:t>Nē</w:t>
                  </w:r>
                </w:p>
              </w:tc>
              <w:tc>
                <w:tcPr>
                  <w:tcW w:w="567" w:type="dxa"/>
                  <w:tcBorders>
                    <w:bottom w:val="single" w:sz="4" w:space="0" w:color="auto"/>
                    <w:right w:val="single" w:sz="4" w:space="0" w:color="auto"/>
                  </w:tcBorders>
                </w:tcPr>
                <w:p w14:paraId="7CB1D884" w14:textId="77777777" w:rsidR="003E0A35" w:rsidRPr="007E1C2C" w:rsidRDefault="003E0A35" w:rsidP="00724949">
                  <w:pPr>
                    <w:tabs>
                      <w:tab w:val="left" w:pos="-2268"/>
                    </w:tabs>
                    <w:spacing w:after="120" w:line="276" w:lineRule="auto"/>
                    <w:jc w:val="both"/>
                    <w:rPr>
                      <w:sz w:val="22"/>
                      <w:szCs w:val="22"/>
                    </w:rPr>
                  </w:pPr>
                </w:p>
              </w:tc>
              <w:tc>
                <w:tcPr>
                  <w:tcW w:w="2388" w:type="dxa"/>
                  <w:gridSpan w:val="2"/>
                  <w:tcBorders>
                    <w:top w:val="nil"/>
                    <w:left w:val="single" w:sz="4" w:space="0" w:color="auto"/>
                    <w:bottom w:val="nil"/>
                    <w:right w:val="nil"/>
                  </w:tcBorders>
                </w:tcPr>
                <w:p w14:paraId="4DCC31B2" w14:textId="77777777" w:rsidR="003E0A35" w:rsidRPr="007E1C2C" w:rsidRDefault="003E0A35" w:rsidP="00724949">
                  <w:pPr>
                    <w:tabs>
                      <w:tab w:val="left" w:pos="-2268"/>
                    </w:tabs>
                    <w:spacing w:after="120" w:line="276" w:lineRule="auto"/>
                    <w:jc w:val="both"/>
                    <w:rPr>
                      <w:sz w:val="22"/>
                      <w:szCs w:val="22"/>
                    </w:rPr>
                  </w:pPr>
                </w:p>
              </w:tc>
            </w:tr>
            <w:tr w:rsidR="002828EB" w:rsidRPr="007E1C2C" w14:paraId="0E461908" w14:textId="77777777" w:rsidTr="00724949">
              <w:trPr>
                <w:gridAfter w:val="1"/>
                <w:wAfter w:w="99" w:type="dxa"/>
              </w:trPr>
              <w:tc>
                <w:tcPr>
                  <w:tcW w:w="8980" w:type="dxa"/>
                  <w:gridSpan w:val="5"/>
                  <w:tcBorders>
                    <w:top w:val="nil"/>
                    <w:left w:val="nil"/>
                    <w:bottom w:val="nil"/>
                    <w:right w:val="nil"/>
                  </w:tcBorders>
                </w:tcPr>
                <w:p w14:paraId="39585F20" w14:textId="77777777" w:rsidR="003E0A35" w:rsidRPr="007E1C2C" w:rsidRDefault="003E0A35" w:rsidP="00724949">
                  <w:pPr>
                    <w:tabs>
                      <w:tab w:val="left" w:pos="-2268"/>
                    </w:tabs>
                    <w:spacing w:after="120" w:line="276" w:lineRule="auto"/>
                    <w:jc w:val="both"/>
                    <w:rPr>
                      <w:sz w:val="22"/>
                      <w:szCs w:val="22"/>
                    </w:rPr>
                  </w:pPr>
                  <w:r w:rsidRPr="007E1C2C">
                    <w:rPr>
                      <w:sz w:val="22"/>
                      <w:szCs w:val="22"/>
                    </w:rPr>
                    <w:lastRenderedPageBreak/>
                    <w:t>Ja atbilde ir “Jā”, informācija par citām personām, uz kuru iespējām balstīsimies (aizpilda par katru iesaistāmo personu):</w:t>
                  </w:r>
                </w:p>
              </w:tc>
            </w:tr>
            <w:tr w:rsidR="002828EB" w:rsidRPr="007E1C2C" w14:paraId="33D57428" w14:textId="77777777" w:rsidTr="00724949">
              <w:trPr>
                <w:gridAfter w:val="1"/>
                <w:wAfter w:w="99" w:type="dxa"/>
              </w:trPr>
              <w:tc>
                <w:tcPr>
                  <w:tcW w:w="4045" w:type="dxa"/>
                  <w:tcBorders>
                    <w:top w:val="nil"/>
                    <w:left w:val="nil"/>
                    <w:bottom w:val="nil"/>
                    <w:right w:val="nil"/>
                  </w:tcBorders>
                </w:tcPr>
                <w:p w14:paraId="323B098B" w14:textId="77777777" w:rsidR="003E0A35" w:rsidRPr="007E1C2C" w:rsidRDefault="003E0A35" w:rsidP="00724949">
                  <w:pPr>
                    <w:tabs>
                      <w:tab w:val="left" w:pos="-2268"/>
                    </w:tabs>
                    <w:spacing w:after="120" w:line="276" w:lineRule="auto"/>
                    <w:rPr>
                      <w:sz w:val="22"/>
                      <w:szCs w:val="22"/>
                    </w:rPr>
                  </w:pPr>
                  <w:r w:rsidRPr="007E1C2C">
                    <w:rPr>
                      <w:sz w:val="22"/>
                      <w:szCs w:val="22"/>
                    </w:rPr>
                    <w:t>Nosaukums:</w:t>
                  </w:r>
                </w:p>
              </w:tc>
              <w:tc>
                <w:tcPr>
                  <w:tcW w:w="4935" w:type="dxa"/>
                  <w:gridSpan w:val="4"/>
                  <w:tcBorders>
                    <w:top w:val="nil"/>
                    <w:left w:val="nil"/>
                    <w:bottom w:val="single" w:sz="4" w:space="0" w:color="auto"/>
                    <w:right w:val="nil"/>
                  </w:tcBorders>
                </w:tcPr>
                <w:p w14:paraId="1DE9F7D5" w14:textId="77777777" w:rsidR="003E0A35" w:rsidRPr="007E1C2C" w:rsidRDefault="003E0A35" w:rsidP="00724949">
                  <w:pPr>
                    <w:tabs>
                      <w:tab w:val="left" w:pos="-2268"/>
                    </w:tabs>
                    <w:spacing w:after="120" w:line="276" w:lineRule="auto"/>
                    <w:jc w:val="both"/>
                    <w:rPr>
                      <w:sz w:val="22"/>
                      <w:szCs w:val="22"/>
                    </w:rPr>
                  </w:pPr>
                </w:p>
              </w:tc>
            </w:tr>
            <w:tr w:rsidR="002828EB" w:rsidRPr="007E1C2C" w14:paraId="60AE0C0C" w14:textId="77777777" w:rsidTr="00724949">
              <w:trPr>
                <w:gridAfter w:val="1"/>
                <w:wAfter w:w="99" w:type="dxa"/>
              </w:trPr>
              <w:tc>
                <w:tcPr>
                  <w:tcW w:w="4045" w:type="dxa"/>
                  <w:tcBorders>
                    <w:top w:val="nil"/>
                    <w:left w:val="nil"/>
                    <w:bottom w:val="nil"/>
                    <w:right w:val="nil"/>
                  </w:tcBorders>
                </w:tcPr>
                <w:p w14:paraId="1ED5EAD7" w14:textId="77777777" w:rsidR="003E0A35" w:rsidRPr="007E1C2C" w:rsidRDefault="003E0A35" w:rsidP="00724949">
                  <w:pPr>
                    <w:tabs>
                      <w:tab w:val="left" w:pos="-2268"/>
                    </w:tabs>
                    <w:spacing w:after="120" w:line="276" w:lineRule="auto"/>
                    <w:rPr>
                      <w:sz w:val="22"/>
                      <w:szCs w:val="22"/>
                    </w:rPr>
                  </w:pPr>
                  <w:r w:rsidRPr="007E1C2C">
                    <w:rPr>
                      <w:sz w:val="22"/>
                      <w:szCs w:val="22"/>
                    </w:rPr>
                    <w:t>Reģistrācijas numurs:</w:t>
                  </w:r>
                </w:p>
              </w:tc>
              <w:tc>
                <w:tcPr>
                  <w:tcW w:w="4935" w:type="dxa"/>
                  <w:gridSpan w:val="4"/>
                  <w:tcBorders>
                    <w:top w:val="single" w:sz="4" w:space="0" w:color="auto"/>
                    <w:left w:val="nil"/>
                    <w:bottom w:val="single" w:sz="4" w:space="0" w:color="auto"/>
                    <w:right w:val="nil"/>
                  </w:tcBorders>
                </w:tcPr>
                <w:p w14:paraId="0F9EF873" w14:textId="77777777" w:rsidR="003E0A35" w:rsidRPr="007E1C2C" w:rsidRDefault="003E0A35" w:rsidP="00724949">
                  <w:pPr>
                    <w:tabs>
                      <w:tab w:val="left" w:pos="-2268"/>
                    </w:tabs>
                    <w:spacing w:after="120" w:line="276" w:lineRule="auto"/>
                    <w:jc w:val="both"/>
                    <w:rPr>
                      <w:sz w:val="22"/>
                      <w:szCs w:val="22"/>
                    </w:rPr>
                  </w:pPr>
                </w:p>
              </w:tc>
            </w:tr>
            <w:tr w:rsidR="002828EB" w:rsidRPr="007E1C2C" w14:paraId="08E534DA" w14:textId="77777777" w:rsidTr="00724949">
              <w:trPr>
                <w:gridAfter w:val="1"/>
                <w:wAfter w:w="99" w:type="dxa"/>
              </w:trPr>
              <w:tc>
                <w:tcPr>
                  <w:tcW w:w="4045" w:type="dxa"/>
                  <w:tcBorders>
                    <w:top w:val="nil"/>
                    <w:left w:val="nil"/>
                    <w:bottom w:val="nil"/>
                    <w:right w:val="nil"/>
                  </w:tcBorders>
                </w:tcPr>
                <w:p w14:paraId="10111203" w14:textId="77777777" w:rsidR="003E0A35" w:rsidRPr="007E1C2C" w:rsidRDefault="003E0A35" w:rsidP="00724949">
                  <w:pPr>
                    <w:tabs>
                      <w:tab w:val="left" w:pos="-2268"/>
                    </w:tabs>
                    <w:spacing w:after="120" w:line="276" w:lineRule="auto"/>
                    <w:rPr>
                      <w:sz w:val="22"/>
                      <w:szCs w:val="22"/>
                    </w:rPr>
                  </w:pPr>
                  <w:r w:rsidRPr="007E1C2C">
                    <w:rPr>
                      <w:sz w:val="22"/>
                      <w:szCs w:val="22"/>
                    </w:rPr>
                    <w:t>Faktiskā adrese:</w:t>
                  </w:r>
                </w:p>
              </w:tc>
              <w:tc>
                <w:tcPr>
                  <w:tcW w:w="4935" w:type="dxa"/>
                  <w:gridSpan w:val="4"/>
                  <w:tcBorders>
                    <w:top w:val="single" w:sz="4" w:space="0" w:color="auto"/>
                    <w:left w:val="nil"/>
                    <w:bottom w:val="single" w:sz="4" w:space="0" w:color="auto"/>
                    <w:right w:val="nil"/>
                  </w:tcBorders>
                </w:tcPr>
                <w:p w14:paraId="79ECB4E9" w14:textId="77777777" w:rsidR="003E0A35" w:rsidRPr="007E1C2C" w:rsidRDefault="003E0A35" w:rsidP="00724949">
                  <w:pPr>
                    <w:tabs>
                      <w:tab w:val="left" w:pos="-2268"/>
                    </w:tabs>
                    <w:spacing w:after="120" w:line="276" w:lineRule="auto"/>
                    <w:jc w:val="both"/>
                    <w:rPr>
                      <w:sz w:val="22"/>
                      <w:szCs w:val="22"/>
                    </w:rPr>
                  </w:pPr>
                </w:p>
              </w:tc>
            </w:tr>
            <w:tr w:rsidR="002828EB" w:rsidRPr="007E1C2C" w14:paraId="58AB977A" w14:textId="77777777" w:rsidTr="00724949">
              <w:trPr>
                <w:gridAfter w:val="1"/>
                <w:wAfter w:w="99" w:type="dxa"/>
              </w:trPr>
              <w:tc>
                <w:tcPr>
                  <w:tcW w:w="4045" w:type="dxa"/>
                  <w:tcBorders>
                    <w:top w:val="nil"/>
                    <w:left w:val="nil"/>
                    <w:bottom w:val="nil"/>
                    <w:right w:val="nil"/>
                  </w:tcBorders>
                </w:tcPr>
                <w:p w14:paraId="5C293961" w14:textId="77777777" w:rsidR="003E0A35" w:rsidRPr="007E1C2C" w:rsidRDefault="003E0A35" w:rsidP="00724949">
                  <w:pPr>
                    <w:tabs>
                      <w:tab w:val="left" w:pos="-2268"/>
                    </w:tabs>
                    <w:spacing w:after="120" w:line="276" w:lineRule="auto"/>
                    <w:rPr>
                      <w:sz w:val="22"/>
                      <w:szCs w:val="22"/>
                    </w:rPr>
                  </w:pPr>
                  <w:r w:rsidRPr="007E1C2C">
                    <w:rPr>
                      <w:sz w:val="22"/>
                      <w:szCs w:val="22"/>
                    </w:rPr>
                    <w:t>Kontaktpersona, tālruņa numurs:</w:t>
                  </w:r>
                </w:p>
              </w:tc>
              <w:tc>
                <w:tcPr>
                  <w:tcW w:w="4935" w:type="dxa"/>
                  <w:gridSpan w:val="4"/>
                  <w:tcBorders>
                    <w:top w:val="single" w:sz="4" w:space="0" w:color="auto"/>
                    <w:left w:val="nil"/>
                    <w:bottom w:val="single" w:sz="4" w:space="0" w:color="auto"/>
                    <w:right w:val="nil"/>
                  </w:tcBorders>
                </w:tcPr>
                <w:p w14:paraId="348B2232" w14:textId="77777777" w:rsidR="003E0A35" w:rsidRPr="007E1C2C" w:rsidRDefault="003E0A35" w:rsidP="00724949">
                  <w:pPr>
                    <w:tabs>
                      <w:tab w:val="left" w:pos="-2268"/>
                    </w:tabs>
                    <w:spacing w:after="120" w:line="276" w:lineRule="auto"/>
                    <w:jc w:val="both"/>
                    <w:rPr>
                      <w:sz w:val="22"/>
                      <w:szCs w:val="22"/>
                    </w:rPr>
                  </w:pPr>
                </w:p>
              </w:tc>
            </w:tr>
            <w:tr w:rsidR="002828EB" w:rsidRPr="007E1C2C" w14:paraId="67E495D7" w14:textId="77777777" w:rsidTr="00724949">
              <w:trPr>
                <w:gridAfter w:val="1"/>
                <w:wAfter w:w="99" w:type="dxa"/>
              </w:trPr>
              <w:tc>
                <w:tcPr>
                  <w:tcW w:w="4045" w:type="dxa"/>
                  <w:tcBorders>
                    <w:top w:val="nil"/>
                    <w:left w:val="nil"/>
                    <w:bottom w:val="nil"/>
                    <w:right w:val="nil"/>
                  </w:tcBorders>
                </w:tcPr>
                <w:p w14:paraId="49DF0FD1" w14:textId="77777777" w:rsidR="003E0A35" w:rsidRPr="007E1C2C" w:rsidRDefault="003E0A35" w:rsidP="00724949">
                  <w:pPr>
                    <w:tabs>
                      <w:tab w:val="left" w:pos="-2268"/>
                    </w:tabs>
                    <w:spacing w:after="120" w:line="276" w:lineRule="auto"/>
                    <w:rPr>
                      <w:sz w:val="22"/>
                      <w:szCs w:val="22"/>
                    </w:rPr>
                  </w:pPr>
                  <w:r w:rsidRPr="007E1C2C">
                    <w:rPr>
                      <w:sz w:val="22"/>
                      <w:szCs w:val="22"/>
                    </w:rPr>
                    <w:t>Atsauce uz kvalifikācijas prasību:</w:t>
                  </w:r>
                </w:p>
              </w:tc>
              <w:tc>
                <w:tcPr>
                  <w:tcW w:w="4935" w:type="dxa"/>
                  <w:gridSpan w:val="4"/>
                  <w:tcBorders>
                    <w:top w:val="single" w:sz="4" w:space="0" w:color="auto"/>
                    <w:left w:val="nil"/>
                    <w:bottom w:val="single" w:sz="4" w:space="0" w:color="auto"/>
                    <w:right w:val="nil"/>
                  </w:tcBorders>
                </w:tcPr>
                <w:p w14:paraId="0D6E9F5E" w14:textId="77777777" w:rsidR="003E0A35" w:rsidRPr="007E1C2C" w:rsidRDefault="003E0A35" w:rsidP="00724949">
                  <w:pPr>
                    <w:tabs>
                      <w:tab w:val="left" w:pos="-2268"/>
                    </w:tabs>
                    <w:spacing w:after="120" w:line="276" w:lineRule="auto"/>
                    <w:jc w:val="both"/>
                    <w:rPr>
                      <w:sz w:val="22"/>
                      <w:szCs w:val="22"/>
                    </w:rPr>
                  </w:pPr>
                </w:p>
              </w:tc>
            </w:tr>
            <w:tr w:rsidR="002828EB" w:rsidRPr="007E1C2C" w14:paraId="690B83AA" w14:textId="77777777" w:rsidTr="00724949">
              <w:tc>
                <w:tcPr>
                  <w:tcW w:w="9079" w:type="dxa"/>
                  <w:gridSpan w:val="6"/>
                  <w:tcBorders>
                    <w:top w:val="nil"/>
                    <w:left w:val="nil"/>
                    <w:bottom w:val="nil"/>
                    <w:right w:val="nil"/>
                  </w:tcBorders>
                </w:tcPr>
                <w:p w14:paraId="475537E4" w14:textId="77777777" w:rsidR="003E0A35" w:rsidRPr="007E1C2C" w:rsidRDefault="003E0A35" w:rsidP="00724949">
                  <w:pPr>
                    <w:spacing w:line="276" w:lineRule="auto"/>
                    <w:jc w:val="both"/>
                    <w:rPr>
                      <w:sz w:val="22"/>
                      <w:szCs w:val="22"/>
                    </w:rPr>
                  </w:pPr>
                </w:p>
                <w:p w14:paraId="2B4DF70D" w14:textId="77777777" w:rsidR="003E0A35" w:rsidRPr="007E1C2C" w:rsidRDefault="003E0A35" w:rsidP="00724949">
                  <w:pPr>
                    <w:spacing w:line="276" w:lineRule="auto"/>
                    <w:jc w:val="both"/>
                    <w:rPr>
                      <w:sz w:val="22"/>
                      <w:szCs w:val="22"/>
                    </w:rPr>
                  </w:pPr>
                </w:p>
              </w:tc>
            </w:tr>
          </w:tbl>
          <w:p w14:paraId="79C6F7B5" w14:textId="77777777" w:rsidR="003E0A35" w:rsidRPr="007E1C2C" w:rsidRDefault="003E0A35" w:rsidP="00724949">
            <w:pPr>
              <w:tabs>
                <w:tab w:val="left" w:pos="-2268"/>
              </w:tabs>
              <w:spacing w:after="120" w:line="276" w:lineRule="auto"/>
              <w:contextualSpacing/>
              <w:jc w:val="both"/>
              <w:rPr>
                <w:sz w:val="22"/>
                <w:szCs w:val="22"/>
              </w:rPr>
            </w:pPr>
            <w:r w:rsidRPr="007E1C2C">
              <w:rPr>
                <w:sz w:val="22"/>
                <w:szCs w:val="22"/>
              </w:rPr>
              <w:t>iepirkuma līguma izpildē iesaistīsim apakšuzņēmējus (vajadzīgo atzīmēt):</w:t>
            </w:r>
          </w:p>
          <w:tbl>
            <w:tblPr>
              <w:tblW w:w="907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567"/>
              <w:gridCol w:w="1512"/>
              <w:gridCol w:w="567"/>
              <w:gridCol w:w="2289"/>
              <w:gridCol w:w="99"/>
            </w:tblGrid>
            <w:tr w:rsidR="002828EB" w:rsidRPr="007E1C2C" w14:paraId="26297397" w14:textId="77777777" w:rsidTr="00724949">
              <w:trPr>
                <w:trHeight w:val="454"/>
              </w:trPr>
              <w:tc>
                <w:tcPr>
                  <w:tcW w:w="4045" w:type="dxa"/>
                  <w:tcBorders>
                    <w:top w:val="nil"/>
                    <w:left w:val="nil"/>
                    <w:bottom w:val="nil"/>
                    <w:right w:val="single" w:sz="4" w:space="0" w:color="auto"/>
                  </w:tcBorders>
                </w:tcPr>
                <w:p w14:paraId="6119CA9F" w14:textId="77777777" w:rsidR="003E0A35" w:rsidRPr="007E1C2C" w:rsidRDefault="003E0A35" w:rsidP="00724949">
                  <w:pPr>
                    <w:tabs>
                      <w:tab w:val="left" w:pos="-2268"/>
                    </w:tabs>
                    <w:spacing w:after="120" w:line="276" w:lineRule="auto"/>
                    <w:jc w:val="right"/>
                    <w:rPr>
                      <w:sz w:val="22"/>
                      <w:szCs w:val="22"/>
                    </w:rPr>
                  </w:pPr>
                  <w:r w:rsidRPr="007E1C2C">
                    <w:rPr>
                      <w:sz w:val="22"/>
                      <w:szCs w:val="22"/>
                    </w:rPr>
                    <w:t>Jā</w:t>
                  </w:r>
                </w:p>
              </w:tc>
              <w:tc>
                <w:tcPr>
                  <w:tcW w:w="567" w:type="dxa"/>
                  <w:tcBorders>
                    <w:left w:val="single" w:sz="4" w:space="0" w:color="auto"/>
                    <w:bottom w:val="single" w:sz="4" w:space="0" w:color="auto"/>
                  </w:tcBorders>
                </w:tcPr>
                <w:p w14:paraId="357F16F2" w14:textId="77777777" w:rsidR="003E0A35" w:rsidRPr="007E1C2C" w:rsidRDefault="003E0A35" w:rsidP="00724949">
                  <w:pPr>
                    <w:tabs>
                      <w:tab w:val="left" w:pos="-2268"/>
                    </w:tabs>
                    <w:spacing w:after="120" w:line="276" w:lineRule="auto"/>
                    <w:jc w:val="both"/>
                    <w:rPr>
                      <w:sz w:val="22"/>
                      <w:szCs w:val="22"/>
                    </w:rPr>
                  </w:pPr>
                </w:p>
              </w:tc>
              <w:tc>
                <w:tcPr>
                  <w:tcW w:w="1512" w:type="dxa"/>
                  <w:tcBorders>
                    <w:top w:val="nil"/>
                    <w:bottom w:val="nil"/>
                  </w:tcBorders>
                </w:tcPr>
                <w:p w14:paraId="67A00BF1" w14:textId="77777777" w:rsidR="003E0A35" w:rsidRPr="007E1C2C" w:rsidRDefault="003E0A35" w:rsidP="00724949">
                  <w:pPr>
                    <w:tabs>
                      <w:tab w:val="left" w:pos="-2268"/>
                    </w:tabs>
                    <w:spacing w:after="120" w:line="276" w:lineRule="auto"/>
                    <w:jc w:val="right"/>
                    <w:rPr>
                      <w:sz w:val="22"/>
                      <w:szCs w:val="22"/>
                    </w:rPr>
                  </w:pPr>
                  <w:r w:rsidRPr="007E1C2C">
                    <w:rPr>
                      <w:sz w:val="22"/>
                      <w:szCs w:val="22"/>
                    </w:rPr>
                    <w:t>Nē</w:t>
                  </w:r>
                </w:p>
              </w:tc>
              <w:tc>
                <w:tcPr>
                  <w:tcW w:w="567" w:type="dxa"/>
                  <w:tcBorders>
                    <w:bottom w:val="single" w:sz="4" w:space="0" w:color="auto"/>
                    <w:right w:val="single" w:sz="4" w:space="0" w:color="auto"/>
                  </w:tcBorders>
                </w:tcPr>
                <w:p w14:paraId="01F70814" w14:textId="77777777" w:rsidR="003E0A35" w:rsidRPr="007E1C2C" w:rsidRDefault="003E0A35" w:rsidP="00724949">
                  <w:pPr>
                    <w:tabs>
                      <w:tab w:val="left" w:pos="-2268"/>
                    </w:tabs>
                    <w:spacing w:after="120" w:line="276" w:lineRule="auto"/>
                    <w:jc w:val="both"/>
                    <w:rPr>
                      <w:sz w:val="22"/>
                      <w:szCs w:val="22"/>
                    </w:rPr>
                  </w:pPr>
                </w:p>
              </w:tc>
              <w:tc>
                <w:tcPr>
                  <w:tcW w:w="2388" w:type="dxa"/>
                  <w:gridSpan w:val="2"/>
                  <w:tcBorders>
                    <w:top w:val="nil"/>
                    <w:left w:val="single" w:sz="4" w:space="0" w:color="auto"/>
                    <w:bottom w:val="nil"/>
                    <w:right w:val="nil"/>
                  </w:tcBorders>
                </w:tcPr>
                <w:p w14:paraId="7CFD8D7A" w14:textId="77777777" w:rsidR="003E0A35" w:rsidRPr="007E1C2C" w:rsidRDefault="003E0A35" w:rsidP="00724949">
                  <w:pPr>
                    <w:tabs>
                      <w:tab w:val="left" w:pos="-2268"/>
                    </w:tabs>
                    <w:spacing w:after="120" w:line="276" w:lineRule="auto"/>
                    <w:jc w:val="both"/>
                    <w:rPr>
                      <w:sz w:val="22"/>
                      <w:szCs w:val="22"/>
                    </w:rPr>
                  </w:pPr>
                </w:p>
              </w:tc>
            </w:tr>
            <w:tr w:rsidR="002828EB" w:rsidRPr="007E1C2C" w14:paraId="164EB5B9" w14:textId="77777777" w:rsidTr="00724949">
              <w:trPr>
                <w:gridAfter w:val="1"/>
                <w:wAfter w:w="99" w:type="dxa"/>
              </w:trPr>
              <w:tc>
                <w:tcPr>
                  <w:tcW w:w="8980" w:type="dxa"/>
                  <w:gridSpan w:val="5"/>
                  <w:tcBorders>
                    <w:top w:val="nil"/>
                    <w:left w:val="nil"/>
                    <w:bottom w:val="nil"/>
                    <w:right w:val="nil"/>
                  </w:tcBorders>
                </w:tcPr>
                <w:p w14:paraId="1F443269" w14:textId="77777777" w:rsidR="003E0A35" w:rsidRPr="007E1C2C" w:rsidRDefault="003E0A35" w:rsidP="00724949">
                  <w:pPr>
                    <w:tabs>
                      <w:tab w:val="left" w:pos="-2268"/>
                    </w:tabs>
                    <w:spacing w:after="120" w:line="276" w:lineRule="auto"/>
                    <w:jc w:val="both"/>
                    <w:rPr>
                      <w:sz w:val="22"/>
                      <w:szCs w:val="22"/>
                    </w:rPr>
                  </w:pPr>
                  <w:r w:rsidRPr="007E1C2C">
                    <w:rPr>
                      <w:sz w:val="22"/>
                      <w:szCs w:val="22"/>
                    </w:rPr>
                    <w:t>Ja atbilde ir “Jā”, informācija par apakšuzņēmējiem, kuri tiks iesaistīti iepirkuma līguma izpildē (aizpilda par katru iesaistāmo apakšuzņēmēju):</w:t>
                  </w:r>
                </w:p>
              </w:tc>
            </w:tr>
            <w:tr w:rsidR="002828EB" w:rsidRPr="007E1C2C" w14:paraId="1490EFBF" w14:textId="77777777" w:rsidTr="00724949">
              <w:trPr>
                <w:gridAfter w:val="1"/>
                <w:wAfter w:w="99" w:type="dxa"/>
              </w:trPr>
              <w:tc>
                <w:tcPr>
                  <w:tcW w:w="4045" w:type="dxa"/>
                  <w:tcBorders>
                    <w:top w:val="nil"/>
                    <w:left w:val="nil"/>
                    <w:bottom w:val="nil"/>
                    <w:right w:val="nil"/>
                  </w:tcBorders>
                </w:tcPr>
                <w:p w14:paraId="649E29EF" w14:textId="77777777" w:rsidR="003E0A35" w:rsidRPr="007E1C2C" w:rsidRDefault="003E0A35" w:rsidP="00724949">
                  <w:pPr>
                    <w:tabs>
                      <w:tab w:val="left" w:pos="-2268"/>
                    </w:tabs>
                    <w:spacing w:after="120" w:line="276" w:lineRule="auto"/>
                    <w:rPr>
                      <w:sz w:val="22"/>
                      <w:szCs w:val="22"/>
                    </w:rPr>
                  </w:pPr>
                  <w:r w:rsidRPr="007E1C2C">
                    <w:rPr>
                      <w:sz w:val="22"/>
                      <w:szCs w:val="22"/>
                    </w:rPr>
                    <w:t>Nosaukums:</w:t>
                  </w:r>
                </w:p>
              </w:tc>
              <w:tc>
                <w:tcPr>
                  <w:tcW w:w="4935" w:type="dxa"/>
                  <w:gridSpan w:val="4"/>
                  <w:tcBorders>
                    <w:top w:val="nil"/>
                    <w:left w:val="nil"/>
                    <w:bottom w:val="single" w:sz="4" w:space="0" w:color="auto"/>
                    <w:right w:val="nil"/>
                  </w:tcBorders>
                </w:tcPr>
                <w:p w14:paraId="22BBAAB7" w14:textId="77777777" w:rsidR="003E0A35" w:rsidRPr="007E1C2C" w:rsidRDefault="003E0A35" w:rsidP="00724949">
                  <w:pPr>
                    <w:tabs>
                      <w:tab w:val="left" w:pos="-2268"/>
                    </w:tabs>
                    <w:spacing w:after="120" w:line="276" w:lineRule="auto"/>
                    <w:jc w:val="both"/>
                    <w:rPr>
                      <w:sz w:val="22"/>
                      <w:szCs w:val="22"/>
                    </w:rPr>
                  </w:pPr>
                </w:p>
              </w:tc>
            </w:tr>
            <w:tr w:rsidR="002828EB" w:rsidRPr="007E1C2C" w14:paraId="0551B2B3" w14:textId="77777777" w:rsidTr="00724949">
              <w:trPr>
                <w:gridAfter w:val="1"/>
                <w:wAfter w:w="99" w:type="dxa"/>
              </w:trPr>
              <w:tc>
                <w:tcPr>
                  <w:tcW w:w="4045" w:type="dxa"/>
                  <w:tcBorders>
                    <w:top w:val="nil"/>
                    <w:left w:val="nil"/>
                    <w:bottom w:val="nil"/>
                    <w:right w:val="nil"/>
                  </w:tcBorders>
                </w:tcPr>
                <w:p w14:paraId="174A2DE2" w14:textId="77777777" w:rsidR="003E0A35" w:rsidRPr="007E1C2C" w:rsidRDefault="003E0A35" w:rsidP="00724949">
                  <w:pPr>
                    <w:tabs>
                      <w:tab w:val="left" w:pos="-2268"/>
                    </w:tabs>
                    <w:spacing w:after="120" w:line="276" w:lineRule="auto"/>
                    <w:rPr>
                      <w:sz w:val="22"/>
                      <w:szCs w:val="22"/>
                    </w:rPr>
                  </w:pPr>
                  <w:r w:rsidRPr="007E1C2C">
                    <w:rPr>
                      <w:sz w:val="22"/>
                      <w:szCs w:val="22"/>
                    </w:rPr>
                    <w:t>Reģistrācijas numurs:</w:t>
                  </w:r>
                </w:p>
              </w:tc>
              <w:tc>
                <w:tcPr>
                  <w:tcW w:w="4935" w:type="dxa"/>
                  <w:gridSpan w:val="4"/>
                  <w:tcBorders>
                    <w:top w:val="single" w:sz="4" w:space="0" w:color="auto"/>
                    <w:left w:val="nil"/>
                    <w:bottom w:val="single" w:sz="4" w:space="0" w:color="auto"/>
                    <w:right w:val="nil"/>
                  </w:tcBorders>
                </w:tcPr>
                <w:p w14:paraId="13CEF31F" w14:textId="77777777" w:rsidR="003E0A35" w:rsidRPr="007E1C2C" w:rsidRDefault="003E0A35" w:rsidP="00724949">
                  <w:pPr>
                    <w:tabs>
                      <w:tab w:val="left" w:pos="-2268"/>
                    </w:tabs>
                    <w:spacing w:after="120" w:line="276" w:lineRule="auto"/>
                    <w:jc w:val="both"/>
                    <w:rPr>
                      <w:sz w:val="22"/>
                      <w:szCs w:val="22"/>
                    </w:rPr>
                  </w:pPr>
                </w:p>
              </w:tc>
            </w:tr>
            <w:tr w:rsidR="002828EB" w:rsidRPr="007E1C2C" w14:paraId="7CC34597" w14:textId="77777777" w:rsidTr="00724949">
              <w:trPr>
                <w:gridAfter w:val="1"/>
                <w:wAfter w:w="99" w:type="dxa"/>
              </w:trPr>
              <w:tc>
                <w:tcPr>
                  <w:tcW w:w="4045" w:type="dxa"/>
                  <w:tcBorders>
                    <w:top w:val="nil"/>
                    <w:left w:val="nil"/>
                    <w:bottom w:val="nil"/>
                    <w:right w:val="nil"/>
                  </w:tcBorders>
                </w:tcPr>
                <w:p w14:paraId="2A41269D" w14:textId="77777777" w:rsidR="003E0A35" w:rsidRPr="007E1C2C" w:rsidRDefault="003E0A35" w:rsidP="00724949">
                  <w:pPr>
                    <w:tabs>
                      <w:tab w:val="left" w:pos="-2268"/>
                    </w:tabs>
                    <w:spacing w:after="120" w:line="276" w:lineRule="auto"/>
                    <w:rPr>
                      <w:sz w:val="22"/>
                      <w:szCs w:val="22"/>
                    </w:rPr>
                  </w:pPr>
                  <w:r w:rsidRPr="007E1C2C">
                    <w:rPr>
                      <w:sz w:val="22"/>
                      <w:szCs w:val="22"/>
                    </w:rPr>
                    <w:t>Faktiskā adrese:</w:t>
                  </w:r>
                </w:p>
              </w:tc>
              <w:tc>
                <w:tcPr>
                  <w:tcW w:w="4935" w:type="dxa"/>
                  <w:gridSpan w:val="4"/>
                  <w:tcBorders>
                    <w:top w:val="single" w:sz="4" w:space="0" w:color="auto"/>
                    <w:left w:val="nil"/>
                    <w:bottom w:val="single" w:sz="4" w:space="0" w:color="auto"/>
                    <w:right w:val="nil"/>
                  </w:tcBorders>
                </w:tcPr>
                <w:p w14:paraId="2073279C" w14:textId="77777777" w:rsidR="003E0A35" w:rsidRPr="007E1C2C" w:rsidRDefault="003E0A35" w:rsidP="00724949">
                  <w:pPr>
                    <w:tabs>
                      <w:tab w:val="left" w:pos="-2268"/>
                    </w:tabs>
                    <w:spacing w:after="120" w:line="276" w:lineRule="auto"/>
                    <w:jc w:val="both"/>
                    <w:rPr>
                      <w:sz w:val="22"/>
                      <w:szCs w:val="22"/>
                    </w:rPr>
                  </w:pPr>
                </w:p>
              </w:tc>
            </w:tr>
            <w:tr w:rsidR="002828EB" w:rsidRPr="007E1C2C" w14:paraId="3F4818C8" w14:textId="77777777" w:rsidTr="00724949">
              <w:trPr>
                <w:gridAfter w:val="1"/>
                <w:wAfter w:w="99" w:type="dxa"/>
              </w:trPr>
              <w:tc>
                <w:tcPr>
                  <w:tcW w:w="4045" w:type="dxa"/>
                  <w:tcBorders>
                    <w:top w:val="nil"/>
                    <w:left w:val="nil"/>
                    <w:bottom w:val="nil"/>
                    <w:right w:val="nil"/>
                  </w:tcBorders>
                </w:tcPr>
                <w:p w14:paraId="6A519B5A" w14:textId="77777777" w:rsidR="003E0A35" w:rsidRPr="007E1C2C" w:rsidRDefault="003E0A35" w:rsidP="00724949">
                  <w:pPr>
                    <w:tabs>
                      <w:tab w:val="left" w:pos="-2268"/>
                    </w:tabs>
                    <w:spacing w:after="120" w:line="276" w:lineRule="auto"/>
                    <w:rPr>
                      <w:sz w:val="22"/>
                      <w:szCs w:val="22"/>
                    </w:rPr>
                  </w:pPr>
                  <w:r w:rsidRPr="007E1C2C">
                    <w:rPr>
                      <w:sz w:val="22"/>
                      <w:szCs w:val="22"/>
                    </w:rPr>
                    <w:t>Kontaktpersona, tālruņa numurs:</w:t>
                  </w:r>
                </w:p>
              </w:tc>
              <w:tc>
                <w:tcPr>
                  <w:tcW w:w="4935" w:type="dxa"/>
                  <w:gridSpan w:val="4"/>
                  <w:tcBorders>
                    <w:top w:val="single" w:sz="4" w:space="0" w:color="auto"/>
                    <w:left w:val="nil"/>
                    <w:bottom w:val="single" w:sz="4" w:space="0" w:color="auto"/>
                    <w:right w:val="nil"/>
                  </w:tcBorders>
                </w:tcPr>
                <w:p w14:paraId="57C1C24E" w14:textId="77777777" w:rsidR="003E0A35" w:rsidRPr="007E1C2C" w:rsidRDefault="003E0A35" w:rsidP="00724949">
                  <w:pPr>
                    <w:tabs>
                      <w:tab w:val="left" w:pos="-2268"/>
                    </w:tabs>
                    <w:spacing w:after="120" w:line="276" w:lineRule="auto"/>
                    <w:jc w:val="both"/>
                    <w:rPr>
                      <w:sz w:val="22"/>
                      <w:szCs w:val="22"/>
                    </w:rPr>
                  </w:pPr>
                </w:p>
              </w:tc>
            </w:tr>
            <w:tr w:rsidR="002828EB" w:rsidRPr="007E1C2C" w14:paraId="6DE9A03D" w14:textId="77777777" w:rsidTr="00724949">
              <w:trPr>
                <w:gridAfter w:val="1"/>
                <w:wAfter w:w="99" w:type="dxa"/>
              </w:trPr>
              <w:tc>
                <w:tcPr>
                  <w:tcW w:w="4045" w:type="dxa"/>
                  <w:tcBorders>
                    <w:top w:val="nil"/>
                    <w:left w:val="nil"/>
                    <w:bottom w:val="nil"/>
                    <w:right w:val="nil"/>
                  </w:tcBorders>
                </w:tcPr>
                <w:p w14:paraId="4BEB8074" w14:textId="77777777" w:rsidR="003E0A35" w:rsidRPr="007E1C2C" w:rsidRDefault="003E0A35" w:rsidP="00724949">
                  <w:pPr>
                    <w:tabs>
                      <w:tab w:val="left" w:pos="-2268"/>
                    </w:tabs>
                    <w:spacing w:after="120" w:line="276" w:lineRule="auto"/>
                    <w:rPr>
                      <w:sz w:val="22"/>
                      <w:szCs w:val="22"/>
                    </w:rPr>
                  </w:pPr>
                  <w:r w:rsidRPr="007E1C2C">
                    <w:rPr>
                      <w:sz w:val="22"/>
                      <w:szCs w:val="22"/>
                    </w:rPr>
                    <w:t xml:space="preserve">Izpildei nododamā daļa un apjoms </w:t>
                  </w:r>
                </w:p>
              </w:tc>
              <w:tc>
                <w:tcPr>
                  <w:tcW w:w="4935" w:type="dxa"/>
                  <w:gridSpan w:val="4"/>
                  <w:tcBorders>
                    <w:top w:val="single" w:sz="4" w:space="0" w:color="auto"/>
                    <w:left w:val="nil"/>
                    <w:bottom w:val="single" w:sz="4" w:space="0" w:color="auto"/>
                    <w:right w:val="nil"/>
                  </w:tcBorders>
                </w:tcPr>
                <w:p w14:paraId="24ABCD24" w14:textId="77777777" w:rsidR="003E0A35" w:rsidRPr="007E1C2C" w:rsidRDefault="003E0A35" w:rsidP="00724949">
                  <w:pPr>
                    <w:tabs>
                      <w:tab w:val="left" w:pos="-2268"/>
                    </w:tabs>
                    <w:spacing w:after="120" w:line="276" w:lineRule="auto"/>
                    <w:jc w:val="both"/>
                    <w:rPr>
                      <w:sz w:val="22"/>
                      <w:szCs w:val="22"/>
                    </w:rPr>
                  </w:pPr>
                </w:p>
              </w:tc>
            </w:tr>
            <w:tr w:rsidR="002828EB" w:rsidRPr="007E1C2C" w14:paraId="5F88BE16" w14:textId="77777777" w:rsidTr="00724949">
              <w:tc>
                <w:tcPr>
                  <w:tcW w:w="9079" w:type="dxa"/>
                  <w:gridSpan w:val="6"/>
                  <w:tcBorders>
                    <w:top w:val="nil"/>
                    <w:left w:val="nil"/>
                    <w:bottom w:val="nil"/>
                    <w:right w:val="nil"/>
                  </w:tcBorders>
                </w:tcPr>
                <w:p w14:paraId="36B52CE9" w14:textId="77777777" w:rsidR="003E0A35" w:rsidRPr="007E1C2C" w:rsidRDefault="003E0A35" w:rsidP="00724949">
                  <w:pPr>
                    <w:pStyle w:val="ListParagraph"/>
                    <w:tabs>
                      <w:tab w:val="left" w:pos="-2268"/>
                    </w:tabs>
                    <w:spacing w:after="120" w:line="276" w:lineRule="auto"/>
                    <w:ind w:left="0"/>
                    <w:jc w:val="both"/>
                    <w:rPr>
                      <w:sz w:val="22"/>
                      <w:szCs w:val="22"/>
                    </w:rPr>
                  </w:pPr>
                </w:p>
              </w:tc>
            </w:tr>
            <w:tr w:rsidR="002828EB" w:rsidRPr="007E1C2C" w14:paraId="16E3D789" w14:textId="77777777" w:rsidTr="00724949">
              <w:tc>
                <w:tcPr>
                  <w:tcW w:w="9079" w:type="dxa"/>
                  <w:gridSpan w:val="6"/>
                  <w:tcBorders>
                    <w:top w:val="nil"/>
                    <w:left w:val="nil"/>
                    <w:bottom w:val="nil"/>
                    <w:right w:val="nil"/>
                  </w:tcBorders>
                </w:tcPr>
                <w:p w14:paraId="1BF12ADC" w14:textId="77777777" w:rsidR="003E0A35" w:rsidRPr="007E1C2C" w:rsidRDefault="003E0A35" w:rsidP="00724949">
                  <w:pPr>
                    <w:spacing w:line="276" w:lineRule="auto"/>
                    <w:jc w:val="both"/>
                    <w:rPr>
                      <w:sz w:val="22"/>
                      <w:szCs w:val="22"/>
                    </w:rPr>
                  </w:pPr>
                  <w:r w:rsidRPr="007E1C2C">
                    <w:rPr>
                      <w:sz w:val="22"/>
                      <w:szCs w:val="22"/>
                    </w:rPr>
                    <w:t>Pretendents norāda, vai piesaistītā apakšuzņēmēja uzņēmums atbilst mazā /vidējā/ lielā (</w:t>
                  </w:r>
                  <w:r w:rsidRPr="007E1C2C">
                    <w:rPr>
                      <w:i/>
                      <w:iCs/>
                      <w:sz w:val="22"/>
                      <w:szCs w:val="22"/>
                    </w:rPr>
                    <w:t>atbilstošo pasvītrot</w:t>
                  </w:r>
                  <w:r w:rsidRPr="007E1C2C">
                    <w:rPr>
                      <w:sz w:val="22"/>
                      <w:szCs w:val="22"/>
                    </w:rPr>
                    <w:t>) uzņēmuma statusam.</w:t>
                  </w:r>
                </w:p>
                <w:p w14:paraId="0E05FDBC" w14:textId="77777777" w:rsidR="003E0A35" w:rsidRPr="007E1C2C" w:rsidRDefault="003E0A35" w:rsidP="00724949">
                  <w:pPr>
                    <w:tabs>
                      <w:tab w:val="left" w:pos="-2268"/>
                    </w:tabs>
                    <w:spacing w:after="120" w:line="276" w:lineRule="auto"/>
                    <w:jc w:val="both"/>
                    <w:rPr>
                      <w:sz w:val="22"/>
                      <w:szCs w:val="22"/>
                    </w:rPr>
                  </w:pPr>
                </w:p>
              </w:tc>
            </w:tr>
          </w:tbl>
          <w:p w14:paraId="3DD06C20" w14:textId="77777777" w:rsidR="003E0A35" w:rsidRPr="007E1C2C" w:rsidRDefault="003E0A35" w:rsidP="00724949">
            <w:pPr>
              <w:tabs>
                <w:tab w:val="left" w:pos="-2268"/>
              </w:tabs>
              <w:spacing w:after="120" w:line="276" w:lineRule="auto"/>
              <w:jc w:val="both"/>
              <w:rPr>
                <w:sz w:val="22"/>
                <w:szCs w:val="22"/>
              </w:rPr>
            </w:pPr>
          </w:p>
        </w:tc>
      </w:tr>
    </w:tbl>
    <w:p w14:paraId="0A668F6A" w14:textId="77777777" w:rsidR="003E0A35" w:rsidRPr="007E1C2C" w:rsidRDefault="003E0A35" w:rsidP="003E0A35">
      <w:pPr>
        <w:tabs>
          <w:tab w:val="left" w:pos="426"/>
        </w:tabs>
        <w:overflowPunct/>
        <w:autoSpaceDE/>
        <w:autoSpaceDN/>
        <w:adjustRightInd/>
        <w:jc w:val="both"/>
        <w:textAlignment w:val="auto"/>
        <w:rPr>
          <w:sz w:val="22"/>
          <w:szCs w:val="22"/>
        </w:rPr>
      </w:pPr>
    </w:p>
    <w:p w14:paraId="1B989E1E" w14:textId="77777777" w:rsidR="003E0A35" w:rsidRPr="007E1C2C" w:rsidRDefault="003E0A35" w:rsidP="003E0A35">
      <w:pPr>
        <w:tabs>
          <w:tab w:val="left" w:pos="1418"/>
        </w:tabs>
        <w:overflowPunct/>
        <w:autoSpaceDE/>
        <w:autoSpaceDN/>
        <w:adjustRightInd/>
        <w:textAlignment w:val="auto"/>
        <w:rPr>
          <w:rFonts w:eastAsia="Calibri"/>
          <w:sz w:val="22"/>
          <w:szCs w:val="22"/>
          <w:u w:val="single"/>
          <w:lang w:eastAsia="en-US"/>
        </w:rPr>
      </w:pPr>
    </w:p>
    <w:p w14:paraId="48F698C0" w14:textId="77777777" w:rsidR="003E0A35" w:rsidRPr="007E1C2C" w:rsidRDefault="003E0A35" w:rsidP="003E0A35">
      <w:pPr>
        <w:tabs>
          <w:tab w:val="left" w:pos="1418"/>
        </w:tabs>
        <w:overflowPunct/>
        <w:autoSpaceDE/>
        <w:autoSpaceDN/>
        <w:adjustRightInd/>
        <w:textAlignment w:val="auto"/>
        <w:rPr>
          <w:sz w:val="22"/>
          <w:szCs w:val="22"/>
          <w:lang w:eastAsia="en-US"/>
        </w:rPr>
      </w:pPr>
      <w:r w:rsidRPr="007E1C2C">
        <w:rPr>
          <w:sz w:val="22"/>
          <w:szCs w:val="22"/>
          <w:lang w:eastAsia="en-US"/>
        </w:rPr>
        <w:t xml:space="preserve">Amatpersonas vai pilnvarotās personas </w:t>
      </w:r>
    </w:p>
    <w:p w14:paraId="374ECBE7" w14:textId="77777777" w:rsidR="003E0A35" w:rsidRPr="007E1C2C" w:rsidRDefault="003E0A35" w:rsidP="003E0A35">
      <w:pPr>
        <w:tabs>
          <w:tab w:val="left" w:pos="1418"/>
          <w:tab w:val="left" w:pos="4962"/>
        </w:tabs>
        <w:overflowPunct/>
        <w:autoSpaceDE/>
        <w:autoSpaceDN/>
        <w:adjustRightInd/>
        <w:textAlignment w:val="auto"/>
        <w:rPr>
          <w:sz w:val="22"/>
          <w:szCs w:val="22"/>
          <w:lang w:eastAsia="en-US"/>
        </w:rPr>
      </w:pPr>
      <w:r w:rsidRPr="007E1C2C">
        <w:rPr>
          <w:sz w:val="22"/>
          <w:szCs w:val="22"/>
          <w:lang w:eastAsia="en-US"/>
        </w:rPr>
        <w:t>vārds, uzvārds, amats:</w:t>
      </w:r>
      <w:r w:rsidRPr="007E1C2C">
        <w:rPr>
          <w:sz w:val="22"/>
          <w:szCs w:val="22"/>
          <w:lang w:eastAsia="en-US"/>
        </w:rPr>
        <w:tab/>
        <w:t>______________________________</w:t>
      </w:r>
    </w:p>
    <w:p w14:paraId="64F121B3" w14:textId="77777777" w:rsidR="003E0A35" w:rsidRPr="007E1C2C" w:rsidRDefault="003E0A35" w:rsidP="003E0A35">
      <w:pPr>
        <w:tabs>
          <w:tab w:val="left" w:pos="1418"/>
        </w:tabs>
        <w:overflowPunct/>
        <w:autoSpaceDE/>
        <w:autoSpaceDN/>
        <w:adjustRightInd/>
        <w:jc w:val="both"/>
        <w:textAlignment w:val="auto"/>
        <w:rPr>
          <w:sz w:val="22"/>
          <w:szCs w:val="22"/>
          <w:lang w:eastAsia="en-US"/>
        </w:rPr>
      </w:pPr>
    </w:p>
    <w:p w14:paraId="11A6C67E" w14:textId="77777777" w:rsidR="003E0A35" w:rsidRPr="007E1C2C" w:rsidRDefault="003E0A35" w:rsidP="003E0A35">
      <w:pPr>
        <w:tabs>
          <w:tab w:val="left" w:pos="1418"/>
        </w:tabs>
        <w:overflowPunct/>
        <w:autoSpaceDE/>
        <w:autoSpaceDN/>
        <w:adjustRightInd/>
        <w:jc w:val="both"/>
        <w:textAlignment w:val="auto"/>
        <w:rPr>
          <w:sz w:val="22"/>
          <w:szCs w:val="22"/>
          <w:lang w:eastAsia="en-US"/>
        </w:rPr>
      </w:pPr>
      <w:r w:rsidRPr="007E1C2C">
        <w:rPr>
          <w:sz w:val="22"/>
          <w:szCs w:val="22"/>
          <w:lang w:eastAsia="en-US"/>
        </w:rPr>
        <w:t>Paraksts</w:t>
      </w:r>
      <w:r w:rsidRPr="007E1C2C">
        <w:rPr>
          <w:rStyle w:val="FootnoteReference"/>
          <w:sz w:val="22"/>
          <w:szCs w:val="22"/>
          <w:lang w:eastAsia="en-US"/>
        </w:rPr>
        <w:footnoteReference w:id="3"/>
      </w:r>
      <w:r w:rsidRPr="007E1C2C">
        <w:rPr>
          <w:sz w:val="22"/>
          <w:szCs w:val="22"/>
          <w:lang w:eastAsia="en-US"/>
        </w:rPr>
        <w:t>:</w:t>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t xml:space="preserve">          ______________________________</w:t>
      </w:r>
    </w:p>
    <w:p w14:paraId="461989EB" w14:textId="064C5DB8" w:rsidR="003E0A35" w:rsidRPr="007E1C2C" w:rsidRDefault="003E0A35" w:rsidP="003E0A35">
      <w:pPr>
        <w:tabs>
          <w:tab w:val="left" w:pos="1418"/>
        </w:tabs>
        <w:overflowPunct/>
        <w:autoSpaceDE/>
        <w:autoSpaceDN/>
        <w:adjustRightInd/>
        <w:jc w:val="both"/>
        <w:textAlignment w:val="auto"/>
        <w:rPr>
          <w:sz w:val="22"/>
          <w:szCs w:val="22"/>
          <w:lang w:eastAsia="en-US"/>
        </w:rPr>
      </w:pPr>
      <w:r w:rsidRPr="007E1C2C">
        <w:rPr>
          <w:sz w:val="22"/>
          <w:szCs w:val="22"/>
          <w:lang w:eastAsia="en-US"/>
        </w:rPr>
        <w:t>202</w:t>
      </w:r>
      <w:r w:rsidR="00627519" w:rsidRPr="007E1C2C">
        <w:rPr>
          <w:sz w:val="22"/>
          <w:szCs w:val="22"/>
          <w:lang w:eastAsia="en-US"/>
        </w:rPr>
        <w:t>4</w:t>
      </w:r>
      <w:r w:rsidRPr="007E1C2C">
        <w:rPr>
          <w:sz w:val="22"/>
          <w:szCs w:val="22"/>
          <w:lang w:eastAsia="en-US"/>
        </w:rPr>
        <w:t>.gada ___.________</w:t>
      </w:r>
    </w:p>
    <w:p w14:paraId="5CCCD469" w14:textId="77777777" w:rsidR="003E0A35" w:rsidRPr="007E1C2C" w:rsidRDefault="003E0A35" w:rsidP="003E0A35">
      <w:pPr>
        <w:overflowPunct/>
        <w:autoSpaceDE/>
        <w:autoSpaceDN/>
        <w:adjustRightInd/>
        <w:textAlignment w:val="auto"/>
        <w:rPr>
          <w:b/>
          <w:sz w:val="22"/>
          <w:szCs w:val="22"/>
        </w:rPr>
      </w:pPr>
      <w:r w:rsidRPr="007E1C2C">
        <w:rPr>
          <w:b/>
          <w:sz w:val="22"/>
          <w:szCs w:val="22"/>
        </w:rPr>
        <w:br w:type="page"/>
      </w:r>
    </w:p>
    <w:p w14:paraId="590A6CFF" w14:textId="67A03FF7" w:rsidR="00AA01F5" w:rsidRPr="007E1C2C" w:rsidRDefault="00AA01F5" w:rsidP="00DB6D46">
      <w:pPr>
        <w:ind w:firstLine="567"/>
        <w:jc w:val="right"/>
        <w:rPr>
          <w:b/>
          <w:sz w:val="22"/>
          <w:szCs w:val="22"/>
        </w:rPr>
      </w:pPr>
      <w:r w:rsidRPr="007E1C2C">
        <w:rPr>
          <w:b/>
          <w:sz w:val="22"/>
          <w:szCs w:val="22"/>
        </w:rPr>
        <w:lastRenderedPageBreak/>
        <w:t>Pielikums Nr.3</w:t>
      </w:r>
    </w:p>
    <w:p w14:paraId="00046056" w14:textId="77777777" w:rsidR="00EE687A" w:rsidRPr="007E1C2C" w:rsidRDefault="00EE687A" w:rsidP="00DB6D46">
      <w:pPr>
        <w:ind w:firstLine="567"/>
        <w:jc w:val="right"/>
        <w:rPr>
          <w:sz w:val="22"/>
          <w:szCs w:val="22"/>
        </w:rPr>
      </w:pPr>
      <w:r w:rsidRPr="007E1C2C">
        <w:rPr>
          <w:sz w:val="22"/>
          <w:szCs w:val="22"/>
        </w:rPr>
        <w:t>Atklātā konkursa</w:t>
      </w:r>
    </w:p>
    <w:p w14:paraId="42F073B9" w14:textId="075B0531" w:rsidR="00EE687A" w:rsidRPr="007E1C2C" w:rsidRDefault="00822ED6" w:rsidP="00FB7BF0">
      <w:pPr>
        <w:ind w:firstLine="567"/>
        <w:jc w:val="right"/>
        <w:rPr>
          <w:sz w:val="22"/>
          <w:szCs w:val="22"/>
        </w:rPr>
      </w:pPr>
      <w:r w:rsidRPr="007E1C2C">
        <w:rPr>
          <w:sz w:val="22"/>
          <w:szCs w:val="22"/>
        </w:rPr>
        <w:t>“D</w:t>
      </w:r>
      <w:r w:rsidR="0028755C" w:rsidRPr="007E1C2C">
        <w:rPr>
          <w:sz w:val="22"/>
          <w:szCs w:val="22"/>
        </w:rPr>
        <w:t>egvielas</w:t>
      </w:r>
      <w:r w:rsidR="00530AE8" w:rsidRPr="007E1C2C">
        <w:rPr>
          <w:sz w:val="22"/>
          <w:szCs w:val="22"/>
        </w:rPr>
        <w:t xml:space="preserve"> </w:t>
      </w:r>
      <w:r w:rsidR="00EE687A" w:rsidRPr="007E1C2C">
        <w:rPr>
          <w:sz w:val="22"/>
          <w:szCs w:val="22"/>
        </w:rPr>
        <w:t xml:space="preserve">iegāde” </w:t>
      </w:r>
    </w:p>
    <w:p w14:paraId="1D9447B1" w14:textId="77777777" w:rsidR="00EE687A" w:rsidRPr="007E1C2C" w:rsidRDefault="00EE687A" w:rsidP="0087122C">
      <w:pPr>
        <w:ind w:firstLine="567"/>
        <w:jc w:val="right"/>
        <w:rPr>
          <w:sz w:val="22"/>
          <w:szCs w:val="22"/>
        </w:rPr>
      </w:pPr>
      <w:r w:rsidRPr="007E1C2C">
        <w:rPr>
          <w:sz w:val="22"/>
          <w:szCs w:val="22"/>
        </w:rPr>
        <w:t>nolikumam</w:t>
      </w:r>
    </w:p>
    <w:p w14:paraId="796E8D28" w14:textId="77777777" w:rsidR="007A0E80" w:rsidRPr="007E1C2C" w:rsidRDefault="007A0E80" w:rsidP="00300921">
      <w:pPr>
        <w:rPr>
          <w:sz w:val="22"/>
          <w:szCs w:val="22"/>
        </w:rPr>
      </w:pPr>
    </w:p>
    <w:p w14:paraId="212A21EE" w14:textId="454A7FB0" w:rsidR="00AA01F5" w:rsidRPr="007E1C2C" w:rsidRDefault="008E4C81" w:rsidP="00645893">
      <w:pPr>
        <w:ind w:firstLine="567"/>
        <w:jc w:val="center"/>
        <w:rPr>
          <w:b/>
          <w:bCs/>
          <w:sz w:val="22"/>
          <w:szCs w:val="22"/>
        </w:rPr>
      </w:pPr>
      <w:r w:rsidRPr="007E1C2C">
        <w:rPr>
          <w:b/>
          <w:bCs/>
          <w:sz w:val="22"/>
          <w:szCs w:val="22"/>
        </w:rPr>
        <w:t>Atklātā konkursa</w:t>
      </w:r>
      <w:r w:rsidR="00AA01F5" w:rsidRPr="007E1C2C">
        <w:rPr>
          <w:b/>
          <w:bCs/>
          <w:sz w:val="22"/>
          <w:szCs w:val="22"/>
        </w:rPr>
        <w:t xml:space="preserve"> </w:t>
      </w:r>
      <w:r w:rsidR="00822ED6" w:rsidRPr="007E1C2C">
        <w:rPr>
          <w:b/>
          <w:bCs/>
          <w:sz w:val="22"/>
          <w:szCs w:val="22"/>
          <w:lang w:eastAsia="en-US"/>
        </w:rPr>
        <w:t>„</w:t>
      </w:r>
      <w:r w:rsidR="0028755C" w:rsidRPr="007E1C2C">
        <w:rPr>
          <w:b/>
          <w:bCs/>
          <w:sz w:val="22"/>
          <w:szCs w:val="22"/>
          <w:lang w:eastAsia="en-US"/>
        </w:rPr>
        <w:t>Degvielas</w:t>
      </w:r>
      <w:r w:rsidR="00530AE8" w:rsidRPr="007E1C2C">
        <w:rPr>
          <w:b/>
          <w:bCs/>
          <w:sz w:val="22"/>
          <w:szCs w:val="22"/>
          <w:lang w:eastAsia="en-US"/>
        </w:rPr>
        <w:t xml:space="preserve"> iegāde”</w:t>
      </w:r>
    </w:p>
    <w:p w14:paraId="68647E9A" w14:textId="77777777" w:rsidR="00AA01F5" w:rsidRPr="007E1C2C" w:rsidRDefault="00AA01F5" w:rsidP="008E678C">
      <w:pPr>
        <w:ind w:firstLine="567"/>
        <w:jc w:val="center"/>
        <w:rPr>
          <w:b/>
          <w:bCs/>
          <w:sz w:val="22"/>
          <w:szCs w:val="22"/>
        </w:rPr>
      </w:pPr>
      <w:r w:rsidRPr="007E1C2C">
        <w:rPr>
          <w:b/>
          <w:bCs/>
          <w:sz w:val="22"/>
          <w:szCs w:val="22"/>
        </w:rPr>
        <w:t xml:space="preserve">TEHNISKAIS PIEDĀVĀJUMS </w:t>
      </w:r>
    </w:p>
    <w:p w14:paraId="77C00744" w14:textId="77777777" w:rsidR="00AA01F5" w:rsidRPr="007E1C2C" w:rsidRDefault="00AA01F5" w:rsidP="008230D6">
      <w:pPr>
        <w:ind w:firstLine="567"/>
        <w:jc w:val="center"/>
        <w:rPr>
          <w:b/>
          <w:bCs/>
          <w:sz w:val="22"/>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4253"/>
        <w:gridCol w:w="4253"/>
      </w:tblGrid>
      <w:tr w:rsidR="00300921" w:rsidRPr="00E41EF8" w14:paraId="08F17F4F" w14:textId="5CF49ED0" w:rsidTr="00300921">
        <w:trPr>
          <w:trHeight w:val="469"/>
        </w:trPr>
        <w:tc>
          <w:tcPr>
            <w:tcW w:w="704" w:type="dxa"/>
            <w:tcBorders>
              <w:bottom w:val="single" w:sz="4" w:space="0" w:color="auto"/>
            </w:tcBorders>
            <w:shd w:val="clear" w:color="auto" w:fill="auto"/>
          </w:tcPr>
          <w:p w14:paraId="56AC9CD6" w14:textId="77777777" w:rsidR="00300921" w:rsidRPr="00E41EF8" w:rsidRDefault="00300921" w:rsidP="00031B89">
            <w:pPr>
              <w:overflowPunct/>
              <w:autoSpaceDE/>
              <w:autoSpaceDN/>
              <w:adjustRightInd/>
              <w:textAlignment w:val="auto"/>
              <w:rPr>
                <w:bCs/>
                <w:sz w:val="22"/>
                <w:szCs w:val="22"/>
                <w:lang w:eastAsia="en-US"/>
              </w:rPr>
            </w:pPr>
            <w:proofErr w:type="spellStart"/>
            <w:r w:rsidRPr="00E41EF8">
              <w:rPr>
                <w:bCs/>
                <w:sz w:val="22"/>
                <w:szCs w:val="22"/>
                <w:lang w:eastAsia="en-US"/>
              </w:rPr>
              <w:t>Nr.p.k</w:t>
            </w:r>
            <w:proofErr w:type="spellEnd"/>
            <w:r w:rsidRPr="00E41EF8">
              <w:rPr>
                <w:bCs/>
                <w:sz w:val="22"/>
                <w:szCs w:val="22"/>
                <w:lang w:eastAsia="en-US"/>
              </w:rPr>
              <w:t>.</w:t>
            </w:r>
          </w:p>
        </w:tc>
        <w:tc>
          <w:tcPr>
            <w:tcW w:w="4253" w:type="dxa"/>
            <w:tcBorders>
              <w:bottom w:val="single" w:sz="4" w:space="0" w:color="auto"/>
            </w:tcBorders>
            <w:shd w:val="clear" w:color="auto" w:fill="auto"/>
          </w:tcPr>
          <w:p w14:paraId="3709AAFD" w14:textId="77777777" w:rsidR="00300921" w:rsidRPr="00E41EF8" w:rsidRDefault="00300921" w:rsidP="00031B89">
            <w:pPr>
              <w:overflowPunct/>
              <w:autoSpaceDE/>
              <w:autoSpaceDN/>
              <w:adjustRightInd/>
              <w:ind w:left="283"/>
              <w:jc w:val="center"/>
              <w:textAlignment w:val="auto"/>
              <w:rPr>
                <w:b/>
                <w:sz w:val="22"/>
                <w:szCs w:val="22"/>
                <w:lang w:eastAsia="en-US"/>
              </w:rPr>
            </w:pPr>
            <w:r w:rsidRPr="00E41EF8">
              <w:rPr>
                <w:b/>
                <w:sz w:val="22"/>
                <w:szCs w:val="22"/>
                <w:lang w:eastAsia="en-US"/>
              </w:rPr>
              <w:t>Nosacījumi</w:t>
            </w:r>
          </w:p>
        </w:tc>
        <w:tc>
          <w:tcPr>
            <w:tcW w:w="4253" w:type="dxa"/>
            <w:tcBorders>
              <w:bottom w:val="single" w:sz="4" w:space="0" w:color="auto"/>
            </w:tcBorders>
          </w:tcPr>
          <w:p w14:paraId="2F7D8B66" w14:textId="67370DA8" w:rsidR="00300921" w:rsidRPr="00E41EF8" w:rsidRDefault="00300921" w:rsidP="00031B89">
            <w:pPr>
              <w:overflowPunct/>
              <w:autoSpaceDE/>
              <w:autoSpaceDN/>
              <w:adjustRightInd/>
              <w:ind w:left="283"/>
              <w:jc w:val="center"/>
              <w:textAlignment w:val="auto"/>
              <w:rPr>
                <w:b/>
                <w:sz w:val="22"/>
                <w:szCs w:val="22"/>
                <w:lang w:eastAsia="en-US"/>
              </w:rPr>
            </w:pPr>
            <w:r>
              <w:rPr>
                <w:b/>
                <w:sz w:val="22"/>
                <w:szCs w:val="22"/>
                <w:lang w:eastAsia="en-US"/>
              </w:rPr>
              <w:t>Nosacījumu izpilde</w:t>
            </w:r>
          </w:p>
        </w:tc>
      </w:tr>
      <w:tr w:rsidR="00300921" w:rsidRPr="00E41EF8" w14:paraId="784A66B6" w14:textId="7E5988DD" w:rsidTr="00300921">
        <w:tc>
          <w:tcPr>
            <w:tcW w:w="704" w:type="dxa"/>
            <w:shd w:val="clear" w:color="auto" w:fill="auto"/>
          </w:tcPr>
          <w:p w14:paraId="33ADB38C" w14:textId="77777777" w:rsidR="00300921" w:rsidRPr="00E41EF8" w:rsidRDefault="00300921" w:rsidP="00031B89">
            <w:pPr>
              <w:overflowPunct/>
              <w:autoSpaceDE/>
              <w:autoSpaceDN/>
              <w:adjustRightInd/>
              <w:jc w:val="center"/>
              <w:textAlignment w:val="auto"/>
              <w:rPr>
                <w:bCs/>
                <w:sz w:val="22"/>
                <w:szCs w:val="22"/>
                <w:lang w:eastAsia="en-US"/>
              </w:rPr>
            </w:pPr>
            <w:r w:rsidRPr="00E41EF8">
              <w:rPr>
                <w:bCs/>
                <w:sz w:val="22"/>
                <w:szCs w:val="22"/>
                <w:lang w:eastAsia="en-US"/>
              </w:rPr>
              <w:t>1.</w:t>
            </w:r>
          </w:p>
        </w:tc>
        <w:tc>
          <w:tcPr>
            <w:tcW w:w="4253" w:type="dxa"/>
            <w:shd w:val="clear" w:color="auto" w:fill="auto"/>
          </w:tcPr>
          <w:p w14:paraId="29CDBE07" w14:textId="77777777" w:rsidR="00300921" w:rsidRPr="00E41EF8" w:rsidRDefault="00300921" w:rsidP="00031B89">
            <w:pPr>
              <w:overflowPunct/>
              <w:autoSpaceDE/>
              <w:autoSpaceDN/>
              <w:adjustRightInd/>
              <w:ind w:left="33"/>
              <w:jc w:val="both"/>
              <w:textAlignment w:val="auto"/>
              <w:rPr>
                <w:sz w:val="22"/>
                <w:szCs w:val="22"/>
              </w:rPr>
            </w:pPr>
            <w:r w:rsidRPr="00E41EF8">
              <w:rPr>
                <w:sz w:val="22"/>
                <w:szCs w:val="22"/>
              </w:rPr>
              <w:t>Degvielai jāatbilst Latvijas Republikas spēkā esošajiem nacionālajiem standartiem, Latvijas Republikas nacionālo standartu statusā adaptētajiem Eiropas un citu starptautisko vai reģionālo standartizācijas organizāciju standartiem.</w:t>
            </w:r>
          </w:p>
          <w:p w14:paraId="54FFE6E9" w14:textId="77777777" w:rsidR="00300921" w:rsidRPr="00E41EF8" w:rsidRDefault="00300921" w:rsidP="00031B89">
            <w:pPr>
              <w:overflowPunct/>
              <w:autoSpaceDE/>
              <w:autoSpaceDN/>
              <w:adjustRightInd/>
              <w:ind w:left="33"/>
              <w:jc w:val="both"/>
              <w:textAlignment w:val="auto"/>
              <w:rPr>
                <w:sz w:val="22"/>
                <w:szCs w:val="22"/>
              </w:rPr>
            </w:pPr>
            <w:r w:rsidRPr="00E41EF8">
              <w:rPr>
                <w:sz w:val="22"/>
                <w:szCs w:val="22"/>
              </w:rPr>
              <w:t>Tehniskajam piedāvājumam jāpievieno Degvielas atbilstības sertifikāta kopija, kas apliecina Degvielas atbilstību</w:t>
            </w:r>
            <w:r>
              <w:rPr>
                <w:sz w:val="22"/>
                <w:szCs w:val="22"/>
              </w:rPr>
              <w:t xml:space="preserve"> </w:t>
            </w:r>
            <w:r w:rsidRPr="0023712C">
              <w:rPr>
                <w:sz w:val="22"/>
                <w:szCs w:val="22"/>
              </w:rPr>
              <w:t xml:space="preserve">LVS EN 228+A1:2017 "Automobiļu degvielas. </w:t>
            </w:r>
            <w:proofErr w:type="spellStart"/>
            <w:r w:rsidRPr="0023712C">
              <w:rPr>
                <w:sz w:val="22"/>
                <w:szCs w:val="22"/>
              </w:rPr>
              <w:t>Bezsvina</w:t>
            </w:r>
            <w:proofErr w:type="spellEnd"/>
            <w:r w:rsidRPr="0023712C">
              <w:rPr>
                <w:sz w:val="22"/>
                <w:szCs w:val="22"/>
              </w:rPr>
              <w:t xml:space="preserve"> benzīns. Prasības un testēšanas metodes" vai ekvivalentam</w:t>
            </w:r>
            <w:r>
              <w:rPr>
                <w:sz w:val="22"/>
                <w:szCs w:val="22"/>
              </w:rPr>
              <w:t xml:space="preserve">, </w:t>
            </w:r>
            <w:r w:rsidRPr="0023712C">
              <w:rPr>
                <w:sz w:val="22"/>
                <w:szCs w:val="22"/>
              </w:rPr>
              <w:t>LVS EN 590+A1:2017 "Automobiļu degvielas. Dīzeļdegviela. Prasības un testēšanas metodes" vai ekvivalentam</w:t>
            </w:r>
            <w:r>
              <w:rPr>
                <w:sz w:val="22"/>
                <w:szCs w:val="22"/>
              </w:rPr>
              <w:t xml:space="preserve"> un </w:t>
            </w:r>
            <w:r w:rsidRPr="00E41EF8">
              <w:rPr>
                <w:sz w:val="22"/>
                <w:szCs w:val="22"/>
              </w:rPr>
              <w:t>Latvijas Republikas Ministru kabineta 2000. gada 26. septembra noteikumu Nr.332 "Noteikumi par benzīna un dīzeļdegvielas atbilstības novērtēšanu" prasībām.</w:t>
            </w:r>
          </w:p>
        </w:tc>
        <w:tc>
          <w:tcPr>
            <w:tcW w:w="4253" w:type="dxa"/>
          </w:tcPr>
          <w:p w14:paraId="4BE48B0F" w14:textId="77777777" w:rsidR="00300921" w:rsidRPr="00E41EF8" w:rsidRDefault="00300921" w:rsidP="00031B89">
            <w:pPr>
              <w:overflowPunct/>
              <w:autoSpaceDE/>
              <w:autoSpaceDN/>
              <w:adjustRightInd/>
              <w:ind w:left="33"/>
              <w:jc w:val="both"/>
              <w:textAlignment w:val="auto"/>
              <w:rPr>
                <w:sz w:val="22"/>
                <w:szCs w:val="22"/>
              </w:rPr>
            </w:pPr>
          </w:p>
        </w:tc>
      </w:tr>
      <w:tr w:rsidR="00300921" w:rsidRPr="00E41EF8" w14:paraId="06C24EC6" w14:textId="19B79332" w:rsidTr="00300921">
        <w:trPr>
          <w:trHeight w:val="567"/>
        </w:trPr>
        <w:tc>
          <w:tcPr>
            <w:tcW w:w="704" w:type="dxa"/>
            <w:shd w:val="clear" w:color="auto" w:fill="auto"/>
          </w:tcPr>
          <w:p w14:paraId="59534DCD" w14:textId="77777777" w:rsidR="00300921" w:rsidRPr="00E41EF8" w:rsidRDefault="00300921" w:rsidP="00031B89">
            <w:pPr>
              <w:overflowPunct/>
              <w:autoSpaceDE/>
              <w:autoSpaceDN/>
              <w:adjustRightInd/>
              <w:textAlignment w:val="auto"/>
              <w:rPr>
                <w:bCs/>
                <w:sz w:val="22"/>
                <w:szCs w:val="22"/>
                <w:lang w:eastAsia="en-US"/>
              </w:rPr>
            </w:pPr>
            <w:r w:rsidRPr="00E41EF8">
              <w:rPr>
                <w:bCs/>
                <w:sz w:val="22"/>
                <w:szCs w:val="22"/>
                <w:lang w:eastAsia="en-US"/>
              </w:rPr>
              <w:t>2.</w:t>
            </w:r>
          </w:p>
        </w:tc>
        <w:tc>
          <w:tcPr>
            <w:tcW w:w="4253" w:type="dxa"/>
            <w:shd w:val="clear" w:color="auto" w:fill="auto"/>
          </w:tcPr>
          <w:p w14:paraId="6BDC8AB6" w14:textId="77777777" w:rsidR="00300921" w:rsidRPr="00E41EF8" w:rsidRDefault="00300921" w:rsidP="00031B89">
            <w:pPr>
              <w:pStyle w:val="BodyTextIndent"/>
              <w:spacing w:after="0"/>
              <w:ind w:left="0"/>
              <w:jc w:val="both"/>
              <w:rPr>
                <w:rFonts w:cs="Arial"/>
                <w:sz w:val="22"/>
                <w:szCs w:val="22"/>
                <w:lang w:eastAsia="en-US"/>
              </w:rPr>
            </w:pPr>
            <w:r w:rsidRPr="00E41EF8">
              <w:rPr>
                <w:rFonts w:cs="Arial"/>
                <w:sz w:val="22"/>
                <w:szCs w:val="22"/>
              </w:rPr>
              <w:t xml:space="preserve">Laika periodā no 1.novembra līdz 31.martam Pretendentam jānodrošina ziemas apstākļiem atbilstošas dīzeļdegvielas </w:t>
            </w:r>
            <w:r w:rsidRPr="00E41EF8">
              <w:rPr>
                <w:rFonts w:cs="Arial"/>
                <w:sz w:val="22"/>
                <w:szCs w:val="22"/>
                <w:lang w:val="lv-LV"/>
              </w:rPr>
              <w:t>iegādi</w:t>
            </w:r>
            <w:r w:rsidRPr="00E41EF8">
              <w:rPr>
                <w:rFonts w:cs="Arial"/>
                <w:sz w:val="22"/>
                <w:szCs w:val="22"/>
              </w:rPr>
              <w:t>.</w:t>
            </w:r>
          </w:p>
        </w:tc>
        <w:tc>
          <w:tcPr>
            <w:tcW w:w="4253" w:type="dxa"/>
          </w:tcPr>
          <w:p w14:paraId="3296A95A" w14:textId="77777777" w:rsidR="00300921" w:rsidRPr="00E41EF8" w:rsidRDefault="00300921" w:rsidP="00031B89">
            <w:pPr>
              <w:pStyle w:val="BodyTextIndent"/>
              <w:spacing w:after="0"/>
              <w:ind w:left="0"/>
              <w:jc w:val="both"/>
              <w:rPr>
                <w:rFonts w:cs="Arial"/>
                <w:sz w:val="22"/>
                <w:szCs w:val="22"/>
              </w:rPr>
            </w:pPr>
          </w:p>
        </w:tc>
      </w:tr>
      <w:tr w:rsidR="00300921" w:rsidRPr="00E41EF8" w14:paraId="524561F1" w14:textId="58EBA069" w:rsidTr="00300921">
        <w:tc>
          <w:tcPr>
            <w:tcW w:w="704" w:type="dxa"/>
            <w:shd w:val="clear" w:color="auto" w:fill="auto"/>
          </w:tcPr>
          <w:p w14:paraId="6754AFB5"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t>3.</w:t>
            </w:r>
          </w:p>
        </w:tc>
        <w:tc>
          <w:tcPr>
            <w:tcW w:w="4253" w:type="dxa"/>
            <w:shd w:val="clear" w:color="auto" w:fill="auto"/>
          </w:tcPr>
          <w:p w14:paraId="36E5B248" w14:textId="77777777" w:rsidR="00300921" w:rsidRPr="00E41EF8" w:rsidRDefault="00300921" w:rsidP="00031B89">
            <w:pPr>
              <w:overflowPunct/>
              <w:autoSpaceDE/>
              <w:autoSpaceDN/>
              <w:adjustRightInd/>
              <w:ind w:left="34"/>
              <w:jc w:val="both"/>
              <w:textAlignment w:val="auto"/>
              <w:rPr>
                <w:sz w:val="22"/>
                <w:szCs w:val="22"/>
                <w:lang w:eastAsia="en-US"/>
              </w:rPr>
            </w:pPr>
            <w:r w:rsidRPr="00E41EF8">
              <w:rPr>
                <w:sz w:val="22"/>
                <w:szCs w:val="22"/>
                <w:lang w:eastAsia="en-US"/>
              </w:rPr>
              <w:t xml:space="preserve">Piegādātājam jānodrošina iespēja automatizēti iegūt strukturētus degvielas </w:t>
            </w:r>
            <w:proofErr w:type="spellStart"/>
            <w:r w:rsidRPr="00E41EF8">
              <w:rPr>
                <w:sz w:val="22"/>
                <w:szCs w:val="22"/>
                <w:lang w:eastAsia="en-US"/>
              </w:rPr>
              <w:t>uzpilžu</w:t>
            </w:r>
            <w:proofErr w:type="spellEnd"/>
            <w:r w:rsidRPr="00E41EF8">
              <w:rPr>
                <w:sz w:val="22"/>
                <w:szCs w:val="22"/>
                <w:lang w:eastAsia="en-US"/>
              </w:rPr>
              <w:t xml:space="preserve"> datus ne vēlāk kā nākamajā dienā pēc </w:t>
            </w:r>
            <w:proofErr w:type="spellStart"/>
            <w:r w:rsidRPr="00E41EF8">
              <w:rPr>
                <w:sz w:val="22"/>
                <w:szCs w:val="22"/>
                <w:lang w:eastAsia="en-US"/>
              </w:rPr>
              <w:t>uzpildes</w:t>
            </w:r>
            <w:proofErr w:type="spellEnd"/>
            <w:r w:rsidRPr="00E41EF8">
              <w:rPr>
                <w:sz w:val="22"/>
                <w:szCs w:val="22"/>
                <w:lang w:eastAsia="en-US"/>
              </w:rPr>
              <w:t xml:space="preserve"> veikšanas.</w:t>
            </w:r>
          </w:p>
          <w:p w14:paraId="24F553D7" w14:textId="77777777" w:rsidR="00300921" w:rsidRPr="00E41EF8" w:rsidRDefault="00300921" w:rsidP="00031B89">
            <w:pPr>
              <w:overflowPunct/>
              <w:autoSpaceDE/>
              <w:autoSpaceDN/>
              <w:adjustRightInd/>
              <w:ind w:left="34"/>
              <w:jc w:val="both"/>
              <w:textAlignment w:val="auto"/>
              <w:rPr>
                <w:sz w:val="22"/>
                <w:szCs w:val="22"/>
                <w:lang w:eastAsia="en-US"/>
              </w:rPr>
            </w:pPr>
            <w:r w:rsidRPr="00E41EF8">
              <w:rPr>
                <w:sz w:val="22"/>
                <w:szCs w:val="22"/>
                <w:lang w:eastAsia="en-US"/>
              </w:rPr>
              <w:t>Datu struktūrai kā minimums jāiekļauj šāda informācija:</w:t>
            </w:r>
          </w:p>
          <w:p w14:paraId="729E3738" w14:textId="77777777" w:rsidR="00300921" w:rsidRPr="00E41EF8" w:rsidRDefault="00300921" w:rsidP="00031B89">
            <w:pPr>
              <w:numPr>
                <w:ilvl w:val="0"/>
                <w:numId w:val="38"/>
              </w:numPr>
              <w:overflowPunct/>
              <w:autoSpaceDE/>
              <w:autoSpaceDN/>
              <w:adjustRightInd/>
              <w:jc w:val="both"/>
              <w:textAlignment w:val="auto"/>
              <w:rPr>
                <w:sz w:val="22"/>
                <w:szCs w:val="22"/>
                <w:lang w:eastAsia="en-US"/>
              </w:rPr>
            </w:pPr>
            <w:proofErr w:type="spellStart"/>
            <w:r w:rsidRPr="00E41EF8">
              <w:rPr>
                <w:sz w:val="22"/>
                <w:szCs w:val="22"/>
                <w:lang w:eastAsia="en-US"/>
              </w:rPr>
              <w:t>Uzpildes</w:t>
            </w:r>
            <w:proofErr w:type="spellEnd"/>
            <w:r w:rsidRPr="00E41EF8">
              <w:rPr>
                <w:sz w:val="22"/>
                <w:szCs w:val="22"/>
                <w:lang w:eastAsia="en-US"/>
              </w:rPr>
              <w:t xml:space="preserve"> laiks</w:t>
            </w:r>
          </w:p>
          <w:p w14:paraId="3AB95090" w14:textId="77777777" w:rsidR="00300921" w:rsidRPr="00E41EF8" w:rsidRDefault="00300921" w:rsidP="00031B89">
            <w:pPr>
              <w:numPr>
                <w:ilvl w:val="0"/>
                <w:numId w:val="38"/>
              </w:numPr>
              <w:overflowPunct/>
              <w:autoSpaceDE/>
              <w:autoSpaceDN/>
              <w:adjustRightInd/>
              <w:jc w:val="both"/>
              <w:textAlignment w:val="auto"/>
              <w:rPr>
                <w:sz w:val="22"/>
                <w:szCs w:val="22"/>
                <w:lang w:eastAsia="en-US"/>
              </w:rPr>
            </w:pPr>
            <w:r w:rsidRPr="00E41EF8">
              <w:rPr>
                <w:sz w:val="22"/>
                <w:szCs w:val="22"/>
                <w:lang w:eastAsia="en-US"/>
              </w:rPr>
              <w:t xml:space="preserve">Karte, ar kuru veikta </w:t>
            </w:r>
            <w:proofErr w:type="spellStart"/>
            <w:r w:rsidRPr="00E41EF8">
              <w:rPr>
                <w:sz w:val="22"/>
                <w:szCs w:val="22"/>
                <w:lang w:eastAsia="en-US"/>
              </w:rPr>
              <w:t>uzpilde</w:t>
            </w:r>
            <w:proofErr w:type="spellEnd"/>
          </w:p>
          <w:p w14:paraId="72546978" w14:textId="77777777" w:rsidR="00300921" w:rsidRPr="00E41EF8" w:rsidRDefault="00300921" w:rsidP="00031B89">
            <w:pPr>
              <w:numPr>
                <w:ilvl w:val="0"/>
                <w:numId w:val="38"/>
              </w:numPr>
              <w:overflowPunct/>
              <w:autoSpaceDE/>
              <w:autoSpaceDN/>
              <w:adjustRightInd/>
              <w:jc w:val="both"/>
              <w:textAlignment w:val="auto"/>
              <w:rPr>
                <w:sz w:val="22"/>
                <w:szCs w:val="22"/>
                <w:lang w:eastAsia="en-US"/>
              </w:rPr>
            </w:pPr>
            <w:r w:rsidRPr="00E41EF8">
              <w:rPr>
                <w:sz w:val="22"/>
                <w:szCs w:val="22"/>
                <w:lang w:eastAsia="en-US"/>
              </w:rPr>
              <w:t>Čeka numurs</w:t>
            </w:r>
          </w:p>
          <w:p w14:paraId="2B5F1389" w14:textId="77777777" w:rsidR="00300921" w:rsidRPr="00E41EF8" w:rsidRDefault="00300921" w:rsidP="00031B89">
            <w:pPr>
              <w:numPr>
                <w:ilvl w:val="0"/>
                <w:numId w:val="38"/>
              </w:numPr>
              <w:overflowPunct/>
              <w:autoSpaceDE/>
              <w:autoSpaceDN/>
              <w:adjustRightInd/>
              <w:jc w:val="both"/>
              <w:textAlignment w:val="auto"/>
              <w:rPr>
                <w:sz w:val="22"/>
                <w:szCs w:val="22"/>
                <w:lang w:eastAsia="en-US"/>
              </w:rPr>
            </w:pPr>
            <w:r w:rsidRPr="00E41EF8">
              <w:rPr>
                <w:sz w:val="22"/>
                <w:szCs w:val="22"/>
                <w:lang w:eastAsia="en-US"/>
              </w:rPr>
              <w:t xml:space="preserve">Stacija, kurā veikta </w:t>
            </w:r>
            <w:proofErr w:type="spellStart"/>
            <w:r w:rsidRPr="00E41EF8">
              <w:rPr>
                <w:sz w:val="22"/>
                <w:szCs w:val="22"/>
                <w:lang w:eastAsia="en-US"/>
              </w:rPr>
              <w:t>uzpilde</w:t>
            </w:r>
            <w:proofErr w:type="spellEnd"/>
          </w:p>
          <w:p w14:paraId="797D3AD2" w14:textId="77777777" w:rsidR="00300921" w:rsidRPr="00E41EF8" w:rsidRDefault="00300921" w:rsidP="00031B89">
            <w:pPr>
              <w:numPr>
                <w:ilvl w:val="0"/>
                <w:numId w:val="38"/>
              </w:numPr>
              <w:overflowPunct/>
              <w:autoSpaceDE/>
              <w:autoSpaceDN/>
              <w:adjustRightInd/>
              <w:jc w:val="both"/>
              <w:textAlignment w:val="auto"/>
              <w:rPr>
                <w:sz w:val="22"/>
                <w:szCs w:val="22"/>
                <w:lang w:eastAsia="en-US"/>
              </w:rPr>
            </w:pPr>
            <w:r w:rsidRPr="00E41EF8">
              <w:rPr>
                <w:sz w:val="22"/>
                <w:szCs w:val="22"/>
                <w:lang w:eastAsia="en-US"/>
              </w:rPr>
              <w:t>Degvielas veids</w:t>
            </w:r>
          </w:p>
          <w:p w14:paraId="54467224" w14:textId="77777777" w:rsidR="00300921" w:rsidRPr="00E41EF8" w:rsidRDefault="00300921" w:rsidP="00031B89">
            <w:pPr>
              <w:numPr>
                <w:ilvl w:val="0"/>
                <w:numId w:val="38"/>
              </w:numPr>
              <w:overflowPunct/>
              <w:autoSpaceDE/>
              <w:autoSpaceDN/>
              <w:adjustRightInd/>
              <w:jc w:val="both"/>
              <w:textAlignment w:val="auto"/>
              <w:rPr>
                <w:sz w:val="22"/>
                <w:szCs w:val="22"/>
                <w:lang w:eastAsia="en-US"/>
              </w:rPr>
            </w:pPr>
            <w:r w:rsidRPr="00E41EF8">
              <w:rPr>
                <w:sz w:val="22"/>
                <w:szCs w:val="22"/>
                <w:lang w:eastAsia="en-US"/>
              </w:rPr>
              <w:t>Degvielas apjoms litros</w:t>
            </w:r>
          </w:p>
          <w:p w14:paraId="2D959FA1" w14:textId="77777777" w:rsidR="00300921" w:rsidRPr="00E41EF8" w:rsidRDefault="00300921" w:rsidP="00031B89">
            <w:pPr>
              <w:numPr>
                <w:ilvl w:val="0"/>
                <w:numId w:val="38"/>
              </w:numPr>
              <w:overflowPunct/>
              <w:autoSpaceDE/>
              <w:autoSpaceDN/>
              <w:adjustRightInd/>
              <w:jc w:val="both"/>
              <w:textAlignment w:val="auto"/>
              <w:rPr>
                <w:sz w:val="22"/>
                <w:szCs w:val="22"/>
                <w:lang w:eastAsia="en-US"/>
              </w:rPr>
            </w:pPr>
            <w:r w:rsidRPr="00E41EF8">
              <w:rPr>
                <w:sz w:val="22"/>
                <w:szCs w:val="22"/>
                <w:lang w:eastAsia="en-US"/>
              </w:rPr>
              <w:t>Degvielas litra cena (bez atlaides)</w:t>
            </w:r>
          </w:p>
          <w:p w14:paraId="6019A114" w14:textId="77777777" w:rsidR="00300921" w:rsidRPr="00E41EF8" w:rsidRDefault="00300921" w:rsidP="00031B89">
            <w:pPr>
              <w:numPr>
                <w:ilvl w:val="0"/>
                <w:numId w:val="38"/>
              </w:numPr>
              <w:overflowPunct/>
              <w:autoSpaceDE/>
              <w:autoSpaceDN/>
              <w:adjustRightInd/>
              <w:jc w:val="both"/>
              <w:textAlignment w:val="auto"/>
              <w:rPr>
                <w:sz w:val="22"/>
                <w:szCs w:val="22"/>
                <w:lang w:eastAsia="en-US"/>
              </w:rPr>
            </w:pPr>
            <w:r w:rsidRPr="00E41EF8">
              <w:rPr>
                <w:sz w:val="22"/>
                <w:szCs w:val="22"/>
                <w:lang w:eastAsia="en-US"/>
              </w:rPr>
              <w:t>Darījuma summa</w:t>
            </w:r>
          </w:p>
        </w:tc>
        <w:tc>
          <w:tcPr>
            <w:tcW w:w="4253" w:type="dxa"/>
          </w:tcPr>
          <w:p w14:paraId="6275B741" w14:textId="77777777" w:rsidR="00300921" w:rsidRPr="00E41EF8" w:rsidRDefault="00300921" w:rsidP="00031B89">
            <w:pPr>
              <w:overflowPunct/>
              <w:autoSpaceDE/>
              <w:autoSpaceDN/>
              <w:adjustRightInd/>
              <w:ind w:left="34"/>
              <w:jc w:val="both"/>
              <w:textAlignment w:val="auto"/>
              <w:rPr>
                <w:sz w:val="22"/>
                <w:szCs w:val="22"/>
                <w:lang w:eastAsia="en-US"/>
              </w:rPr>
            </w:pPr>
          </w:p>
        </w:tc>
      </w:tr>
      <w:tr w:rsidR="00300921" w:rsidRPr="00E41EF8" w14:paraId="6227822A" w14:textId="59043405" w:rsidTr="00300921">
        <w:tc>
          <w:tcPr>
            <w:tcW w:w="704" w:type="dxa"/>
            <w:shd w:val="clear" w:color="auto" w:fill="auto"/>
          </w:tcPr>
          <w:p w14:paraId="4ACB470C"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t>4.</w:t>
            </w:r>
          </w:p>
        </w:tc>
        <w:tc>
          <w:tcPr>
            <w:tcW w:w="4253" w:type="dxa"/>
            <w:shd w:val="clear" w:color="auto" w:fill="auto"/>
          </w:tcPr>
          <w:p w14:paraId="737171CC" w14:textId="550809C6" w:rsidR="00300921" w:rsidRPr="00E41EF8" w:rsidRDefault="00300921" w:rsidP="00031B89">
            <w:pPr>
              <w:overflowPunct/>
              <w:autoSpaceDE/>
              <w:autoSpaceDN/>
              <w:adjustRightInd/>
              <w:ind w:left="33"/>
              <w:jc w:val="both"/>
              <w:textAlignment w:val="auto"/>
              <w:rPr>
                <w:sz w:val="22"/>
                <w:szCs w:val="22"/>
                <w:lang w:eastAsia="en-US"/>
              </w:rPr>
            </w:pPr>
            <w:r>
              <w:rPr>
                <w:sz w:val="22"/>
                <w:szCs w:val="22"/>
                <w:lang w:eastAsia="en-US"/>
              </w:rPr>
              <w:t>Vismaz vienai</w:t>
            </w:r>
            <w:r w:rsidR="00FE4C0D">
              <w:rPr>
                <w:sz w:val="22"/>
                <w:szCs w:val="22"/>
                <w:lang w:eastAsia="en-US"/>
              </w:rPr>
              <w:t xml:space="preserve"> prasībām atbilstošai</w:t>
            </w:r>
            <w:r>
              <w:rPr>
                <w:sz w:val="22"/>
                <w:szCs w:val="22"/>
                <w:lang w:eastAsia="en-US"/>
              </w:rPr>
              <w:t xml:space="preserve"> pretendenta d</w:t>
            </w:r>
            <w:r w:rsidRPr="00E41EF8">
              <w:rPr>
                <w:sz w:val="22"/>
                <w:szCs w:val="22"/>
                <w:lang w:eastAsia="en-US"/>
              </w:rPr>
              <w:t xml:space="preserve">egvielas </w:t>
            </w:r>
            <w:proofErr w:type="spellStart"/>
            <w:r w:rsidRPr="00E41EF8">
              <w:rPr>
                <w:sz w:val="22"/>
                <w:szCs w:val="22"/>
                <w:lang w:eastAsia="en-US"/>
              </w:rPr>
              <w:t>uzpildes</w:t>
            </w:r>
            <w:proofErr w:type="spellEnd"/>
            <w:r w:rsidRPr="00E41EF8">
              <w:rPr>
                <w:sz w:val="22"/>
                <w:szCs w:val="22"/>
                <w:lang w:eastAsia="en-US"/>
              </w:rPr>
              <w:t xml:space="preserve"> stacijai (turpmāk - DUS) jāatrodas Valmieras pilsētas teritorijā (Valmiera, Valmieras novads, Latvija) vai ne tālāk kā 1 km attālumā no Pasūtītāja juridiskās </w:t>
            </w:r>
            <w:proofErr w:type="spellStart"/>
            <w:r w:rsidRPr="00E41EF8">
              <w:rPr>
                <w:sz w:val="22"/>
                <w:szCs w:val="22"/>
                <w:lang w:eastAsia="en-US"/>
              </w:rPr>
              <w:t>adreses.Norādīt</w:t>
            </w:r>
            <w:proofErr w:type="spellEnd"/>
            <w:r w:rsidRPr="00E41EF8">
              <w:rPr>
                <w:sz w:val="22"/>
                <w:szCs w:val="22"/>
                <w:lang w:eastAsia="en-US"/>
              </w:rPr>
              <w:t xml:space="preserve"> faktisko DUS adresi.</w:t>
            </w:r>
          </w:p>
        </w:tc>
        <w:tc>
          <w:tcPr>
            <w:tcW w:w="4253" w:type="dxa"/>
          </w:tcPr>
          <w:p w14:paraId="114C83E1" w14:textId="77777777" w:rsidR="00300921" w:rsidRDefault="00300921" w:rsidP="00031B89">
            <w:pPr>
              <w:overflowPunct/>
              <w:autoSpaceDE/>
              <w:autoSpaceDN/>
              <w:adjustRightInd/>
              <w:ind w:left="33"/>
              <w:jc w:val="both"/>
              <w:textAlignment w:val="auto"/>
              <w:rPr>
                <w:sz w:val="22"/>
                <w:szCs w:val="22"/>
                <w:lang w:eastAsia="en-US"/>
              </w:rPr>
            </w:pPr>
          </w:p>
        </w:tc>
      </w:tr>
      <w:tr w:rsidR="00300921" w:rsidRPr="00E41EF8" w14:paraId="1DF0CD12" w14:textId="3F6BFCF8" w:rsidTr="00300921">
        <w:trPr>
          <w:trHeight w:val="1116"/>
        </w:trPr>
        <w:tc>
          <w:tcPr>
            <w:tcW w:w="704" w:type="dxa"/>
            <w:shd w:val="clear" w:color="auto" w:fill="auto"/>
          </w:tcPr>
          <w:p w14:paraId="20B96432"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lastRenderedPageBreak/>
              <w:t>5.</w:t>
            </w:r>
          </w:p>
        </w:tc>
        <w:tc>
          <w:tcPr>
            <w:tcW w:w="4253" w:type="dxa"/>
            <w:shd w:val="clear" w:color="auto" w:fill="auto"/>
          </w:tcPr>
          <w:p w14:paraId="03458AF7" w14:textId="77777777" w:rsidR="00300921" w:rsidRPr="00E41EF8" w:rsidRDefault="00300921" w:rsidP="00031B89">
            <w:pPr>
              <w:overflowPunct/>
              <w:autoSpaceDE/>
              <w:autoSpaceDN/>
              <w:adjustRightInd/>
              <w:ind w:left="34"/>
              <w:jc w:val="both"/>
              <w:textAlignment w:val="auto"/>
              <w:rPr>
                <w:sz w:val="22"/>
                <w:szCs w:val="22"/>
                <w:lang w:eastAsia="en-US"/>
              </w:rPr>
            </w:pPr>
            <w:r w:rsidRPr="00E41EF8">
              <w:rPr>
                <w:sz w:val="22"/>
                <w:szCs w:val="22"/>
                <w:lang w:eastAsia="en-US"/>
              </w:rPr>
              <w:t xml:space="preserve">Pretendents visās Pretendenta degvielas </w:t>
            </w:r>
            <w:proofErr w:type="spellStart"/>
            <w:r w:rsidRPr="00E41EF8">
              <w:rPr>
                <w:sz w:val="22"/>
                <w:szCs w:val="22"/>
                <w:lang w:eastAsia="en-US"/>
              </w:rPr>
              <w:t>uzpildes</w:t>
            </w:r>
            <w:proofErr w:type="spellEnd"/>
            <w:r w:rsidRPr="00E41EF8">
              <w:rPr>
                <w:sz w:val="22"/>
                <w:szCs w:val="22"/>
                <w:lang w:eastAsia="en-US"/>
              </w:rPr>
              <w:t xml:space="preserve"> stacijās nodrošina degvielas uzpildi, izmantojot elektroniskās kartes, nodrošinot to izgatavošanu pasūtītāja noteiktajā apjomā un nepieciešamības gadījumā to aizstāšanu un anulēšanu bez papildu samaksas. Pretendents apņemas nodrošināt Pasūtītājam iespēju saņemt kartes 10 (desmit) darba dienu laikā, skaitot no pieprasījuma nosūtīšanas (elektroniski) dienas.</w:t>
            </w:r>
          </w:p>
        </w:tc>
        <w:tc>
          <w:tcPr>
            <w:tcW w:w="4253" w:type="dxa"/>
          </w:tcPr>
          <w:p w14:paraId="2CD492B5" w14:textId="77777777" w:rsidR="00300921" w:rsidRPr="00E41EF8" w:rsidRDefault="00300921" w:rsidP="00031B89">
            <w:pPr>
              <w:overflowPunct/>
              <w:autoSpaceDE/>
              <w:autoSpaceDN/>
              <w:adjustRightInd/>
              <w:ind w:left="34"/>
              <w:jc w:val="both"/>
              <w:textAlignment w:val="auto"/>
              <w:rPr>
                <w:sz w:val="22"/>
                <w:szCs w:val="22"/>
                <w:lang w:eastAsia="en-US"/>
              </w:rPr>
            </w:pPr>
          </w:p>
        </w:tc>
      </w:tr>
      <w:tr w:rsidR="00300921" w:rsidRPr="00E41EF8" w14:paraId="05699917" w14:textId="720CF0B5" w:rsidTr="00300921">
        <w:tc>
          <w:tcPr>
            <w:tcW w:w="704" w:type="dxa"/>
            <w:shd w:val="clear" w:color="auto" w:fill="auto"/>
          </w:tcPr>
          <w:p w14:paraId="39F7ECE1"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t>6.</w:t>
            </w:r>
          </w:p>
        </w:tc>
        <w:tc>
          <w:tcPr>
            <w:tcW w:w="4253" w:type="dxa"/>
            <w:shd w:val="clear" w:color="auto" w:fill="auto"/>
          </w:tcPr>
          <w:p w14:paraId="77474D33" w14:textId="77777777" w:rsidR="00300921" w:rsidRPr="00E41EF8" w:rsidRDefault="00300921" w:rsidP="00031B89">
            <w:pPr>
              <w:overflowPunct/>
              <w:autoSpaceDE/>
              <w:autoSpaceDN/>
              <w:adjustRightInd/>
              <w:ind w:left="34"/>
              <w:jc w:val="both"/>
              <w:textAlignment w:val="auto"/>
              <w:rPr>
                <w:sz w:val="22"/>
                <w:szCs w:val="22"/>
                <w:lang w:eastAsia="en-US"/>
              </w:rPr>
            </w:pPr>
            <w:r w:rsidRPr="00E41EF8">
              <w:rPr>
                <w:sz w:val="22"/>
                <w:szCs w:val="22"/>
                <w:lang w:eastAsia="en-US"/>
              </w:rPr>
              <w:t xml:space="preserve">Pretendents piemēro iepirkuma līgumā noteikto atlaidi </w:t>
            </w:r>
            <w:r>
              <w:rPr>
                <w:sz w:val="22"/>
                <w:szCs w:val="22"/>
                <w:lang w:eastAsia="en-US"/>
              </w:rPr>
              <w:t xml:space="preserve">visās </w:t>
            </w:r>
            <w:r w:rsidRPr="00E41EF8">
              <w:rPr>
                <w:sz w:val="22"/>
                <w:szCs w:val="22"/>
                <w:lang w:eastAsia="en-US"/>
              </w:rPr>
              <w:t xml:space="preserve">pretendenta tīklā </w:t>
            </w:r>
            <w:r>
              <w:rPr>
                <w:sz w:val="22"/>
                <w:szCs w:val="22"/>
                <w:lang w:eastAsia="en-US"/>
              </w:rPr>
              <w:t xml:space="preserve">esošajās </w:t>
            </w:r>
            <w:r w:rsidRPr="00E41EF8">
              <w:rPr>
                <w:sz w:val="22"/>
                <w:szCs w:val="22"/>
                <w:lang w:eastAsia="en-US"/>
              </w:rPr>
              <w:t xml:space="preserve">degvielas </w:t>
            </w:r>
            <w:proofErr w:type="spellStart"/>
            <w:r w:rsidRPr="00E41EF8">
              <w:rPr>
                <w:sz w:val="22"/>
                <w:szCs w:val="22"/>
                <w:lang w:eastAsia="en-US"/>
              </w:rPr>
              <w:t>uzpildes</w:t>
            </w:r>
            <w:proofErr w:type="spellEnd"/>
            <w:r w:rsidRPr="00E41EF8">
              <w:rPr>
                <w:sz w:val="22"/>
                <w:szCs w:val="22"/>
                <w:lang w:eastAsia="en-US"/>
              </w:rPr>
              <w:t xml:space="preserve"> stacijās Latvijas Republikas teritorijā.</w:t>
            </w:r>
          </w:p>
        </w:tc>
        <w:tc>
          <w:tcPr>
            <w:tcW w:w="4253" w:type="dxa"/>
          </w:tcPr>
          <w:p w14:paraId="757B507A" w14:textId="77777777" w:rsidR="00300921" w:rsidRPr="00E41EF8" w:rsidRDefault="00300921" w:rsidP="00031B89">
            <w:pPr>
              <w:overflowPunct/>
              <w:autoSpaceDE/>
              <w:autoSpaceDN/>
              <w:adjustRightInd/>
              <w:ind w:left="34"/>
              <w:jc w:val="both"/>
              <w:textAlignment w:val="auto"/>
              <w:rPr>
                <w:sz w:val="22"/>
                <w:szCs w:val="22"/>
                <w:lang w:eastAsia="en-US"/>
              </w:rPr>
            </w:pPr>
          </w:p>
        </w:tc>
      </w:tr>
      <w:tr w:rsidR="00300921" w:rsidRPr="00E41EF8" w14:paraId="5B636592" w14:textId="16CB5AEC" w:rsidTr="00300921">
        <w:tc>
          <w:tcPr>
            <w:tcW w:w="704" w:type="dxa"/>
            <w:shd w:val="clear" w:color="auto" w:fill="auto"/>
          </w:tcPr>
          <w:p w14:paraId="3F22A8B3"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t>7.</w:t>
            </w:r>
          </w:p>
        </w:tc>
        <w:tc>
          <w:tcPr>
            <w:tcW w:w="4253" w:type="dxa"/>
            <w:shd w:val="clear" w:color="auto" w:fill="auto"/>
          </w:tcPr>
          <w:p w14:paraId="2FAEAE59" w14:textId="77777777" w:rsidR="00300921" w:rsidRPr="00E41EF8" w:rsidRDefault="00300921" w:rsidP="00031B89">
            <w:pPr>
              <w:overflowPunct/>
              <w:autoSpaceDE/>
              <w:autoSpaceDN/>
              <w:adjustRightInd/>
              <w:jc w:val="both"/>
              <w:textAlignment w:val="auto"/>
              <w:rPr>
                <w:sz w:val="22"/>
                <w:szCs w:val="22"/>
                <w:lang w:eastAsia="en-US"/>
              </w:rPr>
            </w:pPr>
            <w:r w:rsidRPr="00E41EF8">
              <w:rPr>
                <w:sz w:val="22"/>
                <w:szCs w:val="22"/>
                <w:lang w:eastAsia="en-US"/>
              </w:rPr>
              <w:t xml:space="preserve">Samaksa par iepildīto degvielu tiek noteikta atbilstoši </w:t>
            </w:r>
            <w:proofErr w:type="spellStart"/>
            <w:r w:rsidRPr="00E41EF8">
              <w:rPr>
                <w:sz w:val="22"/>
                <w:szCs w:val="22"/>
                <w:lang w:eastAsia="en-US"/>
              </w:rPr>
              <w:t>uzpildes</w:t>
            </w:r>
            <w:proofErr w:type="spellEnd"/>
            <w:r w:rsidRPr="00E41EF8">
              <w:rPr>
                <w:sz w:val="22"/>
                <w:szCs w:val="22"/>
                <w:lang w:eastAsia="en-US"/>
              </w:rPr>
              <w:t xml:space="preserve"> brīdī spēkā esošajai mazumtirdzniecības litra cenai konkrētā mazumtirdzniecības vietā</w:t>
            </w:r>
            <w:r>
              <w:rPr>
                <w:sz w:val="22"/>
                <w:szCs w:val="22"/>
                <w:lang w:eastAsia="en-US"/>
              </w:rPr>
              <w:t xml:space="preserve">, </w:t>
            </w:r>
            <w:r w:rsidRPr="00E41EF8">
              <w:rPr>
                <w:sz w:val="22"/>
                <w:szCs w:val="22"/>
              </w:rPr>
              <w:t>atskaitot piedāvāto viena litra atlaidi</w:t>
            </w:r>
            <w:r>
              <w:rPr>
                <w:sz w:val="22"/>
                <w:szCs w:val="22"/>
              </w:rPr>
              <w:t>.</w:t>
            </w:r>
          </w:p>
        </w:tc>
        <w:tc>
          <w:tcPr>
            <w:tcW w:w="4253" w:type="dxa"/>
          </w:tcPr>
          <w:p w14:paraId="126BDA4B" w14:textId="77777777" w:rsidR="00300921" w:rsidRPr="00E41EF8" w:rsidRDefault="00300921" w:rsidP="00031B89">
            <w:pPr>
              <w:overflowPunct/>
              <w:autoSpaceDE/>
              <w:autoSpaceDN/>
              <w:adjustRightInd/>
              <w:jc w:val="both"/>
              <w:textAlignment w:val="auto"/>
              <w:rPr>
                <w:sz w:val="22"/>
                <w:szCs w:val="22"/>
                <w:lang w:eastAsia="en-US"/>
              </w:rPr>
            </w:pPr>
          </w:p>
        </w:tc>
      </w:tr>
      <w:tr w:rsidR="00300921" w:rsidRPr="00E41EF8" w14:paraId="72D218D6" w14:textId="4EA21875" w:rsidTr="00300921">
        <w:tc>
          <w:tcPr>
            <w:tcW w:w="704" w:type="dxa"/>
            <w:shd w:val="clear" w:color="auto" w:fill="auto"/>
          </w:tcPr>
          <w:p w14:paraId="0F3C78B2"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t>8.</w:t>
            </w:r>
          </w:p>
        </w:tc>
        <w:tc>
          <w:tcPr>
            <w:tcW w:w="4253" w:type="dxa"/>
            <w:shd w:val="clear" w:color="auto" w:fill="auto"/>
          </w:tcPr>
          <w:p w14:paraId="1DEEF24C" w14:textId="77777777" w:rsidR="00300921" w:rsidRPr="00E41EF8" w:rsidRDefault="00300921" w:rsidP="00031B89">
            <w:pPr>
              <w:overflowPunct/>
              <w:autoSpaceDE/>
              <w:autoSpaceDN/>
              <w:adjustRightInd/>
              <w:ind w:left="33"/>
              <w:jc w:val="both"/>
              <w:textAlignment w:val="auto"/>
              <w:rPr>
                <w:sz w:val="22"/>
                <w:szCs w:val="22"/>
                <w:lang w:eastAsia="en-US"/>
              </w:rPr>
            </w:pPr>
            <w:r w:rsidRPr="00E41EF8">
              <w:rPr>
                <w:sz w:val="22"/>
                <w:szCs w:val="22"/>
                <w:lang w:eastAsia="en-US"/>
              </w:rPr>
              <w:t>Pēcapmaksa - par mēneša laikā iegādāto degvielu rēķina apmaksa tiek veikta 30 (trīsdesmit) kalendāro dienu laikā pēc rēķina saņemšanas dienas</w:t>
            </w:r>
          </w:p>
        </w:tc>
        <w:tc>
          <w:tcPr>
            <w:tcW w:w="4253" w:type="dxa"/>
          </w:tcPr>
          <w:p w14:paraId="3B911699" w14:textId="77777777" w:rsidR="00300921" w:rsidRPr="00E41EF8" w:rsidRDefault="00300921" w:rsidP="00031B89">
            <w:pPr>
              <w:overflowPunct/>
              <w:autoSpaceDE/>
              <w:autoSpaceDN/>
              <w:adjustRightInd/>
              <w:ind w:left="33"/>
              <w:jc w:val="both"/>
              <w:textAlignment w:val="auto"/>
              <w:rPr>
                <w:sz w:val="22"/>
                <w:szCs w:val="22"/>
                <w:lang w:eastAsia="en-US"/>
              </w:rPr>
            </w:pPr>
          </w:p>
        </w:tc>
      </w:tr>
      <w:tr w:rsidR="00300921" w:rsidRPr="00E41EF8" w14:paraId="27C4A12E" w14:textId="481CBA1B" w:rsidTr="00300921">
        <w:tc>
          <w:tcPr>
            <w:tcW w:w="704" w:type="dxa"/>
            <w:shd w:val="clear" w:color="auto" w:fill="auto"/>
          </w:tcPr>
          <w:p w14:paraId="010FB1AC"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t>9.</w:t>
            </w:r>
          </w:p>
        </w:tc>
        <w:tc>
          <w:tcPr>
            <w:tcW w:w="4253" w:type="dxa"/>
            <w:shd w:val="clear" w:color="auto" w:fill="auto"/>
          </w:tcPr>
          <w:p w14:paraId="521FC490" w14:textId="77777777" w:rsidR="00300921" w:rsidRPr="00E41EF8" w:rsidRDefault="00300921" w:rsidP="00031B89">
            <w:pPr>
              <w:overflowPunct/>
              <w:autoSpaceDE/>
              <w:autoSpaceDN/>
              <w:adjustRightInd/>
              <w:ind w:left="33"/>
              <w:jc w:val="both"/>
              <w:textAlignment w:val="auto"/>
              <w:rPr>
                <w:b/>
                <w:sz w:val="22"/>
                <w:szCs w:val="22"/>
                <w:lang w:eastAsia="en-US"/>
              </w:rPr>
            </w:pPr>
            <w:r w:rsidRPr="00E41EF8">
              <w:rPr>
                <w:bCs/>
                <w:sz w:val="22"/>
                <w:szCs w:val="22"/>
                <w:lang w:eastAsia="en-US"/>
              </w:rPr>
              <w:t xml:space="preserve">Ērta un droša (bez pārvietošanās atpakaļgaitā un citiem liekiem manevriem (kas var radīt riskus izraisīt ceļu satiksmes negadījumu vai radīt bojājumus autobusam vai DUS infrastruktūrai)) autobusu piebraukšana pie dīzeļdegvielas </w:t>
            </w:r>
            <w:proofErr w:type="spellStart"/>
            <w:r w:rsidRPr="00E41EF8">
              <w:rPr>
                <w:bCs/>
                <w:sz w:val="22"/>
                <w:szCs w:val="22"/>
                <w:lang w:eastAsia="en-US"/>
              </w:rPr>
              <w:t>uzpildes</w:t>
            </w:r>
            <w:proofErr w:type="spellEnd"/>
            <w:r w:rsidRPr="00E41EF8">
              <w:rPr>
                <w:bCs/>
                <w:sz w:val="22"/>
                <w:szCs w:val="22"/>
                <w:lang w:eastAsia="en-US"/>
              </w:rPr>
              <w:t xml:space="preserve"> sūkņiem. </w:t>
            </w:r>
          </w:p>
        </w:tc>
        <w:tc>
          <w:tcPr>
            <w:tcW w:w="4253" w:type="dxa"/>
          </w:tcPr>
          <w:p w14:paraId="111C8570" w14:textId="77777777" w:rsidR="00300921" w:rsidRPr="00E41EF8" w:rsidRDefault="00300921" w:rsidP="00031B89">
            <w:pPr>
              <w:overflowPunct/>
              <w:autoSpaceDE/>
              <w:autoSpaceDN/>
              <w:adjustRightInd/>
              <w:ind w:left="33"/>
              <w:jc w:val="both"/>
              <w:textAlignment w:val="auto"/>
              <w:rPr>
                <w:bCs/>
                <w:sz w:val="22"/>
                <w:szCs w:val="22"/>
                <w:lang w:eastAsia="en-US"/>
              </w:rPr>
            </w:pPr>
          </w:p>
        </w:tc>
      </w:tr>
      <w:tr w:rsidR="00300921" w:rsidRPr="00E41EF8" w14:paraId="730D14FF" w14:textId="0E37D52F" w:rsidTr="00300921">
        <w:trPr>
          <w:trHeight w:val="70"/>
        </w:trPr>
        <w:tc>
          <w:tcPr>
            <w:tcW w:w="704" w:type="dxa"/>
            <w:shd w:val="clear" w:color="auto" w:fill="auto"/>
          </w:tcPr>
          <w:p w14:paraId="3D6830FC"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t>10.</w:t>
            </w:r>
          </w:p>
        </w:tc>
        <w:tc>
          <w:tcPr>
            <w:tcW w:w="4253" w:type="dxa"/>
            <w:shd w:val="clear" w:color="auto" w:fill="auto"/>
          </w:tcPr>
          <w:p w14:paraId="612C1421" w14:textId="77777777" w:rsidR="00300921" w:rsidRPr="00E41EF8" w:rsidRDefault="00300921" w:rsidP="00031B89">
            <w:pPr>
              <w:overflowPunct/>
              <w:autoSpaceDE/>
              <w:autoSpaceDN/>
              <w:adjustRightInd/>
              <w:ind w:left="33"/>
              <w:jc w:val="both"/>
              <w:textAlignment w:val="auto"/>
              <w:rPr>
                <w:bCs/>
                <w:sz w:val="22"/>
                <w:szCs w:val="22"/>
                <w:lang w:eastAsia="en-US"/>
              </w:rPr>
            </w:pPr>
            <w:r w:rsidRPr="00E41EF8">
              <w:rPr>
                <w:bCs/>
                <w:sz w:val="22"/>
                <w:szCs w:val="22"/>
                <w:lang w:eastAsia="en-US"/>
              </w:rPr>
              <w:t xml:space="preserve">Degvielas </w:t>
            </w:r>
            <w:proofErr w:type="spellStart"/>
            <w:r w:rsidRPr="00E41EF8">
              <w:rPr>
                <w:bCs/>
                <w:sz w:val="22"/>
                <w:szCs w:val="22"/>
                <w:lang w:eastAsia="en-US"/>
              </w:rPr>
              <w:t>uzpildes</w:t>
            </w:r>
            <w:proofErr w:type="spellEnd"/>
            <w:r w:rsidRPr="00E41EF8">
              <w:rPr>
                <w:bCs/>
                <w:sz w:val="22"/>
                <w:szCs w:val="22"/>
                <w:lang w:eastAsia="en-US"/>
              </w:rPr>
              <w:t xml:space="preserve"> iespējas 24/7.</w:t>
            </w:r>
          </w:p>
        </w:tc>
        <w:tc>
          <w:tcPr>
            <w:tcW w:w="4253" w:type="dxa"/>
          </w:tcPr>
          <w:p w14:paraId="0EFA2818" w14:textId="77777777" w:rsidR="00300921" w:rsidRPr="00E41EF8" w:rsidRDefault="00300921" w:rsidP="00031B89">
            <w:pPr>
              <w:overflowPunct/>
              <w:autoSpaceDE/>
              <w:autoSpaceDN/>
              <w:adjustRightInd/>
              <w:ind w:left="33"/>
              <w:jc w:val="both"/>
              <w:textAlignment w:val="auto"/>
              <w:rPr>
                <w:bCs/>
                <w:sz w:val="22"/>
                <w:szCs w:val="22"/>
                <w:lang w:eastAsia="en-US"/>
              </w:rPr>
            </w:pPr>
          </w:p>
        </w:tc>
      </w:tr>
      <w:tr w:rsidR="00300921" w:rsidRPr="00E41EF8" w14:paraId="291CA89B" w14:textId="2DE0E727" w:rsidTr="00300921">
        <w:tc>
          <w:tcPr>
            <w:tcW w:w="704" w:type="dxa"/>
            <w:shd w:val="clear" w:color="auto" w:fill="auto"/>
          </w:tcPr>
          <w:p w14:paraId="57EB60C3" w14:textId="77777777" w:rsidR="00300921" w:rsidRPr="00E41EF8" w:rsidRDefault="00300921" w:rsidP="00031B89">
            <w:pPr>
              <w:overflowPunct/>
              <w:autoSpaceDE/>
              <w:autoSpaceDN/>
              <w:adjustRightInd/>
              <w:ind w:left="175" w:hanging="142"/>
              <w:textAlignment w:val="auto"/>
              <w:rPr>
                <w:bCs/>
                <w:sz w:val="22"/>
                <w:szCs w:val="22"/>
                <w:lang w:eastAsia="en-US"/>
              </w:rPr>
            </w:pPr>
            <w:r w:rsidRPr="00E41EF8">
              <w:rPr>
                <w:bCs/>
                <w:sz w:val="22"/>
                <w:szCs w:val="22"/>
                <w:lang w:eastAsia="en-US"/>
              </w:rPr>
              <w:t>11.</w:t>
            </w:r>
          </w:p>
        </w:tc>
        <w:tc>
          <w:tcPr>
            <w:tcW w:w="4253" w:type="dxa"/>
            <w:shd w:val="clear" w:color="auto" w:fill="auto"/>
          </w:tcPr>
          <w:p w14:paraId="7BEC08DB" w14:textId="77777777" w:rsidR="00300921" w:rsidRPr="00E41EF8" w:rsidRDefault="00300921" w:rsidP="00031B89">
            <w:pPr>
              <w:overflowPunct/>
              <w:autoSpaceDE/>
              <w:autoSpaceDN/>
              <w:adjustRightInd/>
              <w:ind w:firstLine="33"/>
              <w:jc w:val="both"/>
              <w:textAlignment w:val="auto"/>
              <w:rPr>
                <w:sz w:val="22"/>
                <w:szCs w:val="22"/>
                <w:lang w:eastAsia="en-US"/>
              </w:rPr>
            </w:pPr>
            <w:r w:rsidRPr="00E41EF8">
              <w:rPr>
                <w:bCs/>
                <w:sz w:val="22"/>
                <w:szCs w:val="22"/>
                <w:lang w:eastAsia="en-US"/>
              </w:rPr>
              <w:t>DUS videonovērošanas sistēmai</w:t>
            </w:r>
            <w:r w:rsidRPr="00E41EF8">
              <w:rPr>
                <w:sz w:val="22"/>
                <w:szCs w:val="22"/>
                <w:lang w:eastAsia="en-US"/>
              </w:rPr>
              <w:t xml:space="preserve"> Jāspēj pārraudzīt visus degvielas </w:t>
            </w:r>
            <w:proofErr w:type="spellStart"/>
            <w:r w:rsidRPr="00E41EF8">
              <w:rPr>
                <w:sz w:val="22"/>
                <w:szCs w:val="22"/>
                <w:lang w:eastAsia="en-US"/>
              </w:rPr>
              <w:t>uzpildes</w:t>
            </w:r>
            <w:proofErr w:type="spellEnd"/>
            <w:r w:rsidRPr="00E41EF8">
              <w:rPr>
                <w:sz w:val="22"/>
                <w:szCs w:val="22"/>
                <w:lang w:eastAsia="en-US"/>
              </w:rPr>
              <w:t xml:space="preserve"> sūkņus un jādarbojas nepārtraukti 24 stundas diennaktī.</w:t>
            </w:r>
          </w:p>
        </w:tc>
        <w:tc>
          <w:tcPr>
            <w:tcW w:w="4253" w:type="dxa"/>
          </w:tcPr>
          <w:p w14:paraId="2810931E" w14:textId="77777777" w:rsidR="00300921" w:rsidRPr="00E41EF8" w:rsidRDefault="00300921" w:rsidP="00031B89">
            <w:pPr>
              <w:overflowPunct/>
              <w:autoSpaceDE/>
              <w:autoSpaceDN/>
              <w:adjustRightInd/>
              <w:ind w:firstLine="33"/>
              <w:jc w:val="both"/>
              <w:textAlignment w:val="auto"/>
              <w:rPr>
                <w:bCs/>
                <w:sz w:val="22"/>
                <w:szCs w:val="22"/>
                <w:lang w:eastAsia="en-US"/>
              </w:rPr>
            </w:pPr>
          </w:p>
        </w:tc>
      </w:tr>
      <w:tr w:rsidR="00300921" w:rsidRPr="00E41EF8" w14:paraId="3DDF49C2" w14:textId="1EE8B879" w:rsidTr="00300921">
        <w:tc>
          <w:tcPr>
            <w:tcW w:w="704" w:type="dxa"/>
            <w:shd w:val="clear" w:color="auto" w:fill="auto"/>
          </w:tcPr>
          <w:p w14:paraId="4B7CFD47" w14:textId="77777777" w:rsidR="00300921" w:rsidRPr="00E41EF8" w:rsidRDefault="00300921" w:rsidP="00031B89">
            <w:pPr>
              <w:overflowPunct/>
              <w:autoSpaceDE/>
              <w:autoSpaceDN/>
              <w:adjustRightInd/>
              <w:ind w:left="175" w:hanging="142"/>
              <w:jc w:val="center"/>
              <w:textAlignment w:val="auto"/>
              <w:rPr>
                <w:bCs/>
                <w:sz w:val="22"/>
                <w:szCs w:val="22"/>
                <w:lang w:eastAsia="en-US"/>
              </w:rPr>
            </w:pPr>
            <w:r w:rsidRPr="00E41EF8">
              <w:rPr>
                <w:bCs/>
                <w:sz w:val="22"/>
                <w:szCs w:val="22"/>
                <w:lang w:eastAsia="en-US"/>
              </w:rPr>
              <w:t xml:space="preserve">  12.</w:t>
            </w:r>
          </w:p>
        </w:tc>
        <w:tc>
          <w:tcPr>
            <w:tcW w:w="4253" w:type="dxa"/>
            <w:shd w:val="clear" w:color="auto" w:fill="auto"/>
          </w:tcPr>
          <w:p w14:paraId="150D64C3" w14:textId="77777777" w:rsidR="00300921" w:rsidRPr="00E41EF8" w:rsidRDefault="00300921" w:rsidP="00031B89">
            <w:pPr>
              <w:overflowPunct/>
              <w:autoSpaceDE/>
              <w:autoSpaceDN/>
              <w:adjustRightInd/>
              <w:ind w:firstLine="33"/>
              <w:jc w:val="both"/>
              <w:textAlignment w:val="auto"/>
              <w:rPr>
                <w:sz w:val="22"/>
                <w:szCs w:val="22"/>
                <w:lang w:eastAsia="en-US"/>
              </w:rPr>
            </w:pPr>
            <w:r w:rsidRPr="00E41EF8">
              <w:rPr>
                <w:sz w:val="22"/>
                <w:szCs w:val="22"/>
                <w:lang w:eastAsia="en-US"/>
              </w:rPr>
              <w:t>Jānodrošina videonovērošanas ierakstu saglabāšana ne mazāk kā divu mēnešu laikā no ieraksta veikšanas brīža un pēc pieprasījuma to demonstrēšana un kopiju izsniegšana Pasūtītājam par tam piederošo transportlīdzekļu uzpildi ar degvielu.</w:t>
            </w:r>
          </w:p>
        </w:tc>
        <w:tc>
          <w:tcPr>
            <w:tcW w:w="4253" w:type="dxa"/>
          </w:tcPr>
          <w:p w14:paraId="60F9B3E0" w14:textId="77777777" w:rsidR="00300921" w:rsidRPr="00E41EF8" w:rsidRDefault="00300921" w:rsidP="00031B89">
            <w:pPr>
              <w:overflowPunct/>
              <w:autoSpaceDE/>
              <w:autoSpaceDN/>
              <w:adjustRightInd/>
              <w:ind w:firstLine="33"/>
              <w:jc w:val="both"/>
              <w:textAlignment w:val="auto"/>
              <w:rPr>
                <w:sz w:val="22"/>
                <w:szCs w:val="22"/>
                <w:lang w:eastAsia="en-US"/>
              </w:rPr>
            </w:pPr>
          </w:p>
        </w:tc>
      </w:tr>
    </w:tbl>
    <w:p w14:paraId="7022B9B2" w14:textId="77777777" w:rsidR="007A0E80" w:rsidRPr="007E1C2C" w:rsidRDefault="007A0E80" w:rsidP="008230D6">
      <w:pPr>
        <w:tabs>
          <w:tab w:val="left" w:pos="1418"/>
        </w:tabs>
        <w:overflowPunct/>
        <w:autoSpaceDE/>
        <w:autoSpaceDN/>
        <w:adjustRightInd/>
        <w:textAlignment w:val="auto"/>
        <w:rPr>
          <w:sz w:val="22"/>
          <w:szCs w:val="22"/>
          <w:lang w:eastAsia="en-US"/>
        </w:rPr>
      </w:pPr>
      <w:r w:rsidRPr="007E1C2C">
        <w:rPr>
          <w:sz w:val="22"/>
          <w:szCs w:val="22"/>
          <w:lang w:eastAsia="en-US"/>
        </w:rPr>
        <w:t xml:space="preserve">Amatpersonas vai pilnvarotās personas </w:t>
      </w:r>
    </w:p>
    <w:p w14:paraId="0F99232D" w14:textId="1BB7C365" w:rsidR="007A0E80" w:rsidRPr="007E1C2C" w:rsidRDefault="007A0E80" w:rsidP="00562CFA">
      <w:pPr>
        <w:tabs>
          <w:tab w:val="left" w:pos="1418"/>
          <w:tab w:val="left" w:pos="4962"/>
        </w:tabs>
        <w:overflowPunct/>
        <w:autoSpaceDE/>
        <w:autoSpaceDN/>
        <w:adjustRightInd/>
        <w:textAlignment w:val="auto"/>
        <w:rPr>
          <w:sz w:val="22"/>
          <w:szCs w:val="22"/>
          <w:lang w:eastAsia="en-US"/>
        </w:rPr>
      </w:pPr>
      <w:r w:rsidRPr="007E1C2C">
        <w:rPr>
          <w:sz w:val="22"/>
          <w:szCs w:val="22"/>
          <w:lang w:eastAsia="en-US"/>
        </w:rPr>
        <w:t>vārds, uzvārds, amats:</w:t>
      </w:r>
      <w:r w:rsidRPr="007E1C2C">
        <w:rPr>
          <w:sz w:val="22"/>
          <w:szCs w:val="22"/>
          <w:lang w:eastAsia="en-US"/>
        </w:rPr>
        <w:tab/>
        <w:t>______________________________</w:t>
      </w:r>
    </w:p>
    <w:p w14:paraId="0238B087" w14:textId="77777777" w:rsidR="00562CFA" w:rsidRPr="007E1C2C" w:rsidRDefault="00562CFA" w:rsidP="008230D6">
      <w:pPr>
        <w:tabs>
          <w:tab w:val="left" w:pos="1418"/>
        </w:tabs>
        <w:overflowPunct/>
        <w:autoSpaceDE/>
        <w:autoSpaceDN/>
        <w:adjustRightInd/>
        <w:jc w:val="both"/>
        <w:textAlignment w:val="auto"/>
        <w:rPr>
          <w:sz w:val="22"/>
          <w:szCs w:val="22"/>
          <w:lang w:eastAsia="en-US"/>
        </w:rPr>
      </w:pPr>
    </w:p>
    <w:p w14:paraId="00E73378" w14:textId="73CFB3FC" w:rsidR="007A0E80" w:rsidRPr="007E1C2C" w:rsidRDefault="007A0E80" w:rsidP="008230D6">
      <w:pPr>
        <w:tabs>
          <w:tab w:val="left" w:pos="1418"/>
        </w:tabs>
        <w:overflowPunct/>
        <w:autoSpaceDE/>
        <w:autoSpaceDN/>
        <w:adjustRightInd/>
        <w:jc w:val="both"/>
        <w:textAlignment w:val="auto"/>
        <w:rPr>
          <w:sz w:val="22"/>
          <w:szCs w:val="22"/>
          <w:lang w:eastAsia="en-US"/>
        </w:rPr>
      </w:pPr>
      <w:r w:rsidRPr="007E1C2C">
        <w:rPr>
          <w:sz w:val="22"/>
          <w:szCs w:val="22"/>
          <w:lang w:eastAsia="en-US"/>
        </w:rPr>
        <w:t>Paraksts</w:t>
      </w:r>
      <w:r w:rsidR="00D421D5" w:rsidRPr="007E1C2C">
        <w:rPr>
          <w:rStyle w:val="FootnoteReference"/>
          <w:sz w:val="22"/>
          <w:szCs w:val="22"/>
          <w:lang w:eastAsia="en-US"/>
        </w:rPr>
        <w:footnoteReference w:id="4"/>
      </w:r>
      <w:r w:rsidRPr="007E1C2C">
        <w:rPr>
          <w:sz w:val="22"/>
          <w:szCs w:val="22"/>
          <w:lang w:eastAsia="en-US"/>
        </w:rPr>
        <w:t>:</w:t>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r>
      <w:r w:rsidR="009C6B3C" w:rsidRPr="007E1C2C">
        <w:rPr>
          <w:sz w:val="22"/>
          <w:szCs w:val="22"/>
          <w:lang w:eastAsia="en-US"/>
        </w:rPr>
        <w:tab/>
      </w:r>
      <w:r w:rsidRPr="007E1C2C">
        <w:rPr>
          <w:sz w:val="22"/>
          <w:szCs w:val="22"/>
          <w:lang w:eastAsia="en-US"/>
        </w:rPr>
        <w:t>_____________________________</w:t>
      </w:r>
    </w:p>
    <w:p w14:paraId="40AE25F6" w14:textId="77777777" w:rsidR="007A0E80" w:rsidRPr="007E1C2C" w:rsidRDefault="007A0E80" w:rsidP="008230D6">
      <w:pPr>
        <w:tabs>
          <w:tab w:val="left" w:pos="1418"/>
        </w:tabs>
        <w:overflowPunct/>
        <w:autoSpaceDE/>
        <w:autoSpaceDN/>
        <w:adjustRightInd/>
        <w:jc w:val="both"/>
        <w:textAlignment w:val="auto"/>
        <w:rPr>
          <w:b/>
          <w:sz w:val="22"/>
          <w:szCs w:val="22"/>
          <w:lang w:eastAsia="en-US"/>
        </w:rPr>
      </w:pPr>
    </w:p>
    <w:p w14:paraId="5948CAA5" w14:textId="279D1B65" w:rsidR="00AA01F5" w:rsidRPr="007E1C2C" w:rsidRDefault="00862A73" w:rsidP="006B4358">
      <w:pPr>
        <w:tabs>
          <w:tab w:val="left" w:pos="1418"/>
        </w:tabs>
        <w:overflowPunct/>
        <w:autoSpaceDE/>
        <w:autoSpaceDN/>
        <w:adjustRightInd/>
        <w:jc w:val="both"/>
        <w:textAlignment w:val="auto"/>
        <w:rPr>
          <w:sz w:val="22"/>
          <w:szCs w:val="22"/>
          <w:lang w:eastAsia="en-US"/>
        </w:rPr>
      </w:pPr>
      <w:r w:rsidRPr="007E1C2C">
        <w:rPr>
          <w:sz w:val="22"/>
          <w:szCs w:val="22"/>
          <w:lang w:eastAsia="en-US"/>
        </w:rPr>
        <w:t>20</w:t>
      </w:r>
      <w:r w:rsidR="00872166" w:rsidRPr="007E1C2C">
        <w:rPr>
          <w:sz w:val="22"/>
          <w:szCs w:val="22"/>
          <w:lang w:eastAsia="en-US"/>
        </w:rPr>
        <w:t>2</w:t>
      </w:r>
      <w:r w:rsidR="00627519" w:rsidRPr="007E1C2C">
        <w:rPr>
          <w:sz w:val="22"/>
          <w:szCs w:val="22"/>
          <w:lang w:eastAsia="en-US"/>
        </w:rPr>
        <w:t>4</w:t>
      </w:r>
      <w:r w:rsidR="007A0E80" w:rsidRPr="007E1C2C">
        <w:rPr>
          <w:sz w:val="22"/>
          <w:szCs w:val="22"/>
          <w:lang w:eastAsia="en-US"/>
        </w:rPr>
        <w:t>.</w:t>
      </w:r>
      <w:r w:rsidR="007B5AF7" w:rsidRPr="007E1C2C">
        <w:rPr>
          <w:sz w:val="22"/>
          <w:szCs w:val="22"/>
          <w:lang w:eastAsia="en-US"/>
        </w:rPr>
        <w:t xml:space="preserve"> </w:t>
      </w:r>
      <w:r w:rsidR="007A0E80" w:rsidRPr="007E1C2C">
        <w:rPr>
          <w:sz w:val="22"/>
          <w:szCs w:val="22"/>
          <w:lang w:eastAsia="en-US"/>
        </w:rPr>
        <w:t>gada ___.________</w:t>
      </w:r>
    </w:p>
    <w:bookmarkEnd w:id="4"/>
    <w:p w14:paraId="5892FA33" w14:textId="77777777" w:rsidR="006A438D" w:rsidRPr="007E1C2C" w:rsidRDefault="005C52CD" w:rsidP="006A438D">
      <w:pPr>
        <w:ind w:firstLine="567"/>
        <w:jc w:val="right"/>
        <w:rPr>
          <w:b/>
          <w:sz w:val="22"/>
          <w:szCs w:val="22"/>
        </w:rPr>
      </w:pPr>
      <w:r w:rsidRPr="007E1C2C">
        <w:rPr>
          <w:b/>
          <w:sz w:val="22"/>
          <w:szCs w:val="22"/>
        </w:rPr>
        <w:br w:type="page"/>
      </w:r>
      <w:r w:rsidR="006A438D" w:rsidRPr="007E1C2C">
        <w:rPr>
          <w:b/>
          <w:sz w:val="22"/>
          <w:szCs w:val="22"/>
        </w:rPr>
        <w:lastRenderedPageBreak/>
        <w:t>Pielikums Nr.4</w:t>
      </w:r>
    </w:p>
    <w:p w14:paraId="199563B3" w14:textId="77777777" w:rsidR="006A438D" w:rsidRPr="007E1C2C" w:rsidRDefault="006A438D" w:rsidP="006A438D">
      <w:pPr>
        <w:ind w:firstLine="567"/>
        <w:jc w:val="right"/>
        <w:rPr>
          <w:sz w:val="22"/>
          <w:szCs w:val="22"/>
        </w:rPr>
      </w:pPr>
      <w:r w:rsidRPr="007E1C2C">
        <w:rPr>
          <w:sz w:val="22"/>
          <w:szCs w:val="22"/>
        </w:rPr>
        <w:t>Atklātā konkursa</w:t>
      </w:r>
    </w:p>
    <w:p w14:paraId="131E9675" w14:textId="02A1F43B" w:rsidR="006A438D" w:rsidRPr="007E1C2C" w:rsidRDefault="006A438D" w:rsidP="006A438D">
      <w:pPr>
        <w:ind w:firstLine="567"/>
        <w:jc w:val="right"/>
        <w:rPr>
          <w:sz w:val="22"/>
          <w:szCs w:val="22"/>
        </w:rPr>
      </w:pPr>
      <w:r w:rsidRPr="007E1C2C">
        <w:rPr>
          <w:sz w:val="22"/>
          <w:szCs w:val="22"/>
        </w:rPr>
        <w:t xml:space="preserve">“Degvielas iegāde” </w:t>
      </w:r>
    </w:p>
    <w:p w14:paraId="177EC479" w14:textId="77777777" w:rsidR="006A438D" w:rsidRPr="007E1C2C" w:rsidRDefault="006A438D" w:rsidP="006A438D">
      <w:pPr>
        <w:ind w:firstLine="567"/>
        <w:jc w:val="right"/>
        <w:rPr>
          <w:sz w:val="22"/>
          <w:szCs w:val="22"/>
        </w:rPr>
      </w:pPr>
      <w:r w:rsidRPr="007E1C2C">
        <w:rPr>
          <w:sz w:val="22"/>
          <w:szCs w:val="22"/>
        </w:rPr>
        <w:t>nolikumam</w:t>
      </w:r>
    </w:p>
    <w:p w14:paraId="754411BF" w14:textId="77777777" w:rsidR="006A438D" w:rsidRPr="007E1C2C" w:rsidRDefault="006A438D" w:rsidP="006A438D">
      <w:pPr>
        <w:ind w:firstLine="567"/>
        <w:rPr>
          <w:sz w:val="22"/>
          <w:szCs w:val="22"/>
        </w:rPr>
      </w:pPr>
    </w:p>
    <w:p w14:paraId="4F69CAA4" w14:textId="77777777" w:rsidR="006A438D" w:rsidRPr="007E1C2C" w:rsidRDefault="006A438D" w:rsidP="006A438D">
      <w:pPr>
        <w:ind w:firstLine="567"/>
        <w:rPr>
          <w:sz w:val="22"/>
          <w:szCs w:val="22"/>
        </w:rPr>
      </w:pPr>
    </w:p>
    <w:p w14:paraId="288FD1F7" w14:textId="1877F07D" w:rsidR="006A438D" w:rsidRPr="007E1C2C" w:rsidRDefault="006A438D" w:rsidP="006A438D">
      <w:pPr>
        <w:ind w:firstLine="567"/>
        <w:jc w:val="center"/>
        <w:rPr>
          <w:b/>
          <w:bCs/>
          <w:sz w:val="22"/>
          <w:szCs w:val="22"/>
        </w:rPr>
      </w:pPr>
      <w:r w:rsidRPr="007E1C2C">
        <w:rPr>
          <w:b/>
          <w:bCs/>
          <w:sz w:val="22"/>
          <w:szCs w:val="22"/>
        </w:rPr>
        <w:t xml:space="preserve">Atklātā konkursa </w:t>
      </w:r>
      <w:r w:rsidRPr="007E1C2C">
        <w:rPr>
          <w:b/>
          <w:bCs/>
          <w:sz w:val="22"/>
          <w:szCs w:val="22"/>
          <w:lang w:eastAsia="en-US"/>
        </w:rPr>
        <w:t>„Degvielas iegāde”</w:t>
      </w:r>
    </w:p>
    <w:p w14:paraId="3076C926" w14:textId="77777777" w:rsidR="006A438D" w:rsidRPr="007E1C2C" w:rsidRDefault="006A438D" w:rsidP="006A438D">
      <w:pPr>
        <w:ind w:firstLine="567"/>
        <w:jc w:val="center"/>
        <w:rPr>
          <w:b/>
          <w:bCs/>
          <w:sz w:val="22"/>
          <w:szCs w:val="22"/>
        </w:rPr>
      </w:pPr>
      <w:r w:rsidRPr="007E1C2C">
        <w:rPr>
          <w:b/>
          <w:bCs/>
          <w:sz w:val="22"/>
          <w:szCs w:val="22"/>
        </w:rPr>
        <w:t xml:space="preserve">FINANŠU PIEDĀVĀJUMS </w:t>
      </w:r>
    </w:p>
    <w:p w14:paraId="645B8795" w14:textId="77777777" w:rsidR="006A438D" w:rsidRPr="007E1C2C" w:rsidRDefault="006A438D" w:rsidP="006A438D">
      <w:pPr>
        <w:ind w:firstLine="567"/>
        <w:jc w:val="center"/>
        <w:rPr>
          <w:b/>
          <w:bCs/>
          <w:sz w:val="22"/>
          <w:szCs w:val="22"/>
        </w:rPr>
      </w:pPr>
    </w:p>
    <w:p w14:paraId="266D4C9A" w14:textId="77777777" w:rsidR="006A438D" w:rsidRPr="007E1C2C" w:rsidRDefault="006A438D" w:rsidP="006A438D">
      <w:pPr>
        <w:ind w:firstLine="567"/>
        <w:jc w:val="cente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103"/>
        <w:gridCol w:w="3685"/>
      </w:tblGrid>
      <w:tr w:rsidR="002828EB" w:rsidRPr="007E1C2C" w14:paraId="150803D9" w14:textId="77777777" w:rsidTr="00B506EC">
        <w:trPr>
          <w:trHeight w:val="469"/>
        </w:trPr>
        <w:tc>
          <w:tcPr>
            <w:tcW w:w="959" w:type="dxa"/>
            <w:tcBorders>
              <w:bottom w:val="single" w:sz="4" w:space="0" w:color="auto"/>
            </w:tcBorders>
            <w:shd w:val="clear" w:color="auto" w:fill="auto"/>
          </w:tcPr>
          <w:p w14:paraId="4A2071E2" w14:textId="77777777" w:rsidR="006A438D" w:rsidRPr="007E1C2C" w:rsidRDefault="006A438D" w:rsidP="00B506EC">
            <w:pPr>
              <w:overflowPunct/>
              <w:autoSpaceDE/>
              <w:autoSpaceDN/>
              <w:adjustRightInd/>
              <w:textAlignment w:val="auto"/>
              <w:rPr>
                <w:bCs/>
                <w:sz w:val="22"/>
                <w:szCs w:val="22"/>
                <w:lang w:eastAsia="en-US"/>
              </w:rPr>
            </w:pPr>
            <w:proofErr w:type="spellStart"/>
            <w:r w:rsidRPr="007E1C2C">
              <w:rPr>
                <w:bCs/>
                <w:sz w:val="22"/>
                <w:szCs w:val="22"/>
                <w:lang w:eastAsia="en-US"/>
              </w:rPr>
              <w:t>Nr.p.k</w:t>
            </w:r>
            <w:proofErr w:type="spellEnd"/>
            <w:r w:rsidRPr="007E1C2C">
              <w:rPr>
                <w:bCs/>
                <w:sz w:val="22"/>
                <w:szCs w:val="22"/>
                <w:lang w:eastAsia="en-US"/>
              </w:rPr>
              <w:t>.</w:t>
            </w:r>
          </w:p>
        </w:tc>
        <w:tc>
          <w:tcPr>
            <w:tcW w:w="5103" w:type="dxa"/>
            <w:tcBorders>
              <w:bottom w:val="single" w:sz="4" w:space="0" w:color="auto"/>
            </w:tcBorders>
            <w:shd w:val="clear" w:color="auto" w:fill="auto"/>
          </w:tcPr>
          <w:p w14:paraId="59BDBEF2" w14:textId="00524A89" w:rsidR="006A438D" w:rsidRPr="007E1C2C" w:rsidRDefault="006A438D" w:rsidP="00B506EC">
            <w:pPr>
              <w:overflowPunct/>
              <w:autoSpaceDE/>
              <w:autoSpaceDN/>
              <w:adjustRightInd/>
              <w:ind w:left="283"/>
              <w:jc w:val="center"/>
              <w:textAlignment w:val="auto"/>
              <w:rPr>
                <w:b/>
                <w:sz w:val="22"/>
                <w:szCs w:val="22"/>
                <w:lang w:eastAsia="en-US"/>
              </w:rPr>
            </w:pPr>
            <w:r w:rsidRPr="007E1C2C">
              <w:rPr>
                <w:b/>
                <w:sz w:val="22"/>
                <w:szCs w:val="22"/>
                <w:lang w:eastAsia="en-US"/>
              </w:rPr>
              <w:t>Nosacījum</w:t>
            </w:r>
            <w:r w:rsidR="00EF0288" w:rsidRPr="007E1C2C">
              <w:rPr>
                <w:b/>
                <w:sz w:val="22"/>
                <w:szCs w:val="22"/>
                <w:lang w:eastAsia="en-US"/>
              </w:rPr>
              <w:t>s</w:t>
            </w:r>
          </w:p>
        </w:tc>
        <w:tc>
          <w:tcPr>
            <w:tcW w:w="3685" w:type="dxa"/>
            <w:tcBorders>
              <w:bottom w:val="single" w:sz="4" w:space="0" w:color="auto"/>
            </w:tcBorders>
          </w:tcPr>
          <w:p w14:paraId="5F532D91" w14:textId="0CFD58E9" w:rsidR="00B84E1F" w:rsidRPr="007E1C2C" w:rsidRDefault="00B84E1F" w:rsidP="00B506EC">
            <w:pPr>
              <w:overflowPunct/>
              <w:autoSpaceDE/>
              <w:autoSpaceDN/>
              <w:adjustRightInd/>
              <w:ind w:left="283"/>
              <w:jc w:val="center"/>
              <w:textAlignment w:val="auto"/>
              <w:rPr>
                <w:b/>
                <w:sz w:val="22"/>
                <w:szCs w:val="22"/>
                <w:lang w:eastAsia="en-US"/>
              </w:rPr>
            </w:pPr>
            <w:r w:rsidRPr="007E1C2C">
              <w:rPr>
                <w:b/>
                <w:sz w:val="22"/>
                <w:szCs w:val="22"/>
                <w:lang w:eastAsia="en-US"/>
              </w:rPr>
              <w:t>EUR, neieskaitot PVN</w:t>
            </w:r>
          </w:p>
        </w:tc>
      </w:tr>
      <w:tr w:rsidR="002828EB" w:rsidRPr="007E1C2C" w14:paraId="061AE74C" w14:textId="77777777" w:rsidTr="00B506EC">
        <w:trPr>
          <w:trHeight w:val="547"/>
        </w:trPr>
        <w:tc>
          <w:tcPr>
            <w:tcW w:w="959" w:type="dxa"/>
            <w:shd w:val="clear" w:color="auto" w:fill="auto"/>
          </w:tcPr>
          <w:p w14:paraId="6F884C15" w14:textId="77777777" w:rsidR="006A438D" w:rsidRPr="007E1C2C" w:rsidRDefault="006A438D" w:rsidP="00B506EC">
            <w:pPr>
              <w:overflowPunct/>
              <w:autoSpaceDE/>
              <w:autoSpaceDN/>
              <w:adjustRightInd/>
              <w:ind w:left="283"/>
              <w:textAlignment w:val="auto"/>
              <w:rPr>
                <w:b/>
                <w:bCs/>
                <w:sz w:val="22"/>
                <w:szCs w:val="22"/>
                <w:lang w:eastAsia="en-US"/>
              </w:rPr>
            </w:pPr>
            <w:r w:rsidRPr="007E1C2C">
              <w:rPr>
                <w:b/>
                <w:bCs/>
                <w:sz w:val="22"/>
                <w:szCs w:val="22"/>
                <w:lang w:eastAsia="en-US"/>
              </w:rPr>
              <w:t>1.</w:t>
            </w:r>
          </w:p>
        </w:tc>
        <w:tc>
          <w:tcPr>
            <w:tcW w:w="5103" w:type="dxa"/>
            <w:shd w:val="clear" w:color="auto" w:fill="auto"/>
          </w:tcPr>
          <w:p w14:paraId="5ADBC0EE" w14:textId="34955DAD" w:rsidR="006A438D" w:rsidRPr="007E1C2C" w:rsidRDefault="006A438D" w:rsidP="00B506EC">
            <w:pPr>
              <w:overflowPunct/>
              <w:autoSpaceDE/>
              <w:autoSpaceDN/>
              <w:adjustRightInd/>
              <w:ind w:left="33"/>
              <w:jc w:val="both"/>
              <w:textAlignment w:val="auto"/>
              <w:rPr>
                <w:sz w:val="22"/>
                <w:szCs w:val="22"/>
                <w:lang w:eastAsia="en-US"/>
              </w:rPr>
            </w:pPr>
            <w:r w:rsidRPr="007E1C2C">
              <w:rPr>
                <w:sz w:val="22"/>
                <w:szCs w:val="22"/>
                <w:lang w:eastAsia="en-US"/>
              </w:rPr>
              <w:t>Dīzeļdegvielas mazumtirdzniecības cenas atlaide 1 (vienam) litram, neieskaitot pievienotās vērtības nodokli, kura būs spēkā visā Vispārīgās vienošanās darbības laikā</w:t>
            </w:r>
            <w:r w:rsidR="00DF7DEE">
              <w:rPr>
                <w:sz w:val="22"/>
                <w:szCs w:val="22"/>
                <w:lang w:eastAsia="en-US"/>
              </w:rPr>
              <w:t xml:space="preserve"> (atbilstoši Nolikuma 2.5.punktā noteiktajai prasībai).</w:t>
            </w:r>
          </w:p>
        </w:tc>
        <w:tc>
          <w:tcPr>
            <w:tcW w:w="3685" w:type="dxa"/>
          </w:tcPr>
          <w:p w14:paraId="3B855BAE" w14:textId="77777777" w:rsidR="006A438D" w:rsidRPr="007E1C2C" w:rsidRDefault="006A438D" w:rsidP="00B506EC">
            <w:pPr>
              <w:overflowPunct/>
              <w:autoSpaceDE/>
              <w:autoSpaceDN/>
              <w:adjustRightInd/>
              <w:ind w:left="33"/>
              <w:jc w:val="both"/>
              <w:textAlignment w:val="auto"/>
              <w:rPr>
                <w:sz w:val="22"/>
                <w:szCs w:val="22"/>
                <w:lang w:eastAsia="en-US"/>
              </w:rPr>
            </w:pPr>
          </w:p>
        </w:tc>
      </w:tr>
      <w:tr w:rsidR="008208B1" w:rsidRPr="007E1C2C" w14:paraId="5F661706" w14:textId="77777777" w:rsidTr="00B506EC">
        <w:trPr>
          <w:trHeight w:val="547"/>
        </w:trPr>
        <w:tc>
          <w:tcPr>
            <w:tcW w:w="959" w:type="dxa"/>
            <w:shd w:val="clear" w:color="auto" w:fill="auto"/>
          </w:tcPr>
          <w:p w14:paraId="02B66F7A" w14:textId="699B15E2" w:rsidR="008208B1" w:rsidRPr="007E1C2C" w:rsidRDefault="008208B1" w:rsidP="00B506EC">
            <w:pPr>
              <w:overflowPunct/>
              <w:autoSpaceDE/>
              <w:autoSpaceDN/>
              <w:adjustRightInd/>
              <w:ind w:left="283"/>
              <w:textAlignment w:val="auto"/>
              <w:rPr>
                <w:b/>
                <w:bCs/>
                <w:sz w:val="22"/>
                <w:szCs w:val="22"/>
                <w:lang w:eastAsia="en-US"/>
              </w:rPr>
            </w:pPr>
            <w:r w:rsidRPr="007E1C2C">
              <w:rPr>
                <w:b/>
                <w:bCs/>
                <w:sz w:val="22"/>
                <w:szCs w:val="22"/>
                <w:lang w:eastAsia="en-US"/>
              </w:rPr>
              <w:t>2.</w:t>
            </w:r>
          </w:p>
        </w:tc>
        <w:tc>
          <w:tcPr>
            <w:tcW w:w="5103" w:type="dxa"/>
            <w:shd w:val="clear" w:color="auto" w:fill="auto"/>
          </w:tcPr>
          <w:p w14:paraId="2BDF5BD6" w14:textId="0FDB0D77" w:rsidR="008208B1" w:rsidRPr="007E1C2C" w:rsidRDefault="008208B1" w:rsidP="00B506EC">
            <w:pPr>
              <w:overflowPunct/>
              <w:autoSpaceDE/>
              <w:autoSpaceDN/>
              <w:adjustRightInd/>
              <w:ind w:left="33"/>
              <w:jc w:val="both"/>
              <w:textAlignment w:val="auto"/>
              <w:rPr>
                <w:sz w:val="22"/>
                <w:szCs w:val="22"/>
                <w:lang w:eastAsia="en-US"/>
              </w:rPr>
            </w:pPr>
            <w:r w:rsidRPr="007E1C2C">
              <w:rPr>
                <w:sz w:val="22"/>
                <w:szCs w:val="22"/>
                <w:lang w:eastAsia="en-US"/>
              </w:rPr>
              <w:t>Benzīna mazumtirdzniecības cenas atlaide 1 (vienam) litram, neieskaitot pievienotās vērtības nodokli, kura būs spēkā visā Vispārīgās vienošanās darbības laikā</w:t>
            </w:r>
            <w:r w:rsidR="00DF7DEE">
              <w:rPr>
                <w:sz w:val="22"/>
                <w:szCs w:val="22"/>
                <w:lang w:eastAsia="en-US"/>
              </w:rPr>
              <w:t xml:space="preserve"> (atbilstoši Nolikuma 2.</w:t>
            </w:r>
            <w:r w:rsidR="003A7D9E">
              <w:rPr>
                <w:sz w:val="22"/>
                <w:szCs w:val="22"/>
                <w:lang w:eastAsia="en-US"/>
              </w:rPr>
              <w:t>5</w:t>
            </w:r>
            <w:r w:rsidR="00DF7DEE">
              <w:rPr>
                <w:sz w:val="22"/>
                <w:szCs w:val="22"/>
                <w:lang w:eastAsia="en-US"/>
              </w:rPr>
              <w:t>.punktā noteiktajai prasībai).</w:t>
            </w:r>
          </w:p>
        </w:tc>
        <w:tc>
          <w:tcPr>
            <w:tcW w:w="3685" w:type="dxa"/>
          </w:tcPr>
          <w:p w14:paraId="32D2E348" w14:textId="77777777" w:rsidR="008208B1" w:rsidRPr="007E1C2C" w:rsidRDefault="008208B1" w:rsidP="00B506EC">
            <w:pPr>
              <w:overflowPunct/>
              <w:autoSpaceDE/>
              <w:autoSpaceDN/>
              <w:adjustRightInd/>
              <w:ind w:left="33"/>
              <w:jc w:val="both"/>
              <w:textAlignment w:val="auto"/>
              <w:rPr>
                <w:sz w:val="22"/>
                <w:szCs w:val="22"/>
                <w:lang w:eastAsia="en-US"/>
              </w:rPr>
            </w:pPr>
          </w:p>
        </w:tc>
      </w:tr>
    </w:tbl>
    <w:p w14:paraId="51281438" w14:textId="1451D106" w:rsidR="006A438D" w:rsidRPr="007E1C2C" w:rsidRDefault="006A438D" w:rsidP="006A438D">
      <w:pPr>
        <w:overflowPunct/>
        <w:textAlignment w:val="auto"/>
        <w:rPr>
          <w:sz w:val="22"/>
          <w:szCs w:val="22"/>
          <w:lang w:eastAsia="en-US"/>
        </w:rPr>
      </w:pPr>
    </w:p>
    <w:p w14:paraId="21CC9D83" w14:textId="41C36542" w:rsidR="00AB1FA4" w:rsidRPr="007E1C2C" w:rsidRDefault="00AB1FA4" w:rsidP="006A438D">
      <w:pPr>
        <w:overflowPunct/>
        <w:textAlignment w:val="auto"/>
        <w:rPr>
          <w:sz w:val="22"/>
          <w:szCs w:val="22"/>
          <w:lang w:eastAsia="en-US"/>
        </w:rPr>
      </w:pPr>
    </w:p>
    <w:p w14:paraId="00107770" w14:textId="77777777" w:rsidR="00AB1FA4" w:rsidRPr="007E1C2C" w:rsidRDefault="00AB1FA4" w:rsidP="006A438D">
      <w:pPr>
        <w:overflowPunct/>
        <w:textAlignment w:val="auto"/>
        <w:rPr>
          <w:sz w:val="22"/>
          <w:szCs w:val="22"/>
          <w:lang w:eastAsia="en-US"/>
        </w:rPr>
      </w:pPr>
    </w:p>
    <w:p w14:paraId="099C785F" w14:textId="77777777" w:rsidR="006A438D" w:rsidRPr="007E1C2C" w:rsidRDefault="006A438D" w:rsidP="006A438D">
      <w:pPr>
        <w:tabs>
          <w:tab w:val="left" w:pos="1418"/>
        </w:tabs>
        <w:overflowPunct/>
        <w:autoSpaceDE/>
        <w:autoSpaceDN/>
        <w:adjustRightInd/>
        <w:textAlignment w:val="auto"/>
        <w:rPr>
          <w:rFonts w:eastAsia="Calibri"/>
          <w:sz w:val="22"/>
          <w:szCs w:val="22"/>
          <w:u w:val="single"/>
          <w:lang w:eastAsia="en-US"/>
        </w:rPr>
      </w:pPr>
    </w:p>
    <w:p w14:paraId="52C287B0" w14:textId="77777777" w:rsidR="006A438D" w:rsidRPr="007E1C2C" w:rsidRDefault="006A438D" w:rsidP="006A438D">
      <w:pPr>
        <w:tabs>
          <w:tab w:val="left" w:pos="1418"/>
        </w:tabs>
        <w:overflowPunct/>
        <w:autoSpaceDE/>
        <w:autoSpaceDN/>
        <w:adjustRightInd/>
        <w:textAlignment w:val="auto"/>
        <w:rPr>
          <w:sz w:val="22"/>
          <w:szCs w:val="22"/>
          <w:lang w:eastAsia="en-US"/>
        </w:rPr>
      </w:pPr>
      <w:r w:rsidRPr="007E1C2C">
        <w:rPr>
          <w:sz w:val="22"/>
          <w:szCs w:val="22"/>
          <w:lang w:eastAsia="en-US"/>
        </w:rPr>
        <w:t xml:space="preserve">Amatpersonas vai pilnvarotās personas </w:t>
      </w:r>
    </w:p>
    <w:p w14:paraId="0BDC471A" w14:textId="77777777" w:rsidR="006A438D" w:rsidRPr="007E1C2C" w:rsidRDefault="006A438D" w:rsidP="006A438D">
      <w:pPr>
        <w:tabs>
          <w:tab w:val="left" w:pos="1418"/>
          <w:tab w:val="left" w:pos="4962"/>
        </w:tabs>
        <w:overflowPunct/>
        <w:autoSpaceDE/>
        <w:autoSpaceDN/>
        <w:adjustRightInd/>
        <w:textAlignment w:val="auto"/>
        <w:rPr>
          <w:sz w:val="22"/>
          <w:szCs w:val="22"/>
          <w:lang w:eastAsia="en-US"/>
        </w:rPr>
      </w:pPr>
      <w:r w:rsidRPr="007E1C2C">
        <w:rPr>
          <w:sz w:val="22"/>
          <w:szCs w:val="22"/>
          <w:lang w:eastAsia="en-US"/>
        </w:rPr>
        <w:t>vārds, uzvārds, amats:</w:t>
      </w:r>
      <w:r w:rsidRPr="007E1C2C">
        <w:rPr>
          <w:sz w:val="22"/>
          <w:szCs w:val="22"/>
          <w:lang w:eastAsia="en-US"/>
        </w:rPr>
        <w:tab/>
        <w:t>______________________________</w:t>
      </w:r>
    </w:p>
    <w:p w14:paraId="1CA073F5" w14:textId="77777777" w:rsidR="006A438D" w:rsidRPr="007E1C2C" w:rsidRDefault="006A438D" w:rsidP="006A438D">
      <w:pPr>
        <w:tabs>
          <w:tab w:val="left" w:pos="1418"/>
        </w:tabs>
        <w:overflowPunct/>
        <w:autoSpaceDE/>
        <w:autoSpaceDN/>
        <w:adjustRightInd/>
        <w:jc w:val="both"/>
        <w:textAlignment w:val="auto"/>
        <w:rPr>
          <w:sz w:val="22"/>
          <w:szCs w:val="22"/>
          <w:lang w:eastAsia="en-US"/>
        </w:rPr>
      </w:pPr>
    </w:p>
    <w:p w14:paraId="528D4ABB" w14:textId="120C3B37" w:rsidR="006A438D" w:rsidRPr="007E1C2C" w:rsidRDefault="006A438D" w:rsidP="006A438D">
      <w:pPr>
        <w:tabs>
          <w:tab w:val="left" w:pos="1418"/>
        </w:tabs>
        <w:overflowPunct/>
        <w:autoSpaceDE/>
        <w:autoSpaceDN/>
        <w:adjustRightInd/>
        <w:jc w:val="both"/>
        <w:textAlignment w:val="auto"/>
        <w:rPr>
          <w:sz w:val="22"/>
          <w:szCs w:val="22"/>
          <w:lang w:eastAsia="en-US"/>
        </w:rPr>
      </w:pPr>
      <w:r w:rsidRPr="007E1C2C">
        <w:rPr>
          <w:sz w:val="22"/>
          <w:szCs w:val="22"/>
          <w:lang w:eastAsia="en-US"/>
        </w:rPr>
        <w:t>Paraksts</w:t>
      </w:r>
      <w:r w:rsidR="00D421D5" w:rsidRPr="007E1C2C">
        <w:rPr>
          <w:rStyle w:val="FootnoteReference"/>
          <w:sz w:val="22"/>
          <w:szCs w:val="22"/>
          <w:lang w:eastAsia="en-US"/>
        </w:rPr>
        <w:footnoteReference w:id="5"/>
      </w:r>
      <w:r w:rsidRPr="007E1C2C">
        <w:rPr>
          <w:sz w:val="22"/>
          <w:szCs w:val="22"/>
          <w:lang w:eastAsia="en-US"/>
        </w:rPr>
        <w:t>:</w:t>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r>
      <w:r w:rsidRPr="007E1C2C">
        <w:rPr>
          <w:sz w:val="22"/>
          <w:szCs w:val="22"/>
          <w:lang w:eastAsia="en-US"/>
        </w:rPr>
        <w:tab/>
        <w:t>_____________________________</w:t>
      </w:r>
    </w:p>
    <w:p w14:paraId="1178C1C7" w14:textId="77777777" w:rsidR="006A438D" w:rsidRPr="007E1C2C" w:rsidRDefault="006A438D" w:rsidP="006A438D">
      <w:pPr>
        <w:tabs>
          <w:tab w:val="left" w:pos="1418"/>
        </w:tabs>
        <w:overflowPunct/>
        <w:autoSpaceDE/>
        <w:autoSpaceDN/>
        <w:adjustRightInd/>
        <w:jc w:val="both"/>
        <w:textAlignment w:val="auto"/>
        <w:rPr>
          <w:b/>
          <w:sz w:val="22"/>
          <w:szCs w:val="22"/>
          <w:lang w:eastAsia="en-US"/>
        </w:rPr>
      </w:pPr>
    </w:p>
    <w:p w14:paraId="60AE9A9A" w14:textId="567043ED" w:rsidR="006A438D" w:rsidRPr="007E1C2C" w:rsidRDefault="006A438D" w:rsidP="006A438D">
      <w:pPr>
        <w:tabs>
          <w:tab w:val="left" w:pos="1418"/>
        </w:tabs>
        <w:overflowPunct/>
        <w:autoSpaceDE/>
        <w:autoSpaceDN/>
        <w:adjustRightInd/>
        <w:jc w:val="both"/>
        <w:textAlignment w:val="auto"/>
        <w:rPr>
          <w:sz w:val="22"/>
          <w:szCs w:val="22"/>
          <w:lang w:eastAsia="en-US"/>
        </w:rPr>
      </w:pPr>
      <w:r w:rsidRPr="007E1C2C">
        <w:rPr>
          <w:sz w:val="22"/>
          <w:szCs w:val="22"/>
          <w:lang w:eastAsia="en-US"/>
        </w:rPr>
        <w:t>20</w:t>
      </w:r>
      <w:r w:rsidR="00872166" w:rsidRPr="007E1C2C">
        <w:rPr>
          <w:sz w:val="22"/>
          <w:szCs w:val="22"/>
          <w:lang w:eastAsia="en-US"/>
        </w:rPr>
        <w:t>2</w:t>
      </w:r>
      <w:r w:rsidR="00627519" w:rsidRPr="007E1C2C">
        <w:rPr>
          <w:sz w:val="22"/>
          <w:szCs w:val="22"/>
          <w:lang w:eastAsia="en-US"/>
        </w:rPr>
        <w:t>4</w:t>
      </w:r>
      <w:r w:rsidRPr="007E1C2C">
        <w:rPr>
          <w:sz w:val="22"/>
          <w:szCs w:val="22"/>
          <w:lang w:eastAsia="en-US"/>
        </w:rPr>
        <w:t>. gada ___.________</w:t>
      </w:r>
    </w:p>
    <w:p w14:paraId="256DDF56" w14:textId="77777777" w:rsidR="006A438D" w:rsidRPr="007E1C2C" w:rsidRDefault="006A438D" w:rsidP="006A438D">
      <w:pPr>
        <w:tabs>
          <w:tab w:val="left" w:pos="4680"/>
          <w:tab w:val="left" w:pos="4860"/>
          <w:tab w:val="left" w:pos="8100"/>
        </w:tabs>
        <w:ind w:right="98" w:firstLine="567"/>
        <w:jc w:val="both"/>
        <w:rPr>
          <w:sz w:val="22"/>
          <w:szCs w:val="22"/>
        </w:rPr>
      </w:pPr>
    </w:p>
    <w:p w14:paraId="031DB479" w14:textId="77777777" w:rsidR="006A438D" w:rsidRPr="007E1C2C" w:rsidRDefault="006A438D" w:rsidP="006A438D">
      <w:pPr>
        <w:rPr>
          <w:sz w:val="22"/>
          <w:szCs w:val="22"/>
        </w:rPr>
      </w:pPr>
    </w:p>
    <w:p w14:paraId="25A12B59" w14:textId="77777777" w:rsidR="00DA21DC" w:rsidRPr="007E1C2C" w:rsidRDefault="006A438D" w:rsidP="008230D6">
      <w:pPr>
        <w:ind w:firstLine="567"/>
        <w:jc w:val="right"/>
        <w:rPr>
          <w:b/>
          <w:sz w:val="22"/>
          <w:szCs w:val="22"/>
        </w:rPr>
      </w:pPr>
      <w:r w:rsidRPr="007E1C2C">
        <w:rPr>
          <w:b/>
          <w:sz w:val="22"/>
          <w:szCs w:val="22"/>
        </w:rPr>
        <w:br w:type="page"/>
      </w:r>
      <w:r w:rsidR="00DA21DC" w:rsidRPr="007E1C2C">
        <w:rPr>
          <w:b/>
          <w:sz w:val="22"/>
          <w:szCs w:val="22"/>
        </w:rPr>
        <w:lastRenderedPageBreak/>
        <w:t>Pielikums Nr.</w:t>
      </w:r>
      <w:r w:rsidR="003A52AB" w:rsidRPr="007E1C2C">
        <w:rPr>
          <w:b/>
          <w:sz w:val="22"/>
          <w:szCs w:val="22"/>
        </w:rPr>
        <w:t>5</w:t>
      </w:r>
    </w:p>
    <w:p w14:paraId="3308C150" w14:textId="77777777" w:rsidR="00EE687A" w:rsidRPr="007E1C2C" w:rsidRDefault="00EE687A" w:rsidP="008230D6">
      <w:pPr>
        <w:ind w:firstLine="567"/>
        <w:jc w:val="right"/>
        <w:rPr>
          <w:sz w:val="22"/>
          <w:szCs w:val="22"/>
        </w:rPr>
      </w:pPr>
      <w:r w:rsidRPr="007E1C2C">
        <w:rPr>
          <w:sz w:val="22"/>
          <w:szCs w:val="22"/>
        </w:rPr>
        <w:t>Atklātā konkursa</w:t>
      </w:r>
    </w:p>
    <w:p w14:paraId="71ECEB95" w14:textId="7402C826" w:rsidR="00EE687A" w:rsidRPr="007E1C2C" w:rsidRDefault="00FE0475" w:rsidP="008230D6">
      <w:pPr>
        <w:ind w:firstLine="567"/>
        <w:jc w:val="right"/>
        <w:rPr>
          <w:sz w:val="22"/>
          <w:szCs w:val="22"/>
        </w:rPr>
      </w:pPr>
      <w:r w:rsidRPr="007E1C2C">
        <w:rPr>
          <w:sz w:val="22"/>
          <w:szCs w:val="22"/>
        </w:rPr>
        <w:t>“D</w:t>
      </w:r>
      <w:r w:rsidR="0028755C" w:rsidRPr="007E1C2C">
        <w:rPr>
          <w:sz w:val="22"/>
          <w:szCs w:val="22"/>
        </w:rPr>
        <w:t>egvielas</w:t>
      </w:r>
      <w:r w:rsidRPr="007E1C2C">
        <w:rPr>
          <w:sz w:val="22"/>
          <w:szCs w:val="22"/>
        </w:rPr>
        <w:t xml:space="preserve"> iegāde</w:t>
      </w:r>
      <w:r w:rsidR="00EE687A" w:rsidRPr="007E1C2C">
        <w:rPr>
          <w:sz w:val="22"/>
          <w:szCs w:val="22"/>
        </w:rPr>
        <w:t xml:space="preserve">” </w:t>
      </w:r>
    </w:p>
    <w:p w14:paraId="2916A4F2" w14:textId="77777777" w:rsidR="00EE687A" w:rsidRPr="007E1C2C" w:rsidRDefault="00EE687A" w:rsidP="008230D6">
      <w:pPr>
        <w:ind w:firstLine="567"/>
        <w:jc w:val="right"/>
        <w:rPr>
          <w:sz w:val="22"/>
          <w:szCs w:val="22"/>
        </w:rPr>
      </w:pPr>
      <w:r w:rsidRPr="007E1C2C">
        <w:rPr>
          <w:sz w:val="22"/>
          <w:szCs w:val="22"/>
        </w:rPr>
        <w:t>nolikumam</w:t>
      </w:r>
    </w:p>
    <w:p w14:paraId="64C2AE74" w14:textId="77777777" w:rsidR="00CB13C1" w:rsidRPr="007E1C2C" w:rsidRDefault="00CB13C1" w:rsidP="008230D6">
      <w:pPr>
        <w:pStyle w:val="NormalWeb"/>
        <w:spacing w:before="0" w:after="0"/>
        <w:ind w:firstLine="567"/>
        <w:jc w:val="center"/>
        <w:rPr>
          <w:rFonts w:ascii="Arial" w:hAnsi="Arial"/>
          <w:b/>
          <w:sz w:val="22"/>
          <w:szCs w:val="22"/>
          <w:lang w:val="lv-LV"/>
        </w:rPr>
      </w:pPr>
    </w:p>
    <w:p w14:paraId="1BAB907A" w14:textId="77777777" w:rsidR="00CB13C1" w:rsidRPr="007E1C2C" w:rsidRDefault="00CB13C1" w:rsidP="008230D6">
      <w:pPr>
        <w:pStyle w:val="NormalWeb"/>
        <w:spacing w:before="0" w:after="0"/>
        <w:ind w:firstLine="567"/>
        <w:jc w:val="center"/>
        <w:rPr>
          <w:rFonts w:ascii="Arial" w:hAnsi="Arial"/>
          <w:b/>
          <w:sz w:val="22"/>
          <w:szCs w:val="22"/>
          <w:lang w:val="lv-LV"/>
        </w:rPr>
      </w:pPr>
    </w:p>
    <w:p w14:paraId="1FD26739" w14:textId="77777777" w:rsidR="00EE687A" w:rsidRPr="007E1C2C" w:rsidRDefault="00EE687A" w:rsidP="008230D6">
      <w:pPr>
        <w:pStyle w:val="NormalWeb"/>
        <w:spacing w:before="0" w:after="0"/>
        <w:ind w:firstLine="567"/>
        <w:jc w:val="center"/>
        <w:rPr>
          <w:rFonts w:ascii="Arial" w:hAnsi="Arial"/>
          <w:i/>
          <w:sz w:val="22"/>
          <w:szCs w:val="22"/>
          <w:lang w:val="lv-LV"/>
        </w:rPr>
      </w:pPr>
      <w:r w:rsidRPr="007E1C2C">
        <w:rPr>
          <w:rFonts w:ascii="Arial" w:hAnsi="Arial"/>
          <w:b/>
          <w:sz w:val="22"/>
          <w:szCs w:val="22"/>
          <w:lang w:val="lv-LV"/>
        </w:rPr>
        <w:t>VISPĀRĪGĀ VIENOŠANĀS Nr.</w:t>
      </w:r>
      <w:r w:rsidR="00FE0475" w:rsidRPr="007E1C2C">
        <w:rPr>
          <w:rFonts w:ascii="Arial" w:hAnsi="Arial"/>
          <w:b/>
          <w:sz w:val="22"/>
          <w:szCs w:val="22"/>
          <w:lang w:val="lv-LV"/>
        </w:rPr>
        <w:t xml:space="preserve"> </w:t>
      </w:r>
      <w:r w:rsidR="00FE0475" w:rsidRPr="007E1C2C">
        <w:rPr>
          <w:rFonts w:ascii="Arial" w:hAnsi="Arial"/>
          <w:i/>
          <w:sz w:val="22"/>
          <w:szCs w:val="22"/>
          <w:lang w:val="lv-LV"/>
        </w:rPr>
        <w:t>&lt; numurs&gt;</w:t>
      </w:r>
    </w:p>
    <w:p w14:paraId="65CEB372" w14:textId="77777777" w:rsidR="00CB13C1" w:rsidRPr="007E1C2C" w:rsidRDefault="00CB13C1" w:rsidP="00B75B81">
      <w:pPr>
        <w:pStyle w:val="NormalWeb"/>
        <w:spacing w:before="0" w:after="0"/>
        <w:rPr>
          <w:rFonts w:ascii="Arial" w:hAnsi="Arial"/>
          <w:b/>
          <w:sz w:val="22"/>
          <w:szCs w:val="22"/>
          <w:lang w:val="lv-LV"/>
        </w:rPr>
      </w:pPr>
    </w:p>
    <w:p w14:paraId="45C71007" w14:textId="0AA8F419" w:rsidR="00EE687A" w:rsidRDefault="00872166" w:rsidP="008230D6">
      <w:pPr>
        <w:pStyle w:val="NormalWeb"/>
        <w:spacing w:before="0" w:after="0"/>
        <w:rPr>
          <w:rFonts w:ascii="Arial" w:hAnsi="Arial"/>
          <w:sz w:val="22"/>
          <w:szCs w:val="22"/>
          <w:lang w:val="lv-LV"/>
        </w:rPr>
      </w:pPr>
      <w:r w:rsidRPr="007E1C2C">
        <w:rPr>
          <w:rFonts w:ascii="Arial" w:hAnsi="Arial"/>
          <w:sz w:val="22"/>
          <w:szCs w:val="22"/>
          <w:lang w:val="lv-LV"/>
        </w:rPr>
        <w:t>Valmieras</w:t>
      </w:r>
      <w:r w:rsidR="00EE687A" w:rsidRPr="007E1C2C">
        <w:rPr>
          <w:rFonts w:ascii="Arial" w:hAnsi="Arial"/>
          <w:sz w:val="22"/>
          <w:szCs w:val="22"/>
          <w:lang w:val="lv-LV"/>
        </w:rPr>
        <w:t xml:space="preserve"> novadā, Kocēnu pagastā</w:t>
      </w:r>
      <w:r w:rsidR="00EE687A" w:rsidRPr="007E1C2C">
        <w:rPr>
          <w:rFonts w:ascii="Arial" w:hAnsi="Arial"/>
          <w:sz w:val="22"/>
          <w:szCs w:val="22"/>
          <w:lang w:val="lv-LV"/>
        </w:rPr>
        <w:tab/>
      </w:r>
      <w:r w:rsidR="00EE687A" w:rsidRPr="007E1C2C">
        <w:rPr>
          <w:rFonts w:ascii="Arial" w:hAnsi="Arial"/>
          <w:sz w:val="22"/>
          <w:szCs w:val="22"/>
          <w:lang w:val="lv-LV"/>
        </w:rPr>
        <w:tab/>
      </w:r>
      <w:r w:rsidRPr="007E1C2C">
        <w:rPr>
          <w:rFonts w:ascii="Arial" w:hAnsi="Arial"/>
          <w:sz w:val="22"/>
          <w:szCs w:val="22"/>
          <w:lang w:val="lv-LV"/>
        </w:rPr>
        <w:t xml:space="preserve">          </w:t>
      </w:r>
      <w:r w:rsidR="00241A98" w:rsidRPr="007E1C2C">
        <w:rPr>
          <w:rFonts w:ascii="Arial" w:hAnsi="Arial"/>
          <w:sz w:val="22"/>
          <w:szCs w:val="22"/>
          <w:lang w:val="lv-LV"/>
        </w:rPr>
        <w:t xml:space="preserve">                </w:t>
      </w:r>
    </w:p>
    <w:p w14:paraId="08A7F40E" w14:textId="44B3C5DB" w:rsidR="00DA6471" w:rsidRPr="00DA6471" w:rsidRDefault="00DA6471" w:rsidP="00DA6471">
      <w:pPr>
        <w:pStyle w:val="Subtitle"/>
        <w:jc w:val="left"/>
        <w:rPr>
          <w:rFonts w:cs="Arial"/>
          <w:i w:val="0"/>
          <w:color w:val="000000"/>
          <w:sz w:val="22"/>
          <w:szCs w:val="22"/>
          <w:lang w:val="lv-LV"/>
        </w:rPr>
      </w:pPr>
      <w:r w:rsidRPr="00487BCF">
        <w:rPr>
          <w:rFonts w:eastAsia="Calibri" w:cs="Arial"/>
          <w:i w:val="0"/>
          <w:color w:val="000000"/>
          <w:sz w:val="22"/>
          <w:szCs w:val="22"/>
        </w:rPr>
        <w:t>Elektroniskā dokumenta parakstīšanas datums ir pievienotā droša elektroniskā paraksta un laika zīmoga datums.</w:t>
      </w:r>
    </w:p>
    <w:p w14:paraId="00BEC0CD" w14:textId="4DE6D240" w:rsidR="00EE687A" w:rsidRPr="007E1C2C" w:rsidRDefault="00651471" w:rsidP="008230D6">
      <w:pPr>
        <w:pStyle w:val="NormalWeb"/>
        <w:spacing w:before="0" w:after="0"/>
        <w:ind w:firstLine="567"/>
        <w:rPr>
          <w:rFonts w:ascii="Arial" w:hAnsi="Arial"/>
          <w:sz w:val="22"/>
          <w:szCs w:val="22"/>
          <w:lang w:val="lv-LV"/>
        </w:rPr>
      </w:pPr>
      <w:r w:rsidRPr="007E1C2C">
        <w:rPr>
          <w:rFonts w:ascii="Arial" w:hAnsi="Arial"/>
          <w:sz w:val="22"/>
          <w:szCs w:val="22"/>
          <w:lang w:val="lv-LV"/>
        </w:rPr>
        <w:t xml:space="preserve"> </w:t>
      </w:r>
    </w:p>
    <w:p w14:paraId="30F72D4C" w14:textId="77777777" w:rsidR="000D7D8D" w:rsidRPr="007E1C2C" w:rsidRDefault="00EE687A" w:rsidP="008230D6">
      <w:pPr>
        <w:pStyle w:val="NormalWeb"/>
        <w:spacing w:before="0" w:after="0"/>
        <w:ind w:firstLine="567"/>
        <w:jc w:val="both"/>
        <w:rPr>
          <w:rFonts w:ascii="Arial" w:hAnsi="Arial"/>
          <w:sz w:val="22"/>
          <w:szCs w:val="22"/>
          <w:lang w:val="lv-LV"/>
        </w:rPr>
      </w:pPr>
      <w:r w:rsidRPr="007E1C2C">
        <w:rPr>
          <w:rFonts w:ascii="Arial" w:hAnsi="Arial"/>
          <w:b/>
          <w:bCs/>
          <w:sz w:val="22"/>
          <w:szCs w:val="22"/>
          <w:lang w:val="lv-LV"/>
        </w:rPr>
        <w:t xml:space="preserve">Sabiedrība ar ierobežotu atbildību "VTU VALMIERA", </w:t>
      </w:r>
      <w:r w:rsidRPr="007E1C2C">
        <w:rPr>
          <w:rFonts w:ascii="Arial" w:hAnsi="Arial"/>
          <w:bCs/>
          <w:sz w:val="22"/>
          <w:szCs w:val="22"/>
          <w:lang w:val="lv-LV"/>
        </w:rPr>
        <w:t xml:space="preserve">vienotais reģistrācijas </w:t>
      </w:r>
      <w:r w:rsidR="00CC0FA0" w:rsidRPr="007E1C2C">
        <w:rPr>
          <w:rFonts w:ascii="Arial" w:hAnsi="Arial"/>
          <w:bCs/>
          <w:sz w:val="22"/>
          <w:szCs w:val="22"/>
          <w:lang w:val="lv-LV"/>
        </w:rPr>
        <w:t xml:space="preserve">     </w:t>
      </w:r>
      <w:r w:rsidRPr="007E1C2C">
        <w:rPr>
          <w:rFonts w:ascii="Arial" w:hAnsi="Arial"/>
          <w:bCs/>
          <w:sz w:val="22"/>
          <w:szCs w:val="22"/>
          <w:lang w:val="lv-LV"/>
        </w:rPr>
        <w:t>Nr. 40003004220, juridiskā adrese „</w:t>
      </w:r>
      <w:proofErr w:type="spellStart"/>
      <w:r w:rsidRPr="007E1C2C">
        <w:rPr>
          <w:rFonts w:ascii="Arial" w:hAnsi="Arial"/>
          <w:sz w:val="22"/>
          <w:szCs w:val="22"/>
          <w:lang w:val="lv-LV"/>
        </w:rPr>
        <w:t>Brandeļi</w:t>
      </w:r>
      <w:proofErr w:type="spellEnd"/>
      <w:r w:rsidRPr="007E1C2C">
        <w:rPr>
          <w:rFonts w:ascii="Arial" w:hAnsi="Arial"/>
          <w:sz w:val="22"/>
          <w:szCs w:val="22"/>
          <w:lang w:val="lv-LV"/>
        </w:rPr>
        <w:t xml:space="preserve">”, </w:t>
      </w:r>
      <w:proofErr w:type="spellStart"/>
      <w:r w:rsidRPr="007E1C2C">
        <w:rPr>
          <w:rFonts w:ascii="Arial" w:hAnsi="Arial"/>
          <w:sz w:val="22"/>
          <w:szCs w:val="22"/>
          <w:lang w:val="lv-LV"/>
        </w:rPr>
        <w:t>Brandeļi</w:t>
      </w:r>
      <w:proofErr w:type="spellEnd"/>
      <w:r w:rsidRPr="007E1C2C">
        <w:rPr>
          <w:rFonts w:ascii="Arial" w:hAnsi="Arial"/>
          <w:sz w:val="22"/>
          <w:szCs w:val="22"/>
          <w:lang w:val="lv-LV"/>
        </w:rPr>
        <w:t xml:space="preserve">, Kocēnu pagasts, </w:t>
      </w:r>
      <w:r w:rsidR="00872166" w:rsidRPr="007E1C2C">
        <w:rPr>
          <w:rFonts w:ascii="Arial" w:hAnsi="Arial"/>
          <w:sz w:val="22"/>
          <w:szCs w:val="22"/>
          <w:lang w:val="lv-LV"/>
        </w:rPr>
        <w:t>Valmieras</w:t>
      </w:r>
      <w:r w:rsidRPr="007E1C2C">
        <w:rPr>
          <w:rFonts w:ascii="Arial" w:hAnsi="Arial"/>
          <w:sz w:val="22"/>
          <w:szCs w:val="22"/>
          <w:lang w:val="lv-LV"/>
        </w:rPr>
        <w:t xml:space="preserve"> novads, LV-4220, Latvija</w:t>
      </w:r>
      <w:r w:rsidRPr="007E1C2C">
        <w:rPr>
          <w:rFonts w:ascii="Arial" w:hAnsi="Arial"/>
          <w:bCs/>
          <w:sz w:val="22"/>
          <w:szCs w:val="22"/>
          <w:lang w:val="lv-LV"/>
        </w:rPr>
        <w:t xml:space="preserve">, </w:t>
      </w:r>
      <w:r w:rsidR="000D7D8D" w:rsidRPr="007E1C2C">
        <w:rPr>
          <w:rFonts w:ascii="Arial" w:hAnsi="Arial"/>
          <w:sz w:val="22"/>
          <w:szCs w:val="22"/>
          <w:lang w:val="lv-LV"/>
        </w:rPr>
        <w:t>kuru pārstāv  tās &lt;</w:t>
      </w:r>
      <w:r w:rsidR="000D7D8D" w:rsidRPr="007E1C2C">
        <w:rPr>
          <w:rFonts w:ascii="Arial" w:hAnsi="Arial"/>
          <w:i/>
          <w:sz w:val="22"/>
          <w:szCs w:val="22"/>
          <w:lang w:val="lv-LV"/>
        </w:rPr>
        <w:t xml:space="preserve"> personas amats, vārds, uzvārds</w:t>
      </w:r>
      <w:r w:rsidR="000D7D8D" w:rsidRPr="007E1C2C">
        <w:rPr>
          <w:rFonts w:ascii="Arial" w:hAnsi="Arial"/>
          <w:sz w:val="22"/>
          <w:szCs w:val="22"/>
          <w:lang w:val="lv-LV"/>
        </w:rPr>
        <w:t xml:space="preserve">&gt; </w:t>
      </w:r>
      <w:r w:rsidRPr="007E1C2C">
        <w:rPr>
          <w:rFonts w:ascii="Arial" w:hAnsi="Arial"/>
          <w:sz w:val="22"/>
          <w:szCs w:val="22"/>
          <w:lang w:val="lv-LV"/>
        </w:rPr>
        <w:t>, kuri rīkojas uz statūtu pamata</w:t>
      </w:r>
      <w:r w:rsidRPr="007E1C2C">
        <w:rPr>
          <w:rFonts w:ascii="Arial" w:hAnsi="Arial"/>
          <w:bCs/>
          <w:sz w:val="22"/>
          <w:szCs w:val="22"/>
          <w:lang w:val="lv-LV"/>
        </w:rPr>
        <w:t>,</w:t>
      </w:r>
      <w:r w:rsidR="008C1B7D" w:rsidRPr="007E1C2C">
        <w:rPr>
          <w:rFonts w:ascii="Arial" w:hAnsi="Arial"/>
          <w:sz w:val="22"/>
          <w:szCs w:val="22"/>
          <w:lang w:val="lv-LV"/>
        </w:rPr>
        <w:t xml:space="preserve"> (turpmāk – Pircējs</w:t>
      </w:r>
      <w:r w:rsidRPr="007E1C2C">
        <w:rPr>
          <w:rFonts w:ascii="Arial" w:hAnsi="Arial"/>
          <w:i/>
          <w:sz w:val="22"/>
          <w:szCs w:val="22"/>
          <w:lang w:val="lv-LV"/>
        </w:rPr>
        <w:t>)</w:t>
      </w:r>
      <w:r w:rsidRPr="007E1C2C">
        <w:rPr>
          <w:rFonts w:ascii="Arial" w:hAnsi="Arial"/>
          <w:sz w:val="22"/>
          <w:szCs w:val="22"/>
          <w:lang w:val="lv-LV"/>
        </w:rPr>
        <w:t xml:space="preserve">, no vienas puses, un </w:t>
      </w:r>
    </w:p>
    <w:p w14:paraId="159198A0" w14:textId="69EAE2C5" w:rsidR="00EE687A" w:rsidRPr="007E1C2C" w:rsidRDefault="00FE0475" w:rsidP="008230D6">
      <w:pPr>
        <w:pStyle w:val="NormalWeb"/>
        <w:spacing w:before="0" w:after="0"/>
        <w:ind w:firstLine="567"/>
        <w:jc w:val="both"/>
        <w:rPr>
          <w:rFonts w:ascii="Arial" w:hAnsi="Arial"/>
          <w:sz w:val="22"/>
          <w:szCs w:val="22"/>
          <w:lang w:val="lv-LV"/>
        </w:rPr>
      </w:pPr>
      <w:r w:rsidRPr="007E1C2C">
        <w:rPr>
          <w:rFonts w:ascii="Arial" w:hAnsi="Arial"/>
          <w:sz w:val="22"/>
          <w:szCs w:val="22"/>
          <w:lang w:val="lv-LV"/>
        </w:rPr>
        <w:t>Pārdevēji</w:t>
      </w:r>
      <w:r w:rsidR="00EE687A" w:rsidRPr="007E1C2C">
        <w:rPr>
          <w:rFonts w:ascii="Arial" w:hAnsi="Arial"/>
          <w:sz w:val="22"/>
          <w:szCs w:val="22"/>
          <w:lang w:val="lv-LV"/>
        </w:rPr>
        <w:t>, kas uzvarējuši atklāt</w:t>
      </w:r>
      <w:r w:rsidR="00597CD8" w:rsidRPr="007E1C2C">
        <w:rPr>
          <w:rFonts w:ascii="Arial" w:hAnsi="Arial"/>
          <w:sz w:val="22"/>
          <w:szCs w:val="22"/>
          <w:lang w:val="lv-LV"/>
        </w:rPr>
        <w:t>ajā</w:t>
      </w:r>
      <w:r w:rsidR="00EE687A" w:rsidRPr="007E1C2C">
        <w:rPr>
          <w:rFonts w:ascii="Arial" w:hAnsi="Arial"/>
          <w:sz w:val="22"/>
          <w:szCs w:val="22"/>
          <w:lang w:val="lv-LV"/>
        </w:rPr>
        <w:t xml:space="preserve"> konku</w:t>
      </w:r>
      <w:r w:rsidR="00761465" w:rsidRPr="007E1C2C">
        <w:rPr>
          <w:rFonts w:ascii="Arial" w:hAnsi="Arial"/>
          <w:sz w:val="22"/>
          <w:szCs w:val="22"/>
          <w:lang w:val="lv-LV"/>
        </w:rPr>
        <w:t>rs</w:t>
      </w:r>
      <w:r w:rsidR="00597CD8" w:rsidRPr="007E1C2C">
        <w:rPr>
          <w:rFonts w:ascii="Arial" w:hAnsi="Arial"/>
          <w:sz w:val="22"/>
          <w:szCs w:val="22"/>
          <w:lang w:val="lv-LV"/>
        </w:rPr>
        <w:t>ā</w:t>
      </w:r>
      <w:r w:rsidR="00761465" w:rsidRPr="007E1C2C">
        <w:rPr>
          <w:rFonts w:ascii="Arial" w:hAnsi="Arial"/>
          <w:sz w:val="22"/>
          <w:szCs w:val="22"/>
          <w:lang w:val="lv-LV"/>
        </w:rPr>
        <w:t xml:space="preserve"> „Degvielas</w:t>
      </w:r>
      <w:r w:rsidRPr="007E1C2C">
        <w:rPr>
          <w:rFonts w:ascii="Arial" w:hAnsi="Arial"/>
          <w:sz w:val="22"/>
          <w:szCs w:val="22"/>
          <w:lang w:val="lv-LV"/>
        </w:rPr>
        <w:t xml:space="preserve"> iegāde</w:t>
      </w:r>
      <w:r w:rsidR="00EE687A" w:rsidRPr="007E1C2C">
        <w:rPr>
          <w:rFonts w:ascii="Arial" w:hAnsi="Arial"/>
          <w:sz w:val="22"/>
          <w:szCs w:val="22"/>
          <w:lang w:val="lv-LV"/>
        </w:rPr>
        <w:t>”</w:t>
      </w:r>
      <w:r w:rsidR="005D46E1" w:rsidRPr="007E1C2C">
        <w:rPr>
          <w:rFonts w:ascii="Arial" w:hAnsi="Arial"/>
          <w:sz w:val="22"/>
          <w:szCs w:val="22"/>
          <w:lang w:val="lv-LV"/>
        </w:rPr>
        <w:t>, iepirkuma identifikācijas Nr.</w:t>
      </w:r>
      <w:r w:rsidR="005D46E1" w:rsidRPr="007E1C2C">
        <w:rPr>
          <w:rFonts w:ascii="Arial" w:eastAsia="Calibri" w:hAnsi="Arial"/>
          <w:b/>
          <w:sz w:val="22"/>
          <w:szCs w:val="22"/>
          <w:lang w:val="lv-LV" w:eastAsia="en-US"/>
        </w:rPr>
        <w:t xml:space="preserve"> </w:t>
      </w:r>
      <w:r w:rsidRPr="007E1C2C">
        <w:rPr>
          <w:rFonts w:ascii="Arial" w:eastAsia="Calibri" w:hAnsi="Arial"/>
          <w:sz w:val="22"/>
          <w:szCs w:val="22"/>
          <w:lang w:val="lv-LV" w:eastAsia="en-US"/>
        </w:rPr>
        <w:t xml:space="preserve">SIA "VTU VALMIERA" </w:t>
      </w:r>
      <w:r w:rsidR="001E2B29" w:rsidRPr="007E1C2C">
        <w:rPr>
          <w:rFonts w:ascii="Arial" w:eastAsia="Calibri" w:hAnsi="Arial"/>
          <w:sz w:val="22"/>
          <w:szCs w:val="22"/>
          <w:lang w:val="lv-LV" w:eastAsia="en-US"/>
        </w:rPr>
        <w:t>202</w:t>
      </w:r>
      <w:r w:rsidR="00627519" w:rsidRPr="007E1C2C">
        <w:rPr>
          <w:rFonts w:ascii="Arial" w:eastAsia="Calibri" w:hAnsi="Arial"/>
          <w:sz w:val="22"/>
          <w:szCs w:val="22"/>
          <w:lang w:val="lv-LV" w:eastAsia="en-US"/>
        </w:rPr>
        <w:t>4</w:t>
      </w:r>
      <w:r w:rsidR="001E2B29" w:rsidRPr="007E1C2C">
        <w:rPr>
          <w:rFonts w:ascii="Arial" w:eastAsia="Calibri" w:hAnsi="Arial"/>
          <w:sz w:val="22"/>
          <w:szCs w:val="22"/>
          <w:lang w:val="lv-LV" w:eastAsia="en-US"/>
        </w:rPr>
        <w:t>/</w:t>
      </w:r>
      <w:r w:rsidR="00627519" w:rsidRPr="007E1C2C">
        <w:rPr>
          <w:rFonts w:ascii="Arial" w:eastAsia="Calibri" w:hAnsi="Arial"/>
          <w:sz w:val="22"/>
          <w:szCs w:val="22"/>
          <w:lang w:val="lv-LV" w:eastAsia="en-US"/>
        </w:rPr>
        <w:t>____</w:t>
      </w:r>
      <w:r w:rsidR="00F815C2" w:rsidRPr="007E1C2C">
        <w:rPr>
          <w:rFonts w:ascii="Arial" w:eastAsia="Calibri" w:hAnsi="Arial"/>
          <w:sz w:val="22"/>
          <w:szCs w:val="22"/>
          <w:lang w:val="lv-LV" w:eastAsia="en-US"/>
        </w:rPr>
        <w:t xml:space="preserve"> (turpmāk – Atklāts konkurss)</w:t>
      </w:r>
      <w:r w:rsidR="00EE687A" w:rsidRPr="007E1C2C">
        <w:rPr>
          <w:rFonts w:ascii="Arial" w:hAnsi="Arial"/>
          <w:sz w:val="22"/>
          <w:szCs w:val="22"/>
          <w:lang w:val="lv-LV"/>
        </w:rPr>
        <w:t>,</w:t>
      </w:r>
    </w:p>
    <w:p w14:paraId="61D2D8D5" w14:textId="095B0387" w:rsidR="000D7D8D" w:rsidRPr="007E1C2C" w:rsidRDefault="00EE687A" w:rsidP="00B01FB4">
      <w:pPr>
        <w:pStyle w:val="BodyText"/>
        <w:spacing w:before="0"/>
        <w:ind w:firstLine="567"/>
        <w:rPr>
          <w:rFonts w:cs="Arial"/>
          <w:color w:val="auto"/>
          <w:sz w:val="22"/>
          <w:szCs w:val="22"/>
          <w:u w:val="none"/>
        </w:rPr>
      </w:pPr>
      <w:r w:rsidRPr="007E1C2C">
        <w:rPr>
          <w:rFonts w:cs="Arial"/>
          <w:color w:val="auto"/>
          <w:sz w:val="22"/>
          <w:szCs w:val="22"/>
          <w:u w:val="none"/>
        </w:rPr>
        <w:t>&lt;</w:t>
      </w:r>
      <w:r w:rsidR="00FE0475" w:rsidRPr="007E1C2C">
        <w:rPr>
          <w:rFonts w:cs="Arial"/>
          <w:i/>
          <w:color w:val="auto"/>
          <w:sz w:val="22"/>
          <w:szCs w:val="22"/>
          <w:u w:val="none"/>
          <w:lang w:val="lv-LV"/>
        </w:rPr>
        <w:t>pārd</w:t>
      </w:r>
      <w:r w:rsidR="00370C6D" w:rsidRPr="007E1C2C">
        <w:rPr>
          <w:rFonts w:cs="Arial"/>
          <w:i/>
          <w:color w:val="auto"/>
          <w:sz w:val="22"/>
          <w:szCs w:val="22"/>
          <w:u w:val="none"/>
          <w:lang w:val="lv-LV"/>
        </w:rPr>
        <w:t>e</w:t>
      </w:r>
      <w:r w:rsidR="00FE0475" w:rsidRPr="007E1C2C">
        <w:rPr>
          <w:rFonts w:cs="Arial"/>
          <w:i/>
          <w:color w:val="auto"/>
          <w:sz w:val="22"/>
          <w:szCs w:val="22"/>
          <w:u w:val="none"/>
          <w:lang w:val="lv-LV"/>
        </w:rPr>
        <w:t>vējs&gt;</w:t>
      </w:r>
      <w:r w:rsidRPr="007E1C2C">
        <w:rPr>
          <w:rFonts w:cs="Arial"/>
          <w:color w:val="auto"/>
          <w:sz w:val="22"/>
          <w:szCs w:val="22"/>
          <w:u w:val="none"/>
        </w:rPr>
        <w:t>,</w:t>
      </w:r>
      <w:r w:rsidR="00BB7FB3" w:rsidRPr="007E1C2C">
        <w:rPr>
          <w:rFonts w:cs="Arial"/>
          <w:color w:val="auto"/>
          <w:sz w:val="22"/>
          <w:szCs w:val="22"/>
          <w:u w:val="none"/>
          <w:lang w:val="lv-LV"/>
        </w:rPr>
        <w:t xml:space="preserve"> vienotais</w:t>
      </w:r>
      <w:r w:rsidRPr="007E1C2C">
        <w:rPr>
          <w:rFonts w:cs="Arial"/>
          <w:color w:val="auto"/>
          <w:sz w:val="22"/>
          <w:szCs w:val="22"/>
          <w:u w:val="none"/>
        </w:rPr>
        <w:t xml:space="preserve"> reģistrācijas Nr. &lt;</w:t>
      </w:r>
      <w:r w:rsidRPr="007E1C2C">
        <w:rPr>
          <w:rFonts w:cs="Arial"/>
          <w:i/>
          <w:color w:val="auto"/>
          <w:sz w:val="22"/>
          <w:szCs w:val="22"/>
          <w:u w:val="none"/>
        </w:rPr>
        <w:t>reģistrācijas numurs</w:t>
      </w:r>
      <w:r w:rsidRPr="007E1C2C">
        <w:rPr>
          <w:rFonts w:cs="Arial"/>
          <w:color w:val="auto"/>
          <w:sz w:val="22"/>
          <w:szCs w:val="22"/>
          <w:u w:val="none"/>
        </w:rPr>
        <w:t>&gt;</w:t>
      </w:r>
      <w:r w:rsidR="00BB7FB3" w:rsidRPr="007E1C2C">
        <w:rPr>
          <w:rFonts w:cs="Arial"/>
          <w:color w:val="auto"/>
          <w:sz w:val="22"/>
          <w:szCs w:val="22"/>
          <w:u w:val="none"/>
          <w:lang w:val="lv-LV"/>
        </w:rPr>
        <w:t>, juridiskā adrese &lt;&gt;,</w:t>
      </w:r>
      <w:r w:rsidRPr="007E1C2C">
        <w:rPr>
          <w:rFonts w:cs="Arial"/>
          <w:color w:val="auto"/>
          <w:sz w:val="22"/>
          <w:szCs w:val="22"/>
          <w:u w:val="none"/>
        </w:rPr>
        <w:t xml:space="preserve"> tās &lt;</w:t>
      </w:r>
      <w:r w:rsidRPr="007E1C2C">
        <w:rPr>
          <w:rFonts w:cs="Arial"/>
          <w:i/>
          <w:color w:val="auto"/>
          <w:sz w:val="22"/>
          <w:szCs w:val="22"/>
          <w:u w:val="none"/>
        </w:rPr>
        <w:t>pilnvarotās personas amats, vārds, uzvārds</w:t>
      </w:r>
      <w:r w:rsidR="00833207" w:rsidRPr="007E1C2C">
        <w:rPr>
          <w:rFonts w:cs="Arial"/>
          <w:color w:val="auto"/>
          <w:sz w:val="22"/>
          <w:szCs w:val="22"/>
          <w:u w:val="none"/>
        </w:rPr>
        <w:t>&gt; personā, kurš</w:t>
      </w:r>
      <w:r w:rsidRPr="007E1C2C">
        <w:rPr>
          <w:rFonts w:cs="Arial"/>
          <w:color w:val="auto"/>
          <w:sz w:val="22"/>
          <w:szCs w:val="22"/>
          <w:u w:val="none"/>
        </w:rPr>
        <w:t xml:space="preserve"> rīkojas saskaņā ar &lt;</w:t>
      </w:r>
      <w:r w:rsidRPr="007E1C2C">
        <w:rPr>
          <w:rFonts w:cs="Arial"/>
          <w:i/>
          <w:iCs/>
          <w:color w:val="auto"/>
          <w:sz w:val="22"/>
          <w:szCs w:val="22"/>
          <w:u w:val="none"/>
        </w:rPr>
        <w:t>pilnvarojošā dokumenta nosaukums</w:t>
      </w:r>
      <w:r w:rsidR="00477DDF" w:rsidRPr="007E1C2C">
        <w:rPr>
          <w:rFonts w:cs="Arial"/>
          <w:color w:val="auto"/>
          <w:sz w:val="22"/>
          <w:szCs w:val="22"/>
          <w:u w:val="none"/>
        </w:rPr>
        <w:t>&gt;</w:t>
      </w:r>
      <w:r w:rsidR="00B01FB4" w:rsidRPr="007E1C2C">
        <w:rPr>
          <w:rFonts w:cs="Arial"/>
          <w:color w:val="auto"/>
          <w:sz w:val="22"/>
          <w:szCs w:val="22"/>
          <w:u w:val="none"/>
          <w:lang w:val="lv-LV"/>
        </w:rPr>
        <w:t xml:space="preserve"> (turpmāk - Pārdevējs)</w:t>
      </w:r>
      <w:r w:rsidR="00477DDF" w:rsidRPr="007E1C2C">
        <w:rPr>
          <w:rFonts w:cs="Arial"/>
          <w:color w:val="auto"/>
          <w:sz w:val="22"/>
          <w:szCs w:val="22"/>
          <w:u w:val="none"/>
        </w:rPr>
        <w:t xml:space="preserve">, </w:t>
      </w:r>
    </w:p>
    <w:p w14:paraId="70D54109" w14:textId="77777777" w:rsidR="00DA21DC" w:rsidRPr="007E1C2C" w:rsidRDefault="00EE687A" w:rsidP="008230D6">
      <w:pPr>
        <w:pStyle w:val="NormalWeb"/>
        <w:spacing w:before="0" w:after="0"/>
        <w:ind w:firstLine="567"/>
        <w:jc w:val="both"/>
        <w:rPr>
          <w:rFonts w:ascii="Arial" w:hAnsi="Arial"/>
          <w:sz w:val="22"/>
          <w:szCs w:val="22"/>
          <w:lang w:val="lv-LV"/>
        </w:rPr>
      </w:pPr>
      <w:r w:rsidRPr="007E1C2C">
        <w:rPr>
          <w:rFonts w:ascii="Arial" w:hAnsi="Arial"/>
          <w:sz w:val="22"/>
          <w:szCs w:val="22"/>
          <w:lang w:val="lv-LV"/>
        </w:rPr>
        <w:t xml:space="preserve">visi </w:t>
      </w:r>
      <w:r w:rsidR="000D7D8D" w:rsidRPr="007E1C2C">
        <w:rPr>
          <w:rFonts w:ascii="Arial" w:hAnsi="Arial"/>
          <w:sz w:val="22"/>
          <w:szCs w:val="22"/>
          <w:lang w:val="lv-LV"/>
        </w:rPr>
        <w:t xml:space="preserve">līdzēji </w:t>
      </w:r>
      <w:r w:rsidRPr="007E1C2C">
        <w:rPr>
          <w:rFonts w:ascii="Arial" w:hAnsi="Arial"/>
          <w:sz w:val="22"/>
          <w:szCs w:val="22"/>
          <w:lang w:val="lv-LV"/>
        </w:rPr>
        <w:t>kopā</w:t>
      </w:r>
      <w:r w:rsidR="000D7D8D" w:rsidRPr="007E1C2C">
        <w:rPr>
          <w:rFonts w:ascii="Arial" w:hAnsi="Arial"/>
          <w:sz w:val="22"/>
          <w:szCs w:val="22"/>
          <w:lang w:val="lv-LV"/>
        </w:rPr>
        <w:t xml:space="preserve"> saukti – Puses, katrs atsevišķi arī - Puse</w:t>
      </w:r>
      <w:r w:rsidRPr="007E1C2C">
        <w:rPr>
          <w:rFonts w:ascii="Arial" w:hAnsi="Arial"/>
          <w:sz w:val="22"/>
          <w:szCs w:val="22"/>
          <w:lang w:val="lv-LV"/>
        </w:rPr>
        <w:t xml:space="preserve">, noslēdz </w:t>
      </w:r>
      <w:r w:rsidR="000D7D8D" w:rsidRPr="007E1C2C">
        <w:rPr>
          <w:rFonts w:ascii="Arial" w:hAnsi="Arial"/>
          <w:sz w:val="22"/>
          <w:szCs w:val="22"/>
          <w:lang w:val="lv-LV"/>
        </w:rPr>
        <w:t xml:space="preserve">šāda satura </w:t>
      </w:r>
      <w:r w:rsidRPr="007E1C2C">
        <w:rPr>
          <w:rFonts w:ascii="Arial" w:hAnsi="Arial"/>
          <w:sz w:val="22"/>
          <w:szCs w:val="22"/>
          <w:lang w:val="lv-LV"/>
        </w:rPr>
        <w:t>Vispārīgo vienošanos (turpmāk</w:t>
      </w:r>
      <w:r w:rsidR="008C1B7D" w:rsidRPr="007E1C2C">
        <w:rPr>
          <w:rFonts w:ascii="Arial" w:hAnsi="Arial"/>
          <w:sz w:val="22"/>
          <w:szCs w:val="22"/>
          <w:lang w:val="lv-LV"/>
        </w:rPr>
        <w:t xml:space="preserve"> </w:t>
      </w:r>
      <w:r w:rsidRPr="007E1C2C">
        <w:rPr>
          <w:rFonts w:ascii="Arial" w:hAnsi="Arial"/>
          <w:sz w:val="22"/>
          <w:szCs w:val="22"/>
          <w:lang w:val="lv-LV"/>
        </w:rPr>
        <w:t>– Vienošanās</w:t>
      </w:r>
      <w:r w:rsidR="000D7D8D" w:rsidRPr="007E1C2C">
        <w:rPr>
          <w:rFonts w:ascii="Arial" w:hAnsi="Arial"/>
          <w:sz w:val="22"/>
          <w:szCs w:val="22"/>
          <w:lang w:val="lv-LV"/>
        </w:rPr>
        <w:t>):</w:t>
      </w:r>
    </w:p>
    <w:p w14:paraId="402CF86C" w14:textId="77777777" w:rsidR="00F82986" w:rsidRPr="007E1C2C" w:rsidRDefault="00F82986" w:rsidP="00B75B81">
      <w:pPr>
        <w:overflowPunct/>
        <w:autoSpaceDE/>
        <w:autoSpaceDN/>
        <w:adjustRightInd/>
        <w:textAlignment w:val="auto"/>
        <w:rPr>
          <w:b/>
          <w:bCs/>
          <w:sz w:val="22"/>
          <w:szCs w:val="22"/>
        </w:rPr>
      </w:pPr>
    </w:p>
    <w:p w14:paraId="18430E58" w14:textId="77777777" w:rsidR="00F82986" w:rsidRPr="007E1C2C" w:rsidRDefault="00F82986" w:rsidP="008230D6">
      <w:pPr>
        <w:overflowPunct/>
        <w:autoSpaceDE/>
        <w:autoSpaceDN/>
        <w:adjustRightInd/>
        <w:jc w:val="center"/>
        <w:textAlignment w:val="auto"/>
        <w:rPr>
          <w:b/>
          <w:sz w:val="22"/>
          <w:szCs w:val="22"/>
          <w:lang w:eastAsia="en-US"/>
        </w:rPr>
      </w:pPr>
      <w:r w:rsidRPr="007E1C2C">
        <w:rPr>
          <w:b/>
          <w:sz w:val="22"/>
          <w:szCs w:val="22"/>
          <w:lang w:eastAsia="en-US"/>
        </w:rPr>
        <w:t>1.</w:t>
      </w:r>
      <w:r w:rsidR="00387CD8" w:rsidRPr="007E1C2C">
        <w:rPr>
          <w:b/>
          <w:sz w:val="22"/>
          <w:szCs w:val="22"/>
          <w:lang w:eastAsia="en-US"/>
        </w:rPr>
        <w:t xml:space="preserve"> </w:t>
      </w:r>
      <w:r w:rsidRPr="007E1C2C">
        <w:rPr>
          <w:b/>
          <w:sz w:val="22"/>
          <w:szCs w:val="22"/>
          <w:lang w:eastAsia="en-US"/>
        </w:rPr>
        <w:t>Vispārīgie noteikumi</w:t>
      </w:r>
    </w:p>
    <w:p w14:paraId="5F8A07E7" w14:textId="77777777" w:rsidR="00370C6D" w:rsidRPr="007E1C2C" w:rsidRDefault="00761465"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 xml:space="preserve">Vienošanās mērķis ir noteikt un raksturot </w:t>
      </w:r>
      <w:r w:rsidR="00BB7FB3" w:rsidRPr="007E1C2C">
        <w:rPr>
          <w:sz w:val="22"/>
          <w:szCs w:val="22"/>
          <w:lang w:eastAsia="en-US"/>
        </w:rPr>
        <w:t>V</w:t>
      </w:r>
      <w:r w:rsidRPr="007E1C2C">
        <w:rPr>
          <w:sz w:val="22"/>
          <w:szCs w:val="22"/>
          <w:lang w:eastAsia="en-US"/>
        </w:rPr>
        <w:t xml:space="preserve">ienošanās </w:t>
      </w:r>
      <w:r w:rsidR="00370C6D" w:rsidRPr="007E1C2C">
        <w:rPr>
          <w:sz w:val="22"/>
          <w:szCs w:val="22"/>
          <w:lang w:eastAsia="en-US"/>
        </w:rPr>
        <w:t xml:space="preserve">darbības laikā </w:t>
      </w:r>
      <w:r w:rsidRPr="007E1C2C">
        <w:rPr>
          <w:sz w:val="22"/>
          <w:szCs w:val="22"/>
          <w:lang w:eastAsia="en-US"/>
        </w:rPr>
        <w:t xml:space="preserve">starp Pircēju un Pārdevējiem slēdzamos iepirkuma līgumus un paredzēt kārtību, </w:t>
      </w:r>
      <w:r w:rsidR="00BB7FB3" w:rsidRPr="007E1C2C">
        <w:rPr>
          <w:sz w:val="22"/>
          <w:szCs w:val="22"/>
          <w:lang w:eastAsia="en-US"/>
        </w:rPr>
        <w:t xml:space="preserve">kādā </w:t>
      </w:r>
      <w:r w:rsidRPr="007E1C2C">
        <w:rPr>
          <w:sz w:val="22"/>
          <w:szCs w:val="22"/>
          <w:lang w:eastAsia="en-US"/>
        </w:rPr>
        <w:t>tiks slēgti šie darījumi, t.sk. paredzot vispārējos noteikumus attiecībā uz iepirkuma priekšmetu, kvalitāti un citiem pamatnoteikumiem.</w:t>
      </w:r>
    </w:p>
    <w:p w14:paraId="4D5E2320" w14:textId="4D25C34C" w:rsidR="00761465" w:rsidRPr="007E1C2C" w:rsidRDefault="00370C6D"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 xml:space="preserve">Parakstot </w:t>
      </w:r>
      <w:r w:rsidR="00BB7FB3" w:rsidRPr="007E1C2C">
        <w:rPr>
          <w:sz w:val="22"/>
          <w:szCs w:val="22"/>
          <w:lang w:eastAsia="en-US"/>
        </w:rPr>
        <w:t>v</w:t>
      </w:r>
      <w:r w:rsidRPr="007E1C2C">
        <w:rPr>
          <w:sz w:val="22"/>
          <w:szCs w:val="22"/>
          <w:lang w:eastAsia="en-US"/>
        </w:rPr>
        <w:t>ienošanos par dīzeļdegvielas</w:t>
      </w:r>
      <w:r w:rsidR="005226BB" w:rsidRPr="007E1C2C">
        <w:rPr>
          <w:sz w:val="22"/>
          <w:szCs w:val="22"/>
          <w:lang w:eastAsia="en-US"/>
        </w:rPr>
        <w:t xml:space="preserve"> un benzīna</w:t>
      </w:r>
      <w:r w:rsidRPr="007E1C2C">
        <w:rPr>
          <w:sz w:val="22"/>
          <w:szCs w:val="22"/>
          <w:lang w:eastAsia="en-US"/>
        </w:rPr>
        <w:t xml:space="preserve"> cenas minimālo atlaidi </w:t>
      </w:r>
      <w:r w:rsidR="007A6CF0" w:rsidRPr="007E1C2C">
        <w:rPr>
          <w:sz w:val="22"/>
          <w:szCs w:val="22"/>
          <w:lang w:eastAsia="en-US"/>
        </w:rPr>
        <w:t xml:space="preserve">(turpmāk – Vienošanās par atlaidi) </w:t>
      </w:r>
      <w:r w:rsidR="006A5DDB" w:rsidRPr="007E1C2C">
        <w:rPr>
          <w:sz w:val="22"/>
          <w:szCs w:val="22"/>
          <w:lang w:eastAsia="en-US"/>
        </w:rPr>
        <w:t>(Pielikums Nr.1)</w:t>
      </w:r>
      <w:r w:rsidR="002462B5" w:rsidRPr="007E1C2C">
        <w:rPr>
          <w:sz w:val="22"/>
          <w:szCs w:val="22"/>
          <w:lang w:eastAsia="en-US"/>
        </w:rPr>
        <w:t xml:space="preserve"> </w:t>
      </w:r>
      <w:r w:rsidR="00761465" w:rsidRPr="007E1C2C">
        <w:rPr>
          <w:sz w:val="22"/>
          <w:szCs w:val="22"/>
          <w:lang w:eastAsia="en-US"/>
        </w:rPr>
        <w:t xml:space="preserve">Pircējs un katrs no Pārdevējiem vienojas par dīzeļdegvielas </w:t>
      </w:r>
      <w:r w:rsidR="00597CD8" w:rsidRPr="007E1C2C">
        <w:rPr>
          <w:sz w:val="22"/>
          <w:szCs w:val="22"/>
          <w:lang w:eastAsia="en-US"/>
        </w:rPr>
        <w:t xml:space="preserve">un benzīna </w:t>
      </w:r>
      <w:r w:rsidR="00761465" w:rsidRPr="007E1C2C">
        <w:rPr>
          <w:sz w:val="22"/>
          <w:szCs w:val="22"/>
          <w:lang w:eastAsia="en-US"/>
        </w:rPr>
        <w:t>(turpmāk – Prece</w:t>
      </w:r>
      <w:r w:rsidR="00597CD8" w:rsidRPr="007E1C2C">
        <w:rPr>
          <w:sz w:val="22"/>
          <w:szCs w:val="22"/>
          <w:lang w:eastAsia="en-US"/>
        </w:rPr>
        <w:t>s</w:t>
      </w:r>
      <w:r w:rsidR="00761465" w:rsidRPr="007E1C2C">
        <w:rPr>
          <w:sz w:val="22"/>
          <w:szCs w:val="22"/>
          <w:lang w:eastAsia="en-US"/>
        </w:rPr>
        <w:t xml:space="preserve">) litra mazumtirdzniecības cenas </w:t>
      </w:r>
      <w:r w:rsidR="00BB7FB3" w:rsidRPr="007E1C2C">
        <w:rPr>
          <w:sz w:val="22"/>
          <w:szCs w:val="22"/>
          <w:lang w:eastAsia="en-US"/>
        </w:rPr>
        <w:t xml:space="preserve">minimālo </w:t>
      </w:r>
      <w:r w:rsidR="00761465" w:rsidRPr="007E1C2C">
        <w:rPr>
          <w:sz w:val="22"/>
          <w:szCs w:val="22"/>
          <w:lang w:eastAsia="en-US"/>
        </w:rPr>
        <w:t>atlaidi, kuru piedāvājuši Pārdevēji</w:t>
      </w:r>
      <w:r w:rsidRPr="007E1C2C">
        <w:rPr>
          <w:sz w:val="22"/>
          <w:szCs w:val="22"/>
          <w:lang w:eastAsia="en-US"/>
        </w:rPr>
        <w:t xml:space="preserve"> Atklātā konkursa ietvaros</w:t>
      </w:r>
      <w:r w:rsidR="00761465" w:rsidRPr="007E1C2C">
        <w:rPr>
          <w:sz w:val="22"/>
          <w:szCs w:val="22"/>
          <w:lang w:eastAsia="en-US"/>
        </w:rPr>
        <w:t xml:space="preserve">, un kura </w:t>
      </w:r>
      <w:r w:rsidRPr="007E1C2C">
        <w:rPr>
          <w:sz w:val="22"/>
          <w:szCs w:val="22"/>
          <w:lang w:eastAsia="en-US"/>
        </w:rPr>
        <w:t xml:space="preserve">ir </w:t>
      </w:r>
      <w:r w:rsidR="00761465" w:rsidRPr="007E1C2C">
        <w:rPr>
          <w:sz w:val="22"/>
          <w:szCs w:val="22"/>
          <w:lang w:eastAsia="en-US"/>
        </w:rPr>
        <w:t xml:space="preserve">spēkā visu </w:t>
      </w:r>
      <w:r w:rsidRPr="007E1C2C">
        <w:rPr>
          <w:sz w:val="22"/>
          <w:szCs w:val="22"/>
          <w:lang w:eastAsia="en-US"/>
        </w:rPr>
        <w:t>V</w:t>
      </w:r>
      <w:r w:rsidR="00761465" w:rsidRPr="007E1C2C">
        <w:rPr>
          <w:sz w:val="22"/>
          <w:szCs w:val="22"/>
          <w:lang w:eastAsia="en-US"/>
        </w:rPr>
        <w:t>ienošanās</w:t>
      </w:r>
      <w:r w:rsidRPr="007E1C2C">
        <w:rPr>
          <w:sz w:val="22"/>
          <w:szCs w:val="22"/>
          <w:lang w:eastAsia="en-US"/>
        </w:rPr>
        <w:t xml:space="preserve"> darbības</w:t>
      </w:r>
      <w:r w:rsidR="00761465" w:rsidRPr="007E1C2C">
        <w:rPr>
          <w:sz w:val="22"/>
          <w:szCs w:val="22"/>
          <w:lang w:eastAsia="en-US"/>
        </w:rPr>
        <w:t xml:space="preserve"> laiku un nedrīkst būt zemāka par </w:t>
      </w:r>
      <w:r w:rsidR="00BB7FB3" w:rsidRPr="007E1C2C">
        <w:rPr>
          <w:sz w:val="22"/>
          <w:szCs w:val="22"/>
          <w:lang w:eastAsia="en-US"/>
        </w:rPr>
        <w:t>Atklātā konkursa ietvaros</w:t>
      </w:r>
      <w:r w:rsidR="00BB7FB3" w:rsidRPr="007E1C2C" w:rsidDel="00BB7FB3">
        <w:rPr>
          <w:sz w:val="22"/>
          <w:szCs w:val="22"/>
          <w:lang w:eastAsia="en-US"/>
        </w:rPr>
        <w:t xml:space="preserve"> </w:t>
      </w:r>
      <w:r w:rsidR="00BB7FB3" w:rsidRPr="007E1C2C">
        <w:rPr>
          <w:sz w:val="22"/>
          <w:szCs w:val="22"/>
          <w:lang w:eastAsia="en-US"/>
        </w:rPr>
        <w:t>piedāvāto</w:t>
      </w:r>
      <w:r w:rsidR="00761465" w:rsidRPr="007E1C2C">
        <w:rPr>
          <w:sz w:val="22"/>
          <w:szCs w:val="22"/>
          <w:lang w:eastAsia="en-US"/>
        </w:rPr>
        <w:t xml:space="preserve"> atlaidi.</w:t>
      </w:r>
    </w:p>
    <w:p w14:paraId="2F766648" w14:textId="77777777" w:rsidR="00761465" w:rsidRPr="007E1C2C" w:rsidRDefault="00761465"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Pircējs ir tiesīgs paļauties, ka Pārdevējs pārdos kvalitatīvu Preci iepirkuma līgumā noteiktajā laikā un vietā, un ar vienam dīzeļdegvielas litram noteikto atlaidi visā Vienošanās darbības periodā.</w:t>
      </w:r>
    </w:p>
    <w:p w14:paraId="6C3EA1F5" w14:textId="77777777" w:rsidR="00F82986" w:rsidRPr="007E1C2C" w:rsidRDefault="00F82986" w:rsidP="007671A5">
      <w:pPr>
        <w:overflowPunct/>
        <w:autoSpaceDE/>
        <w:autoSpaceDN/>
        <w:adjustRightInd/>
        <w:jc w:val="both"/>
        <w:textAlignment w:val="auto"/>
        <w:rPr>
          <w:sz w:val="22"/>
          <w:szCs w:val="22"/>
          <w:lang w:eastAsia="en-US"/>
        </w:rPr>
      </w:pPr>
    </w:p>
    <w:p w14:paraId="39D830FC" w14:textId="77777777" w:rsidR="00F82986" w:rsidRPr="007E1C2C" w:rsidRDefault="00370C6D" w:rsidP="007671A5">
      <w:pPr>
        <w:pStyle w:val="NormalWeb"/>
        <w:numPr>
          <w:ilvl w:val="0"/>
          <w:numId w:val="17"/>
        </w:numPr>
        <w:overflowPunct/>
        <w:autoSpaceDE/>
        <w:autoSpaceDN/>
        <w:adjustRightInd/>
        <w:spacing w:before="0" w:after="0"/>
        <w:jc w:val="center"/>
        <w:textAlignment w:val="auto"/>
        <w:rPr>
          <w:rStyle w:val="Strong"/>
          <w:rFonts w:ascii="Arial" w:hAnsi="Arial"/>
          <w:sz w:val="22"/>
          <w:szCs w:val="22"/>
        </w:rPr>
      </w:pPr>
      <w:r w:rsidRPr="007E1C2C">
        <w:rPr>
          <w:rStyle w:val="Strong"/>
          <w:rFonts w:ascii="Arial" w:hAnsi="Arial"/>
          <w:sz w:val="22"/>
          <w:szCs w:val="22"/>
          <w:lang w:val="lv-LV"/>
        </w:rPr>
        <w:t xml:space="preserve"> </w:t>
      </w:r>
      <w:proofErr w:type="spellStart"/>
      <w:r w:rsidR="00F82986" w:rsidRPr="007E1C2C">
        <w:rPr>
          <w:rStyle w:val="Strong"/>
          <w:rFonts w:ascii="Arial" w:hAnsi="Arial"/>
          <w:sz w:val="22"/>
          <w:szCs w:val="22"/>
        </w:rPr>
        <w:t>Vienošanās</w:t>
      </w:r>
      <w:proofErr w:type="spellEnd"/>
      <w:r w:rsidR="00F82986" w:rsidRPr="007E1C2C">
        <w:rPr>
          <w:rStyle w:val="Strong"/>
          <w:rFonts w:ascii="Arial" w:hAnsi="Arial"/>
          <w:sz w:val="22"/>
          <w:szCs w:val="22"/>
        </w:rPr>
        <w:t xml:space="preserve"> </w:t>
      </w:r>
      <w:proofErr w:type="spellStart"/>
      <w:r w:rsidR="00F82986" w:rsidRPr="007E1C2C">
        <w:rPr>
          <w:rStyle w:val="Strong"/>
          <w:rFonts w:ascii="Arial" w:hAnsi="Arial"/>
          <w:sz w:val="22"/>
          <w:szCs w:val="22"/>
        </w:rPr>
        <w:t>priekšmets</w:t>
      </w:r>
      <w:proofErr w:type="spellEnd"/>
    </w:p>
    <w:p w14:paraId="35DC0C7D" w14:textId="4F948230" w:rsidR="00F82986" w:rsidRPr="007E1C2C" w:rsidRDefault="00F82986" w:rsidP="007671A5">
      <w:pPr>
        <w:pStyle w:val="NormalWeb"/>
        <w:numPr>
          <w:ilvl w:val="1"/>
          <w:numId w:val="17"/>
        </w:numPr>
        <w:overflowPunct/>
        <w:autoSpaceDE/>
        <w:autoSpaceDN/>
        <w:adjustRightInd/>
        <w:spacing w:before="0" w:after="0"/>
        <w:ind w:left="0" w:firstLine="0"/>
        <w:jc w:val="both"/>
        <w:textAlignment w:val="auto"/>
        <w:rPr>
          <w:rFonts w:ascii="Arial" w:hAnsi="Arial"/>
          <w:b/>
          <w:bCs/>
          <w:sz w:val="22"/>
          <w:szCs w:val="22"/>
        </w:rPr>
      </w:pPr>
      <w:proofErr w:type="spellStart"/>
      <w:r w:rsidRPr="007E1C2C">
        <w:rPr>
          <w:rFonts w:ascii="Arial" w:hAnsi="Arial"/>
          <w:sz w:val="22"/>
          <w:szCs w:val="22"/>
        </w:rPr>
        <w:t>Vienošanās</w:t>
      </w:r>
      <w:proofErr w:type="spellEnd"/>
      <w:r w:rsidR="007B5AF7" w:rsidRPr="007E1C2C">
        <w:rPr>
          <w:rFonts w:ascii="Arial" w:hAnsi="Arial"/>
          <w:sz w:val="22"/>
          <w:szCs w:val="22"/>
        </w:rPr>
        <w:t xml:space="preserve"> </w:t>
      </w:r>
      <w:proofErr w:type="spellStart"/>
      <w:r w:rsidR="007B5AF7" w:rsidRPr="007E1C2C">
        <w:rPr>
          <w:rFonts w:ascii="Arial" w:hAnsi="Arial"/>
          <w:sz w:val="22"/>
          <w:szCs w:val="22"/>
        </w:rPr>
        <w:t>nosaka</w:t>
      </w:r>
      <w:proofErr w:type="spellEnd"/>
      <w:r w:rsidR="007B5AF7" w:rsidRPr="007E1C2C">
        <w:rPr>
          <w:rFonts w:ascii="Arial" w:hAnsi="Arial"/>
          <w:sz w:val="22"/>
          <w:szCs w:val="22"/>
        </w:rPr>
        <w:t xml:space="preserve"> </w:t>
      </w:r>
      <w:proofErr w:type="spellStart"/>
      <w:r w:rsidR="007B5AF7" w:rsidRPr="007E1C2C">
        <w:rPr>
          <w:rFonts w:ascii="Arial" w:hAnsi="Arial"/>
          <w:sz w:val="22"/>
          <w:szCs w:val="22"/>
        </w:rPr>
        <w:t>kārtību</w:t>
      </w:r>
      <w:proofErr w:type="spellEnd"/>
      <w:r w:rsidR="007B5AF7" w:rsidRPr="007E1C2C">
        <w:rPr>
          <w:rFonts w:ascii="Arial" w:hAnsi="Arial"/>
          <w:sz w:val="22"/>
          <w:szCs w:val="22"/>
        </w:rPr>
        <w:t xml:space="preserve">, </w:t>
      </w:r>
      <w:proofErr w:type="spellStart"/>
      <w:r w:rsidR="007B5AF7" w:rsidRPr="007E1C2C">
        <w:rPr>
          <w:rFonts w:ascii="Arial" w:hAnsi="Arial"/>
          <w:sz w:val="22"/>
          <w:szCs w:val="22"/>
        </w:rPr>
        <w:t>kādu</w:t>
      </w:r>
      <w:proofErr w:type="spellEnd"/>
      <w:r w:rsidRPr="007E1C2C">
        <w:rPr>
          <w:rFonts w:ascii="Arial" w:hAnsi="Arial"/>
          <w:sz w:val="22"/>
          <w:szCs w:val="22"/>
        </w:rPr>
        <w:t xml:space="preserve"> </w:t>
      </w:r>
      <w:proofErr w:type="spellStart"/>
      <w:r w:rsidRPr="007E1C2C">
        <w:rPr>
          <w:rFonts w:ascii="Arial" w:hAnsi="Arial"/>
          <w:sz w:val="22"/>
          <w:szCs w:val="22"/>
        </w:rPr>
        <w:t>Pircējs</w:t>
      </w:r>
      <w:proofErr w:type="spellEnd"/>
      <w:r w:rsidRPr="007E1C2C">
        <w:rPr>
          <w:rFonts w:ascii="Arial" w:hAnsi="Arial"/>
          <w:sz w:val="22"/>
          <w:szCs w:val="22"/>
        </w:rPr>
        <w:t xml:space="preserve"> </w:t>
      </w:r>
      <w:proofErr w:type="spellStart"/>
      <w:r w:rsidRPr="007E1C2C">
        <w:rPr>
          <w:rFonts w:ascii="Arial" w:hAnsi="Arial"/>
          <w:sz w:val="22"/>
          <w:szCs w:val="22"/>
        </w:rPr>
        <w:t>izvēlas</w:t>
      </w:r>
      <w:proofErr w:type="spellEnd"/>
      <w:r w:rsidRPr="007E1C2C">
        <w:rPr>
          <w:rFonts w:ascii="Arial" w:hAnsi="Arial"/>
          <w:sz w:val="22"/>
          <w:szCs w:val="22"/>
        </w:rPr>
        <w:t xml:space="preserve"> </w:t>
      </w:r>
      <w:proofErr w:type="spellStart"/>
      <w:r w:rsidRPr="007E1C2C">
        <w:rPr>
          <w:rFonts w:ascii="Arial" w:hAnsi="Arial"/>
          <w:sz w:val="22"/>
          <w:szCs w:val="22"/>
        </w:rPr>
        <w:t>Pārdevēju</w:t>
      </w:r>
      <w:proofErr w:type="spellEnd"/>
      <w:r w:rsidRPr="007E1C2C">
        <w:rPr>
          <w:rFonts w:ascii="Arial" w:hAnsi="Arial"/>
          <w:sz w:val="22"/>
          <w:szCs w:val="22"/>
        </w:rPr>
        <w:t xml:space="preserve"> </w:t>
      </w:r>
      <w:proofErr w:type="spellStart"/>
      <w:r w:rsidRPr="007E1C2C">
        <w:rPr>
          <w:rFonts w:ascii="Arial" w:hAnsi="Arial"/>
          <w:sz w:val="22"/>
          <w:szCs w:val="22"/>
        </w:rPr>
        <w:t>degvielas</w:t>
      </w:r>
      <w:proofErr w:type="spellEnd"/>
      <w:r w:rsidRPr="007E1C2C">
        <w:rPr>
          <w:rFonts w:ascii="Arial" w:hAnsi="Arial"/>
          <w:sz w:val="22"/>
          <w:szCs w:val="22"/>
        </w:rPr>
        <w:t xml:space="preserve"> </w:t>
      </w:r>
      <w:proofErr w:type="spellStart"/>
      <w:r w:rsidRPr="007E1C2C">
        <w:rPr>
          <w:rFonts w:ascii="Arial" w:hAnsi="Arial"/>
          <w:sz w:val="22"/>
          <w:szCs w:val="22"/>
        </w:rPr>
        <w:t>iegādes</w:t>
      </w:r>
      <w:proofErr w:type="spellEnd"/>
      <w:r w:rsidRPr="007E1C2C">
        <w:rPr>
          <w:rFonts w:ascii="Arial" w:hAnsi="Arial"/>
          <w:sz w:val="22"/>
          <w:szCs w:val="22"/>
        </w:rPr>
        <w:t xml:space="preserve"> </w:t>
      </w:r>
      <w:proofErr w:type="spellStart"/>
      <w:r w:rsidRPr="007E1C2C">
        <w:rPr>
          <w:rFonts w:ascii="Arial" w:hAnsi="Arial"/>
          <w:sz w:val="22"/>
          <w:szCs w:val="22"/>
        </w:rPr>
        <w:t>līguma</w:t>
      </w:r>
      <w:proofErr w:type="spellEnd"/>
      <w:r w:rsidRPr="007E1C2C">
        <w:rPr>
          <w:rFonts w:ascii="Arial" w:hAnsi="Arial"/>
          <w:sz w:val="22"/>
          <w:szCs w:val="22"/>
        </w:rPr>
        <w:t xml:space="preserve"> </w:t>
      </w:r>
      <w:proofErr w:type="spellStart"/>
      <w:r w:rsidRPr="007E1C2C">
        <w:rPr>
          <w:rFonts w:ascii="Arial" w:hAnsi="Arial"/>
          <w:sz w:val="22"/>
          <w:szCs w:val="22"/>
        </w:rPr>
        <w:t>noslēgšanai</w:t>
      </w:r>
      <w:proofErr w:type="spellEnd"/>
      <w:r w:rsidRPr="007E1C2C">
        <w:rPr>
          <w:rFonts w:ascii="Arial" w:hAnsi="Arial"/>
          <w:sz w:val="22"/>
          <w:szCs w:val="22"/>
        </w:rPr>
        <w:t xml:space="preserve"> </w:t>
      </w:r>
      <w:r w:rsidR="00E3696A" w:rsidRPr="007E1C2C">
        <w:rPr>
          <w:rFonts w:ascii="Arial" w:hAnsi="Arial"/>
          <w:sz w:val="22"/>
          <w:szCs w:val="22"/>
        </w:rPr>
        <w:t>(</w:t>
      </w:r>
      <w:proofErr w:type="spellStart"/>
      <w:r w:rsidRPr="007E1C2C">
        <w:rPr>
          <w:rFonts w:ascii="Arial" w:hAnsi="Arial"/>
          <w:sz w:val="22"/>
          <w:szCs w:val="22"/>
        </w:rPr>
        <w:t>turpmāk</w:t>
      </w:r>
      <w:proofErr w:type="spellEnd"/>
      <w:r w:rsidRPr="007E1C2C">
        <w:rPr>
          <w:rFonts w:ascii="Arial" w:hAnsi="Arial"/>
          <w:sz w:val="22"/>
          <w:szCs w:val="22"/>
        </w:rPr>
        <w:t xml:space="preserve"> – </w:t>
      </w:r>
      <w:proofErr w:type="spellStart"/>
      <w:r w:rsidRPr="007E1C2C">
        <w:rPr>
          <w:rFonts w:ascii="Arial" w:hAnsi="Arial"/>
          <w:sz w:val="22"/>
          <w:szCs w:val="22"/>
        </w:rPr>
        <w:t>iepirkuma</w:t>
      </w:r>
      <w:proofErr w:type="spellEnd"/>
      <w:r w:rsidRPr="007E1C2C">
        <w:rPr>
          <w:rFonts w:ascii="Arial" w:hAnsi="Arial"/>
          <w:sz w:val="22"/>
          <w:szCs w:val="22"/>
        </w:rPr>
        <w:t xml:space="preserve"> </w:t>
      </w:r>
      <w:proofErr w:type="spellStart"/>
      <w:r w:rsidRPr="007E1C2C">
        <w:rPr>
          <w:rFonts w:ascii="Arial" w:hAnsi="Arial"/>
          <w:sz w:val="22"/>
          <w:szCs w:val="22"/>
        </w:rPr>
        <w:t>līguma</w:t>
      </w:r>
      <w:proofErr w:type="spellEnd"/>
      <w:r w:rsidRPr="007E1C2C">
        <w:rPr>
          <w:rFonts w:ascii="Arial" w:hAnsi="Arial"/>
          <w:sz w:val="22"/>
          <w:szCs w:val="22"/>
        </w:rPr>
        <w:t xml:space="preserve"> </w:t>
      </w:r>
      <w:proofErr w:type="spellStart"/>
      <w:r w:rsidRPr="007E1C2C">
        <w:rPr>
          <w:rFonts w:ascii="Arial" w:hAnsi="Arial"/>
          <w:sz w:val="22"/>
          <w:szCs w:val="22"/>
        </w:rPr>
        <w:t>piešķiršanas</w:t>
      </w:r>
      <w:proofErr w:type="spellEnd"/>
      <w:r w:rsidRPr="007E1C2C">
        <w:rPr>
          <w:rFonts w:ascii="Arial" w:hAnsi="Arial"/>
          <w:sz w:val="22"/>
          <w:szCs w:val="22"/>
        </w:rPr>
        <w:t xml:space="preserve"> </w:t>
      </w:r>
      <w:proofErr w:type="spellStart"/>
      <w:r w:rsidRPr="007E1C2C">
        <w:rPr>
          <w:rFonts w:ascii="Arial" w:hAnsi="Arial"/>
          <w:sz w:val="22"/>
          <w:szCs w:val="22"/>
        </w:rPr>
        <w:t>kārtība</w:t>
      </w:r>
      <w:proofErr w:type="spellEnd"/>
      <w:r w:rsidR="00E3696A" w:rsidRPr="007E1C2C">
        <w:rPr>
          <w:rFonts w:ascii="Arial" w:hAnsi="Arial"/>
          <w:sz w:val="22"/>
          <w:szCs w:val="22"/>
        </w:rPr>
        <w:t>)</w:t>
      </w:r>
      <w:r w:rsidRPr="007E1C2C">
        <w:rPr>
          <w:rFonts w:ascii="Arial" w:hAnsi="Arial"/>
          <w:sz w:val="22"/>
          <w:szCs w:val="22"/>
        </w:rPr>
        <w:t xml:space="preserve">. </w:t>
      </w:r>
    </w:p>
    <w:p w14:paraId="0F5340A2" w14:textId="04C6C3BC" w:rsidR="00957355" w:rsidRPr="007E1C2C" w:rsidRDefault="00957355" w:rsidP="007671A5">
      <w:pPr>
        <w:pStyle w:val="NormalWeb"/>
        <w:numPr>
          <w:ilvl w:val="1"/>
          <w:numId w:val="17"/>
        </w:numPr>
        <w:overflowPunct/>
        <w:autoSpaceDE/>
        <w:autoSpaceDN/>
        <w:adjustRightInd/>
        <w:spacing w:before="0" w:after="0"/>
        <w:ind w:left="0" w:firstLine="0"/>
        <w:jc w:val="both"/>
        <w:textAlignment w:val="auto"/>
        <w:rPr>
          <w:rFonts w:ascii="Arial" w:hAnsi="Arial"/>
          <w:b/>
          <w:bCs/>
          <w:sz w:val="22"/>
          <w:szCs w:val="22"/>
        </w:rPr>
      </w:pPr>
      <w:proofErr w:type="spellStart"/>
      <w:r w:rsidRPr="007E1C2C">
        <w:rPr>
          <w:rFonts w:ascii="Arial" w:hAnsi="Arial"/>
          <w:sz w:val="22"/>
          <w:szCs w:val="22"/>
        </w:rPr>
        <w:t>Vienošanās</w:t>
      </w:r>
      <w:proofErr w:type="spellEnd"/>
      <w:r w:rsidRPr="007E1C2C">
        <w:rPr>
          <w:rFonts w:ascii="Arial" w:hAnsi="Arial"/>
          <w:sz w:val="22"/>
          <w:szCs w:val="22"/>
        </w:rPr>
        <w:t xml:space="preserve"> un </w:t>
      </w:r>
      <w:proofErr w:type="spellStart"/>
      <w:r w:rsidRPr="007E1C2C">
        <w:rPr>
          <w:rFonts w:ascii="Arial" w:hAnsi="Arial"/>
          <w:sz w:val="22"/>
          <w:szCs w:val="22"/>
        </w:rPr>
        <w:t>iepirkuma</w:t>
      </w:r>
      <w:proofErr w:type="spellEnd"/>
      <w:r w:rsidRPr="007E1C2C">
        <w:rPr>
          <w:rFonts w:ascii="Arial" w:hAnsi="Arial"/>
          <w:sz w:val="22"/>
          <w:szCs w:val="22"/>
        </w:rPr>
        <w:t xml:space="preserve"> </w:t>
      </w:r>
      <w:proofErr w:type="spellStart"/>
      <w:r w:rsidRPr="007E1C2C">
        <w:rPr>
          <w:rFonts w:ascii="Arial" w:hAnsi="Arial"/>
          <w:sz w:val="22"/>
          <w:szCs w:val="22"/>
        </w:rPr>
        <w:t>līguma</w:t>
      </w:r>
      <w:proofErr w:type="spellEnd"/>
      <w:r w:rsidRPr="007E1C2C">
        <w:rPr>
          <w:rFonts w:ascii="Arial" w:hAnsi="Arial"/>
          <w:sz w:val="22"/>
          <w:szCs w:val="22"/>
        </w:rPr>
        <w:t xml:space="preserve"> </w:t>
      </w:r>
      <w:proofErr w:type="spellStart"/>
      <w:r w:rsidRPr="007E1C2C">
        <w:rPr>
          <w:rFonts w:ascii="Arial" w:hAnsi="Arial"/>
          <w:sz w:val="22"/>
          <w:szCs w:val="22"/>
        </w:rPr>
        <w:t>izpildē</w:t>
      </w:r>
      <w:proofErr w:type="spellEnd"/>
      <w:r w:rsidRPr="007E1C2C">
        <w:rPr>
          <w:rFonts w:ascii="Arial" w:hAnsi="Arial"/>
          <w:sz w:val="22"/>
          <w:szCs w:val="22"/>
        </w:rPr>
        <w:t xml:space="preserve"> </w:t>
      </w:r>
      <w:proofErr w:type="spellStart"/>
      <w:r w:rsidRPr="007E1C2C">
        <w:rPr>
          <w:rFonts w:ascii="Arial" w:hAnsi="Arial"/>
          <w:sz w:val="22"/>
          <w:szCs w:val="22"/>
        </w:rPr>
        <w:t>tiek</w:t>
      </w:r>
      <w:proofErr w:type="spellEnd"/>
      <w:r w:rsidRPr="007E1C2C">
        <w:rPr>
          <w:rFonts w:ascii="Arial" w:hAnsi="Arial"/>
          <w:sz w:val="22"/>
          <w:szCs w:val="22"/>
        </w:rPr>
        <w:t xml:space="preserve"> </w:t>
      </w:r>
      <w:proofErr w:type="spellStart"/>
      <w:r w:rsidRPr="007E1C2C">
        <w:rPr>
          <w:rFonts w:ascii="Arial" w:hAnsi="Arial"/>
          <w:sz w:val="22"/>
          <w:szCs w:val="22"/>
        </w:rPr>
        <w:t>ievēroti</w:t>
      </w:r>
      <w:proofErr w:type="spellEnd"/>
      <w:r w:rsidRPr="007E1C2C">
        <w:rPr>
          <w:rFonts w:ascii="Arial" w:hAnsi="Arial"/>
          <w:sz w:val="22"/>
          <w:szCs w:val="22"/>
        </w:rPr>
        <w:t xml:space="preserve"> </w:t>
      </w:r>
      <w:proofErr w:type="spellStart"/>
      <w:r w:rsidRPr="007E1C2C">
        <w:rPr>
          <w:rFonts w:ascii="Arial" w:hAnsi="Arial"/>
          <w:sz w:val="22"/>
          <w:szCs w:val="22"/>
        </w:rPr>
        <w:t>Tehniskās</w:t>
      </w:r>
      <w:proofErr w:type="spellEnd"/>
      <w:r w:rsidRPr="007E1C2C">
        <w:rPr>
          <w:rFonts w:ascii="Arial" w:hAnsi="Arial"/>
          <w:sz w:val="22"/>
          <w:szCs w:val="22"/>
        </w:rPr>
        <w:t xml:space="preserve"> </w:t>
      </w:r>
      <w:proofErr w:type="spellStart"/>
      <w:r w:rsidRPr="007E1C2C">
        <w:rPr>
          <w:rFonts w:ascii="Arial" w:hAnsi="Arial"/>
          <w:sz w:val="22"/>
          <w:szCs w:val="22"/>
        </w:rPr>
        <w:t>specifikācijas</w:t>
      </w:r>
      <w:proofErr w:type="spellEnd"/>
      <w:r w:rsidRPr="007E1C2C">
        <w:rPr>
          <w:rFonts w:ascii="Arial" w:hAnsi="Arial"/>
          <w:sz w:val="22"/>
          <w:szCs w:val="22"/>
        </w:rPr>
        <w:t xml:space="preserve"> (</w:t>
      </w:r>
      <w:proofErr w:type="spellStart"/>
      <w:r w:rsidRPr="007E1C2C">
        <w:rPr>
          <w:rFonts w:ascii="Arial" w:hAnsi="Arial"/>
          <w:sz w:val="22"/>
          <w:szCs w:val="22"/>
        </w:rPr>
        <w:t>Pielikums</w:t>
      </w:r>
      <w:proofErr w:type="spellEnd"/>
      <w:r w:rsidRPr="007E1C2C">
        <w:rPr>
          <w:rFonts w:ascii="Arial" w:hAnsi="Arial"/>
          <w:sz w:val="22"/>
          <w:szCs w:val="22"/>
        </w:rPr>
        <w:t xml:space="preserve"> Nr.6) un </w:t>
      </w:r>
      <w:proofErr w:type="spellStart"/>
      <w:r w:rsidRPr="007E1C2C">
        <w:rPr>
          <w:rFonts w:ascii="Arial" w:hAnsi="Arial"/>
          <w:sz w:val="22"/>
          <w:szCs w:val="22"/>
        </w:rPr>
        <w:t>Pārdevāja</w:t>
      </w:r>
      <w:proofErr w:type="spellEnd"/>
      <w:r w:rsidRPr="007E1C2C">
        <w:rPr>
          <w:rFonts w:ascii="Arial" w:hAnsi="Arial"/>
          <w:sz w:val="22"/>
          <w:szCs w:val="22"/>
        </w:rPr>
        <w:t xml:space="preserve"> </w:t>
      </w:r>
      <w:proofErr w:type="spellStart"/>
      <w:r w:rsidRPr="007E1C2C">
        <w:rPr>
          <w:rFonts w:ascii="Arial" w:hAnsi="Arial"/>
          <w:sz w:val="22"/>
          <w:szCs w:val="22"/>
        </w:rPr>
        <w:t>piedāvājuma</w:t>
      </w:r>
      <w:proofErr w:type="spellEnd"/>
      <w:r w:rsidRPr="007E1C2C">
        <w:rPr>
          <w:rFonts w:ascii="Arial" w:hAnsi="Arial"/>
          <w:sz w:val="22"/>
          <w:szCs w:val="22"/>
        </w:rPr>
        <w:t xml:space="preserve"> </w:t>
      </w:r>
      <w:proofErr w:type="spellStart"/>
      <w:r w:rsidRPr="007E1C2C">
        <w:rPr>
          <w:rFonts w:ascii="Arial" w:hAnsi="Arial"/>
          <w:sz w:val="22"/>
          <w:szCs w:val="22"/>
        </w:rPr>
        <w:t>nosacījumi</w:t>
      </w:r>
      <w:proofErr w:type="spellEnd"/>
      <w:r w:rsidRPr="007E1C2C">
        <w:rPr>
          <w:rFonts w:ascii="Arial" w:hAnsi="Arial"/>
          <w:sz w:val="22"/>
          <w:szCs w:val="22"/>
        </w:rPr>
        <w:t xml:space="preserve"> (</w:t>
      </w:r>
      <w:proofErr w:type="spellStart"/>
      <w:r w:rsidRPr="007E1C2C">
        <w:rPr>
          <w:rFonts w:ascii="Arial" w:hAnsi="Arial"/>
          <w:sz w:val="22"/>
          <w:szCs w:val="22"/>
        </w:rPr>
        <w:t>Pielikums</w:t>
      </w:r>
      <w:proofErr w:type="spellEnd"/>
      <w:r w:rsidRPr="007E1C2C">
        <w:rPr>
          <w:rFonts w:ascii="Arial" w:hAnsi="Arial"/>
          <w:sz w:val="22"/>
          <w:szCs w:val="22"/>
        </w:rPr>
        <w:t xml:space="preserve"> Nr.7).</w:t>
      </w:r>
    </w:p>
    <w:p w14:paraId="55D7E230" w14:textId="77777777" w:rsidR="00F82986" w:rsidRPr="007E1C2C" w:rsidRDefault="00F82986" w:rsidP="007671A5">
      <w:pPr>
        <w:overflowPunct/>
        <w:autoSpaceDE/>
        <w:autoSpaceDN/>
        <w:adjustRightInd/>
        <w:textAlignment w:val="auto"/>
        <w:rPr>
          <w:b/>
          <w:sz w:val="22"/>
          <w:szCs w:val="22"/>
          <w:lang w:eastAsia="en-US"/>
        </w:rPr>
      </w:pPr>
    </w:p>
    <w:p w14:paraId="560D2FEA" w14:textId="77777777" w:rsidR="00F82986" w:rsidRPr="007E1C2C" w:rsidRDefault="00761465" w:rsidP="007671A5">
      <w:pPr>
        <w:numPr>
          <w:ilvl w:val="0"/>
          <w:numId w:val="17"/>
        </w:numPr>
        <w:overflowPunct/>
        <w:autoSpaceDE/>
        <w:autoSpaceDN/>
        <w:adjustRightInd/>
        <w:jc w:val="center"/>
        <w:textAlignment w:val="auto"/>
        <w:rPr>
          <w:b/>
          <w:sz w:val="22"/>
          <w:szCs w:val="22"/>
          <w:lang w:eastAsia="en-US"/>
        </w:rPr>
      </w:pPr>
      <w:r w:rsidRPr="007E1C2C">
        <w:rPr>
          <w:b/>
          <w:sz w:val="22"/>
          <w:szCs w:val="22"/>
          <w:lang w:eastAsia="en-US"/>
        </w:rPr>
        <w:t>Vienošanās darbības laiks un vieta</w:t>
      </w:r>
    </w:p>
    <w:p w14:paraId="52F4141A" w14:textId="13D36EC0" w:rsidR="00761465" w:rsidRPr="007E1C2C" w:rsidRDefault="00761465"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Vienošanās darbības</w:t>
      </w:r>
      <w:r w:rsidR="003D0B12">
        <w:rPr>
          <w:sz w:val="22"/>
          <w:szCs w:val="22"/>
          <w:lang w:eastAsia="en-US"/>
        </w:rPr>
        <w:t xml:space="preserve"> pamata</w:t>
      </w:r>
      <w:r w:rsidRPr="007E1C2C">
        <w:rPr>
          <w:sz w:val="22"/>
          <w:szCs w:val="22"/>
          <w:lang w:eastAsia="en-US"/>
        </w:rPr>
        <w:t xml:space="preserve"> vieta – </w:t>
      </w:r>
      <w:r w:rsidR="00597CD8" w:rsidRPr="007E1C2C">
        <w:rPr>
          <w:sz w:val="22"/>
          <w:szCs w:val="22"/>
          <w:lang w:eastAsia="en-US"/>
        </w:rPr>
        <w:t>Valmiera</w:t>
      </w:r>
      <w:r w:rsidR="0082700C" w:rsidRPr="007E1C2C">
        <w:rPr>
          <w:sz w:val="22"/>
          <w:szCs w:val="22"/>
          <w:lang w:eastAsia="en-US"/>
        </w:rPr>
        <w:t>, Valmieras novads</w:t>
      </w:r>
      <w:r w:rsidRPr="007E1C2C">
        <w:rPr>
          <w:sz w:val="22"/>
          <w:szCs w:val="22"/>
          <w:lang w:eastAsia="en-US"/>
        </w:rPr>
        <w:t>.</w:t>
      </w:r>
    </w:p>
    <w:p w14:paraId="78B3F917" w14:textId="77777777" w:rsidR="00761465" w:rsidRPr="007E1C2C" w:rsidRDefault="00761465"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 xml:space="preserve">Vienošanās darbības termiņš – </w:t>
      </w:r>
      <w:r w:rsidR="000D5A63" w:rsidRPr="007E1C2C">
        <w:rPr>
          <w:sz w:val="22"/>
          <w:szCs w:val="22"/>
          <w:lang w:eastAsia="en-US"/>
        </w:rPr>
        <w:t>3</w:t>
      </w:r>
      <w:r w:rsidRPr="007E1C2C">
        <w:rPr>
          <w:sz w:val="22"/>
          <w:szCs w:val="22"/>
          <w:lang w:eastAsia="en-US"/>
        </w:rPr>
        <w:t xml:space="preserve"> (</w:t>
      </w:r>
      <w:r w:rsidR="000D5A63" w:rsidRPr="007E1C2C">
        <w:rPr>
          <w:sz w:val="22"/>
          <w:szCs w:val="22"/>
          <w:lang w:eastAsia="en-US"/>
        </w:rPr>
        <w:t>trīs</w:t>
      </w:r>
      <w:r w:rsidRPr="007E1C2C">
        <w:rPr>
          <w:sz w:val="22"/>
          <w:szCs w:val="22"/>
          <w:lang w:eastAsia="en-US"/>
        </w:rPr>
        <w:t>) kalendār</w:t>
      </w:r>
      <w:r w:rsidR="000D5A63" w:rsidRPr="007E1C2C">
        <w:rPr>
          <w:sz w:val="22"/>
          <w:szCs w:val="22"/>
          <w:lang w:eastAsia="en-US"/>
        </w:rPr>
        <w:t>ie</w:t>
      </w:r>
      <w:r w:rsidRPr="007E1C2C">
        <w:rPr>
          <w:sz w:val="22"/>
          <w:szCs w:val="22"/>
          <w:lang w:eastAsia="en-US"/>
        </w:rPr>
        <w:t xml:space="preserve"> gad</w:t>
      </w:r>
      <w:r w:rsidR="000D5A63" w:rsidRPr="007E1C2C">
        <w:rPr>
          <w:sz w:val="22"/>
          <w:szCs w:val="22"/>
          <w:lang w:eastAsia="en-US"/>
        </w:rPr>
        <w:t>i</w:t>
      </w:r>
      <w:r w:rsidRPr="007E1C2C">
        <w:rPr>
          <w:sz w:val="22"/>
          <w:szCs w:val="22"/>
          <w:lang w:eastAsia="en-US"/>
        </w:rPr>
        <w:t xml:space="preserve"> no Vienošanās </w:t>
      </w:r>
      <w:r w:rsidR="009659A7" w:rsidRPr="007E1C2C">
        <w:rPr>
          <w:sz w:val="22"/>
          <w:szCs w:val="22"/>
          <w:lang w:eastAsia="en-US"/>
        </w:rPr>
        <w:t>spēkā stāšanās dienas</w:t>
      </w:r>
      <w:r w:rsidR="000D5A63" w:rsidRPr="007E1C2C">
        <w:rPr>
          <w:sz w:val="22"/>
          <w:szCs w:val="22"/>
          <w:lang w:eastAsia="en-US"/>
        </w:rPr>
        <w:t>.</w:t>
      </w:r>
    </w:p>
    <w:p w14:paraId="2B67EAC8" w14:textId="77777777" w:rsidR="00F82986" w:rsidRPr="007E1C2C" w:rsidRDefault="00F82986" w:rsidP="007671A5">
      <w:pPr>
        <w:overflowPunct/>
        <w:autoSpaceDE/>
        <w:autoSpaceDN/>
        <w:adjustRightInd/>
        <w:jc w:val="both"/>
        <w:textAlignment w:val="auto"/>
        <w:rPr>
          <w:sz w:val="22"/>
          <w:szCs w:val="22"/>
          <w:lang w:eastAsia="en-US"/>
        </w:rPr>
      </w:pPr>
    </w:p>
    <w:p w14:paraId="4CA6C536" w14:textId="77777777" w:rsidR="00761465" w:rsidRPr="007E1C2C" w:rsidRDefault="00761465" w:rsidP="007671A5">
      <w:pPr>
        <w:numPr>
          <w:ilvl w:val="0"/>
          <w:numId w:val="17"/>
        </w:numPr>
        <w:tabs>
          <w:tab w:val="left" w:pos="284"/>
          <w:tab w:val="left" w:pos="567"/>
        </w:tabs>
        <w:overflowPunct/>
        <w:autoSpaceDE/>
        <w:autoSpaceDN/>
        <w:adjustRightInd/>
        <w:jc w:val="center"/>
        <w:textAlignment w:val="auto"/>
        <w:rPr>
          <w:b/>
          <w:sz w:val="22"/>
          <w:szCs w:val="22"/>
          <w:lang w:eastAsia="en-US"/>
        </w:rPr>
      </w:pPr>
      <w:r w:rsidRPr="007E1C2C">
        <w:rPr>
          <w:b/>
          <w:sz w:val="22"/>
          <w:szCs w:val="22"/>
          <w:lang w:eastAsia="en-US"/>
        </w:rPr>
        <w:t>Atlaide precei un norēķinu kārtība</w:t>
      </w:r>
    </w:p>
    <w:p w14:paraId="34E87831" w14:textId="742BE438" w:rsidR="00761465" w:rsidRPr="007E1C2C" w:rsidRDefault="00761465"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Pre</w:t>
      </w:r>
      <w:r w:rsidR="00914F21" w:rsidRPr="007E1C2C">
        <w:rPr>
          <w:sz w:val="22"/>
          <w:szCs w:val="22"/>
          <w:lang w:eastAsia="en-US"/>
        </w:rPr>
        <w:t>ču</w:t>
      </w:r>
      <w:r w:rsidRPr="007E1C2C">
        <w:rPr>
          <w:sz w:val="22"/>
          <w:szCs w:val="22"/>
          <w:lang w:eastAsia="en-US"/>
        </w:rPr>
        <w:t xml:space="preserve"> vienas vienības minimāli pieļaujamā</w:t>
      </w:r>
      <w:r w:rsidR="00914F21" w:rsidRPr="007E1C2C">
        <w:rPr>
          <w:sz w:val="22"/>
          <w:szCs w:val="22"/>
          <w:lang w:eastAsia="en-US"/>
        </w:rPr>
        <w:t>s</w:t>
      </w:r>
      <w:r w:rsidRPr="007E1C2C">
        <w:rPr>
          <w:sz w:val="22"/>
          <w:szCs w:val="22"/>
          <w:lang w:eastAsia="en-US"/>
        </w:rPr>
        <w:t xml:space="preserve"> atlaide</w:t>
      </w:r>
      <w:r w:rsidR="00914F21" w:rsidRPr="007E1C2C">
        <w:rPr>
          <w:sz w:val="22"/>
          <w:szCs w:val="22"/>
          <w:lang w:eastAsia="en-US"/>
        </w:rPr>
        <w:t>s</w:t>
      </w:r>
      <w:r w:rsidRPr="007E1C2C">
        <w:rPr>
          <w:sz w:val="22"/>
          <w:szCs w:val="22"/>
          <w:lang w:eastAsia="en-US"/>
        </w:rPr>
        <w:t xml:space="preserve"> ir </w:t>
      </w:r>
      <w:r w:rsidR="008A299C" w:rsidRPr="007E1C2C">
        <w:rPr>
          <w:sz w:val="22"/>
          <w:szCs w:val="22"/>
          <w:lang w:eastAsia="en-US"/>
        </w:rPr>
        <w:t>noteikta</w:t>
      </w:r>
      <w:r w:rsidR="00914F21" w:rsidRPr="007E1C2C">
        <w:rPr>
          <w:sz w:val="22"/>
          <w:szCs w:val="22"/>
          <w:lang w:eastAsia="en-US"/>
        </w:rPr>
        <w:t>s</w:t>
      </w:r>
      <w:r w:rsidR="008A299C" w:rsidRPr="007E1C2C">
        <w:rPr>
          <w:sz w:val="22"/>
          <w:szCs w:val="22"/>
          <w:lang w:eastAsia="en-US"/>
        </w:rPr>
        <w:t xml:space="preserve"> Vienošanās par atlaidi</w:t>
      </w:r>
      <w:r w:rsidR="008A299C" w:rsidRPr="007E1C2C" w:rsidDel="008A299C">
        <w:rPr>
          <w:sz w:val="22"/>
          <w:szCs w:val="22"/>
          <w:lang w:eastAsia="en-US"/>
        </w:rPr>
        <w:t xml:space="preserve"> </w:t>
      </w:r>
      <w:r w:rsidRPr="007E1C2C">
        <w:rPr>
          <w:sz w:val="22"/>
          <w:szCs w:val="22"/>
          <w:lang w:eastAsia="en-US"/>
        </w:rPr>
        <w:t xml:space="preserve">atbilstoši </w:t>
      </w:r>
      <w:r w:rsidR="00413434" w:rsidRPr="007E1C2C">
        <w:rPr>
          <w:sz w:val="22"/>
          <w:szCs w:val="22"/>
          <w:lang w:eastAsia="en-US"/>
        </w:rPr>
        <w:t xml:space="preserve">Atklātā konkursa ietvaros </w:t>
      </w:r>
      <w:r w:rsidRPr="007E1C2C">
        <w:rPr>
          <w:sz w:val="22"/>
          <w:szCs w:val="22"/>
          <w:lang w:eastAsia="en-US"/>
        </w:rPr>
        <w:t>Pārdevēju</w:t>
      </w:r>
      <w:r w:rsidR="008A299C" w:rsidRPr="007E1C2C">
        <w:rPr>
          <w:sz w:val="22"/>
          <w:szCs w:val="22"/>
          <w:lang w:eastAsia="en-US"/>
        </w:rPr>
        <w:t xml:space="preserve"> iesniegtajiem</w:t>
      </w:r>
      <w:r w:rsidRPr="007E1C2C">
        <w:rPr>
          <w:sz w:val="22"/>
          <w:szCs w:val="22"/>
          <w:lang w:eastAsia="en-US"/>
        </w:rPr>
        <w:t xml:space="preserve"> piedāvājumam</w:t>
      </w:r>
      <w:r w:rsidR="008A299C" w:rsidRPr="007E1C2C">
        <w:rPr>
          <w:sz w:val="22"/>
          <w:szCs w:val="22"/>
          <w:lang w:eastAsia="en-US"/>
        </w:rPr>
        <w:t xml:space="preserve">. </w:t>
      </w:r>
    </w:p>
    <w:p w14:paraId="234FB0B8" w14:textId="5035AF0D" w:rsidR="00F82986" w:rsidRDefault="00761465"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Norēķinu kārtība starp Pircēju un Pārdevēju tiek noteikta iepirkuma līgumā.</w:t>
      </w:r>
    </w:p>
    <w:p w14:paraId="22C0D181" w14:textId="77777777" w:rsidR="00EA75AE" w:rsidRPr="007E1C2C" w:rsidRDefault="00EA75AE" w:rsidP="00EA75AE">
      <w:pPr>
        <w:overflowPunct/>
        <w:autoSpaceDE/>
        <w:autoSpaceDN/>
        <w:adjustRightInd/>
        <w:jc w:val="both"/>
        <w:textAlignment w:val="auto"/>
        <w:rPr>
          <w:sz w:val="22"/>
          <w:szCs w:val="22"/>
          <w:lang w:eastAsia="en-US"/>
        </w:rPr>
      </w:pPr>
    </w:p>
    <w:p w14:paraId="433B441B" w14:textId="77777777" w:rsidR="00761465" w:rsidRPr="007E1C2C" w:rsidRDefault="00761465" w:rsidP="007671A5">
      <w:pPr>
        <w:numPr>
          <w:ilvl w:val="0"/>
          <w:numId w:val="17"/>
        </w:numPr>
        <w:overflowPunct/>
        <w:autoSpaceDE/>
        <w:autoSpaceDN/>
        <w:adjustRightInd/>
        <w:jc w:val="center"/>
        <w:textAlignment w:val="auto"/>
        <w:rPr>
          <w:b/>
          <w:sz w:val="22"/>
          <w:szCs w:val="22"/>
          <w:lang w:eastAsia="en-US"/>
        </w:rPr>
      </w:pPr>
      <w:r w:rsidRPr="007E1C2C">
        <w:rPr>
          <w:b/>
          <w:sz w:val="22"/>
          <w:szCs w:val="22"/>
          <w:lang w:eastAsia="en-US"/>
        </w:rPr>
        <w:t>Iepirkuma līgum</w:t>
      </w:r>
      <w:r w:rsidR="00D51256" w:rsidRPr="007E1C2C">
        <w:rPr>
          <w:b/>
          <w:sz w:val="22"/>
          <w:szCs w:val="22"/>
          <w:lang w:eastAsia="en-US"/>
        </w:rPr>
        <w:t>u</w:t>
      </w:r>
      <w:r w:rsidRPr="007E1C2C">
        <w:rPr>
          <w:b/>
          <w:sz w:val="22"/>
          <w:szCs w:val="22"/>
          <w:lang w:eastAsia="en-US"/>
        </w:rPr>
        <w:t xml:space="preserve"> piešķiršanas kārtība</w:t>
      </w:r>
    </w:p>
    <w:p w14:paraId="53B0A1AA" w14:textId="77777777" w:rsidR="00761465" w:rsidRPr="007E1C2C" w:rsidRDefault="00761465" w:rsidP="007671A5">
      <w:pPr>
        <w:numPr>
          <w:ilvl w:val="1"/>
          <w:numId w:val="17"/>
        </w:numPr>
        <w:overflowPunct/>
        <w:autoSpaceDE/>
        <w:autoSpaceDN/>
        <w:adjustRightInd/>
        <w:ind w:left="0" w:firstLine="0"/>
        <w:textAlignment w:val="auto"/>
        <w:rPr>
          <w:sz w:val="22"/>
          <w:szCs w:val="22"/>
          <w:lang w:eastAsia="en-US"/>
        </w:rPr>
      </w:pPr>
      <w:r w:rsidRPr="007E1C2C">
        <w:rPr>
          <w:sz w:val="22"/>
          <w:szCs w:val="22"/>
          <w:lang w:eastAsia="en-US"/>
        </w:rPr>
        <w:t>Pircējs nodrošina iepirkuma līguma piešķiršanas procedūras organizēšanu.</w:t>
      </w:r>
    </w:p>
    <w:p w14:paraId="3A36D924" w14:textId="017DE109" w:rsidR="00761465" w:rsidRPr="007E1C2C" w:rsidRDefault="00761465"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lastRenderedPageBreak/>
        <w:t>Iepirkuma līgumu saskaņā ar Vienošanās noteikto iepirkuma līguma piešķiršanas kārtību slēdz Pircējs ar Pārdevēju uz termiņu</w:t>
      </w:r>
      <w:r w:rsidR="00413434" w:rsidRPr="007E1C2C">
        <w:rPr>
          <w:sz w:val="22"/>
          <w:szCs w:val="22"/>
          <w:lang w:eastAsia="en-US"/>
        </w:rPr>
        <w:t xml:space="preserve"> -</w:t>
      </w:r>
      <w:r w:rsidRPr="007E1C2C">
        <w:rPr>
          <w:sz w:val="22"/>
          <w:szCs w:val="22"/>
          <w:lang w:eastAsia="en-US"/>
        </w:rPr>
        <w:t xml:space="preserve"> </w:t>
      </w:r>
      <w:r w:rsidR="00914F21" w:rsidRPr="007E1C2C">
        <w:rPr>
          <w:sz w:val="22"/>
          <w:szCs w:val="22"/>
          <w:lang w:eastAsia="en-US"/>
        </w:rPr>
        <w:t>trīs</w:t>
      </w:r>
      <w:r w:rsidRPr="007E1C2C">
        <w:rPr>
          <w:sz w:val="22"/>
          <w:szCs w:val="22"/>
          <w:lang w:eastAsia="en-US"/>
        </w:rPr>
        <w:t xml:space="preserve"> kalendār</w:t>
      </w:r>
      <w:r w:rsidR="00914F21" w:rsidRPr="007E1C2C">
        <w:rPr>
          <w:sz w:val="22"/>
          <w:szCs w:val="22"/>
          <w:lang w:eastAsia="en-US"/>
        </w:rPr>
        <w:t>ie</w:t>
      </w:r>
      <w:r w:rsidRPr="007E1C2C">
        <w:rPr>
          <w:sz w:val="22"/>
          <w:szCs w:val="22"/>
          <w:lang w:eastAsia="en-US"/>
        </w:rPr>
        <w:t xml:space="preserve"> mēne</w:t>
      </w:r>
      <w:r w:rsidR="00914F21" w:rsidRPr="007E1C2C">
        <w:rPr>
          <w:sz w:val="22"/>
          <w:szCs w:val="22"/>
          <w:lang w:eastAsia="en-US"/>
        </w:rPr>
        <w:t>ši</w:t>
      </w:r>
      <w:r w:rsidRPr="007E1C2C">
        <w:rPr>
          <w:sz w:val="22"/>
          <w:szCs w:val="22"/>
          <w:lang w:eastAsia="en-US"/>
        </w:rPr>
        <w:t>.</w:t>
      </w:r>
      <w:r w:rsidR="00413434" w:rsidRPr="007E1C2C">
        <w:rPr>
          <w:sz w:val="22"/>
          <w:szCs w:val="22"/>
          <w:lang w:eastAsia="en-US"/>
        </w:rPr>
        <w:t xml:space="preserve"> Degvielas iegāde notiek katru dienu.</w:t>
      </w:r>
    </w:p>
    <w:p w14:paraId="25C05715" w14:textId="77777777" w:rsidR="00B12EED" w:rsidRPr="007E1C2C" w:rsidRDefault="00B12EED" w:rsidP="00B12EED">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 xml:space="preserve">Vienu reizi trīs mēnešos Pircējs veic cenu aptauju par Preces (dīzeļdegviela un benzīns) mazumtirdzniecības vidējo cenu 30 (trīsdesmit) kalendāro dienu periodā (perioda sākumu un beigas nosaka Pircējs) un piedāvāto atlaidi, nosūtot cenu pieprasījumu Atklātā konkursa uzvarētājiem. </w:t>
      </w:r>
    </w:p>
    <w:p w14:paraId="3D61718A" w14:textId="77777777" w:rsidR="00761465" w:rsidRPr="007E1C2C" w:rsidRDefault="00D51256" w:rsidP="007671A5">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Tiesības slēgt iepirkuma līgumus tiek noteiktas šādā kārtībā</w:t>
      </w:r>
      <w:r w:rsidR="00761465" w:rsidRPr="007E1C2C">
        <w:rPr>
          <w:sz w:val="22"/>
          <w:szCs w:val="22"/>
          <w:lang w:eastAsia="en-US"/>
        </w:rPr>
        <w:t>:</w:t>
      </w:r>
    </w:p>
    <w:p w14:paraId="2713A967" w14:textId="77777777" w:rsidR="00621DF3" w:rsidRPr="007E1C2C" w:rsidRDefault="00621DF3" w:rsidP="00621DF3">
      <w:pPr>
        <w:numPr>
          <w:ilvl w:val="2"/>
          <w:numId w:val="17"/>
        </w:numPr>
        <w:overflowPunct/>
        <w:autoSpaceDE/>
        <w:autoSpaceDN/>
        <w:adjustRightInd/>
        <w:ind w:left="0" w:firstLine="0"/>
        <w:jc w:val="both"/>
        <w:textAlignment w:val="auto"/>
        <w:rPr>
          <w:sz w:val="22"/>
          <w:szCs w:val="22"/>
          <w:lang w:eastAsia="en-US"/>
        </w:rPr>
      </w:pPr>
      <w:r w:rsidRPr="007E1C2C">
        <w:rPr>
          <w:sz w:val="22"/>
          <w:szCs w:val="22"/>
          <w:lang w:eastAsia="en-US"/>
        </w:rPr>
        <w:t xml:space="preserve">Pircējs </w:t>
      </w:r>
      <w:proofErr w:type="spellStart"/>
      <w:r w:rsidRPr="007E1C2C">
        <w:rPr>
          <w:sz w:val="22"/>
          <w:szCs w:val="22"/>
          <w:lang w:eastAsia="en-US"/>
        </w:rPr>
        <w:t>nosūta</w:t>
      </w:r>
      <w:proofErr w:type="spellEnd"/>
      <w:r w:rsidRPr="007E1C2C">
        <w:rPr>
          <w:sz w:val="22"/>
          <w:szCs w:val="22"/>
          <w:lang w:eastAsia="en-US"/>
        </w:rPr>
        <w:t xml:space="preserve"> pa e-pastu uzaicinājumu (paraugs Vienošanās pielikumā Nr.2) iesniegt piedāvājumu kārtējā iepirkuma līguma noslēgšanai. Uzaicinājums uzskatāms par nosūtītu, ja Pircējam ir elektronisks apstiprinājums par nosūtīto e-pastu.</w:t>
      </w:r>
    </w:p>
    <w:p w14:paraId="38568AD1" w14:textId="639D8963" w:rsidR="00621DF3" w:rsidRPr="007E1C2C" w:rsidRDefault="00621DF3" w:rsidP="00621DF3">
      <w:pPr>
        <w:numPr>
          <w:ilvl w:val="2"/>
          <w:numId w:val="17"/>
        </w:numPr>
        <w:overflowPunct/>
        <w:autoSpaceDE/>
        <w:autoSpaceDN/>
        <w:adjustRightInd/>
        <w:ind w:left="0" w:firstLine="0"/>
        <w:jc w:val="both"/>
        <w:textAlignment w:val="auto"/>
        <w:rPr>
          <w:sz w:val="22"/>
          <w:szCs w:val="22"/>
          <w:lang w:eastAsia="en-US"/>
        </w:rPr>
      </w:pPr>
      <w:r w:rsidRPr="007E1C2C">
        <w:rPr>
          <w:sz w:val="22"/>
          <w:szCs w:val="22"/>
          <w:lang w:eastAsia="en-US"/>
        </w:rPr>
        <w:t xml:space="preserve">Pārdevēji Pircēja noteiktā termiņā </w:t>
      </w:r>
      <w:proofErr w:type="spellStart"/>
      <w:r w:rsidRPr="007E1C2C">
        <w:rPr>
          <w:sz w:val="22"/>
          <w:szCs w:val="22"/>
          <w:lang w:eastAsia="en-US"/>
        </w:rPr>
        <w:t>nosūta</w:t>
      </w:r>
      <w:proofErr w:type="spellEnd"/>
      <w:r w:rsidRPr="007E1C2C">
        <w:rPr>
          <w:sz w:val="22"/>
          <w:szCs w:val="22"/>
          <w:lang w:eastAsia="en-US"/>
        </w:rPr>
        <w:t xml:space="preserve"> Pircējam uz e-pastu piedāvājumu ar informāciju par attiecīgās Preces viena litra vidējo mazumtirdzniecības cenu iepriekšējā 30 (trīsdesmit) kalendāro dienu periodā (perioda sākumu un beigas nosaka Pircējs)  piedāvātajā tirdzniecības vietā</w:t>
      </w:r>
      <w:r w:rsidR="00416DD2">
        <w:rPr>
          <w:sz w:val="22"/>
          <w:szCs w:val="22"/>
          <w:lang w:eastAsia="en-US"/>
        </w:rPr>
        <w:t xml:space="preserve"> Valmierā vai ne tālāk kā 1 km attālumā no Pircēja juridiskā adreses atrodošajā degvielas </w:t>
      </w:r>
      <w:proofErr w:type="spellStart"/>
      <w:r w:rsidR="00416DD2">
        <w:rPr>
          <w:sz w:val="22"/>
          <w:szCs w:val="22"/>
          <w:lang w:eastAsia="en-US"/>
        </w:rPr>
        <w:t>uzpildes</w:t>
      </w:r>
      <w:proofErr w:type="spellEnd"/>
      <w:r w:rsidR="00416DD2">
        <w:rPr>
          <w:sz w:val="22"/>
          <w:szCs w:val="22"/>
          <w:lang w:eastAsia="en-US"/>
        </w:rPr>
        <w:t xml:space="preserve"> stacijā</w:t>
      </w:r>
      <w:r w:rsidRPr="007E1C2C">
        <w:rPr>
          <w:sz w:val="22"/>
          <w:szCs w:val="22"/>
          <w:lang w:eastAsia="en-US"/>
        </w:rPr>
        <w:t xml:space="preserve"> un piedāvāto atlaidi </w:t>
      </w:r>
      <w:proofErr w:type="spellStart"/>
      <w:r w:rsidRPr="007E1C2C">
        <w:rPr>
          <w:sz w:val="22"/>
          <w:szCs w:val="22"/>
          <w:lang w:eastAsia="en-US"/>
        </w:rPr>
        <w:t>euro</w:t>
      </w:r>
      <w:proofErr w:type="spellEnd"/>
      <w:r w:rsidRPr="007E1C2C">
        <w:rPr>
          <w:sz w:val="22"/>
          <w:szCs w:val="22"/>
          <w:lang w:eastAsia="en-US"/>
        </w:rPr>
        <w:t xml:space="preserve"> bez pievienotās vērtības nodokļa (paraugs pielikumā Nr.3). Piedāvātā Preces cenas atlaide var būt lielāka, bet tā nedrīkst būt mazāka par Vienošanās par atlaidi</w:t>
      </w:r>
      <w:r w:rsidRPr="007E1C2C">
        <w:rPr>
          <w:b/>
          <w:sz w:val="22"/>
          <w:szCs w:val="22"/>
          <w:lang w:eastAsia="en-US"/>
        </w:rPr>
        <w:t xml:space="preserve"> </w:t>
      </w:r>
      <w:r w:rsidRPr="007E1C2C">
        <w:rPr>
          <w:sz w:val="22"/>
          <w:szCs w:val="22"/>
          <w:lang w:eastAsia="en-US"/>
        </w:rPr>
        <w:t>noteikto atlaidi.</w:t>
      </w:r>
    </w:p>
    <w:p w14:paraId="6B185452" w14:textId="77777777" w:rsidR="00621DF3" w:rsidRPr="007E1C2C" w:rsidRDefault="00621DF3" w:rsidP="00621DF3">
      <w:pPr>
        <w:numPr>
          <w:ilvl w:val="2"/>
          <w:numId w:val="17"/>
        </w:numPr>
        <w:overflowPunct/>
        <w:autoSpaceDE/>
        <w:autoSpaceDN/>
        <w:adjustRightInd/>
        <w:ind w:left="0" w:firstLine="0"/>
        <w:jc w:val="both"/>
        <w:textAlignment w:val="auto"/>
        <w:rPr>
          <w:sz w:val="22"/>
          <w:szCs w:val="22"/>
          <w:lang w:eastAsia="en-US"/>
        </w:rPr>
      </w:pPr>
      <w:r w:rsidRPr="007E1C2C">
        <w:rPr>
          <w:sz w:val="22"/>
          <w:szCs w:val="22"/>
          <w:lang w:eastAsia="en-US"/>
        </w:rPr>
        <w:t>Ja Pircēja noteiktajā termiņā Pārdevējs piedāvājumu neiesniedz, tad uzskatāms, ka Pārdevējs atsakās no dalības kārtējā cenu aptaujā. Pārdevējam ir pienākums pārliecināties, ka Pircējs saņēmis Pārdevēja piedāvājumu.</w:t>
      </w:r>
    </w:p>
    <w:p w14:paraId="009A0A9D" w14:textId="77777777" w:rsidR="00621DF3" w:rsidRPr="007E1C2C" w:rsidRDefault="00621DF3" w:rsidP="00621DF3">
      <w:pPr>
        <w:numPr>
          <w:ilvl w:val="2"/>
          <w:numId w:val="17"/>
        </w:numPr>
        <w:overflowPunct/>
        <w:autoSpaceDE/>
        <w:autoSpaceDN/>
        <w:adjustRightInd/>
        <w:ind w:left="0" w:firstLine="0"/>
        <w:jc w:val="both"/>
        <w:textAlignment w:val="auto"/>
        <w:rPr>
          <w:sz w:val="22"/>
          <w:szCs w:val="22"/>
        </w:rPr>
      </w:pPr>
      <w:r w:rsidRPr="007E1C2C">
        <w:rPr>
          <w:sz w:val="22"/>
          <w:szCs w:val="22"/>
        </w:rPr>
        <w:t xml:space="preserve">Pēc Pircēja pieprasījuma 2 (divu) darba dienu laikā Pārdevējam jāiesniedz Pircējam dokumenti, kas apliecina dienas vidējās degvielas cenas noteikšanas metodiku un pamatojumu. </w:t>
      </w:r>
    </w:p>
    <w:p w14:paraId="67A1F121" w14:textId="4445C940" w:rsidR="00621DF3" w:rsidRPr="007E1C2C" w:rsidRDefault="00621DF3" w:rsidP="00621DF3">
      <w:pPr>
        <w:numPr>
          <w:ilvl w:val="2"/>
          <w:numId w:val="17"/>
        </w:numPr>
        <w:overflowPunct/>
        <w:autoSpaceDE/>
        <w:autoSpaceDN/>
        <w:adjustRightInd/>
        <w:ind w:left="0" w:firstLine="0"/>
        <w:jc w:val="both"/>
        <w:textAlignment w:val="auto"/>
        <w:rPr>
          <w:sz w:val="22"/>
          <w:szCs w:val="22"/>
        </w:rPr>
      </w:pPr>
      <w:r w:rsidRPr="007E1C2C">
        <w:rPr>
          <w:sz w:val="22"/>
          <w:szCs w:val="22"/>
          <w:lang w:eastAsia="en-US"/>
        </w:rPr>
        <w:t xml:space="preserve">Pircējs 5 (piecu) darba dienu laikā pēc piedāvājumu iesniegšanas termiņa beigām izvēlas saimnieciski izdevīgāko piedāvājumu, </w:t>
      </w:r>
      <w:r w:rsidRPr="007E1C2C">
        <w:rPr>
          <w:sz w:val="22"/>
          <w:szCs w:val="22"/>
        </w:rPr>
        <w:t>vērtējot iepriekšējā 30 (trīsdesmit) kalendāro dienu periodā (perioda sākumu un beigas nosaka Pasūtītājs) dīzeļdegvielas  mazumtirdzniecības vidējo litra cenu iepirkumā piedāvātajā degvielas mazumtirdzniecības vietā</w:t>
      </w:r>
      <w:r w:rsidR="00416DD2">
        <w:rPr>
          <w:sz w:val="22"/>
          <w:szCs w:val="22"/>
        </w:rPr>
        <w:t xml:space="preserve"> (Valmierā vai 1 km attālumā no Pircēja juridiskās adreses)</w:t>
      </w:r>
      <w:r w:rsidRPr="007E1C2C">
        <w:rPr>
          <w:sz w:val="22"/>
          <w:szCs w:val="22"/>
        </w:rPr>
        <w:t xml:space="preserve">, atskaitot piedāvāto viena litra atlaidi. Ja Pretendentam ir vairākas iepirkumā piedāvātās mazumtirdzniecības vietas, dīzeļdegvielas vidējā litra cena tiek noteikta, ņemot vērā visās iepirkumā piedāvātās tirdzniecības vietās dīzeļdegvielai noteiktās cenas. </w:t>
      </w:r>
    </w:p>
    <w:p w14:paraId="4AAC7F1E" w14:textId="64230E70" w:rsidR="00621DF3" w:rsidRPr="007E1C2C" w:rsidRDefault="00621DF3" w:rsidP="00621DF3">
      <w:pPr>
        <w:numPr>
          <w:ilvl w:val="2"/>
          <w:numId w:val="17"/>
        </w:numPr>
        <w:overflowPunct/>
        <w:autoSpaceDE/>
        <w:autoSpaceDN/>
        <w:adjustRightInd/>
        <w:ind w:left="0" w:firstLine="0"/>
        <w:jc w:val="both"/>
        <w:textAlignment w:val="auto"/>
        <w:rPr>
          <w:sz w:val="22"/>
          <w:szCs w:val="22"/>
        </w:rPr>
      </w:pPr>
      <w:r w:rsidRPr="007E1C2C">
        <w:rPr>
          <w:sz w:val="22"/>
          <w:szCs w:val="22"/>
          <w:lang w:eastAsia="en-US"/>
        </w:rPr>
        <w:t xml:space="preserve">Pēc saimnieciski izdevīgākās cenas noteikšanas Pircējs </w:t>
      </w:r>
      <w:proofErr w:type="spellStart"/>
      <w:r w:rsidRPr="007E1C2C">
        <w:rPr>
          <w:sz w:val="22"/>
          <w:szCs w:val="22"/>
          <w:lang w:eastAsia="en-US"/>
        </w:rPr>
        <w:t>nosūta</w:t>
      </w:r>
      <w:proofErr w:type="spellEnd"/>
      <w:r w:rsidRPr="007E1C2C">
        <w:rPr>
          <w:sz w:val="22"/>
          <w:szCs w:val="22"/>
          <w:lang w:eastAsia="en-US"/>
        </w:rPr>
        <w:t xml:space="preserve"> uz e-pastu Pārdevējiem, kuri iesnieguši piedāvājumu cenu aptaujai, rakstisku paziņojumu par lēmumu, norādot Pārdevēju, kuram tiek piešķirtas tiesības slēgt iepirkuma līgumu nākamajam trīs mēnešu periodam </w:t>
      </w:r>
      <w:r w:rsidRPr="007E1C2C">
        <w:rPr>
          <w:bCs/>
          <w:sz w:val="22"/>
          <w:szCs w:val="22"/>
          <w:lang w:eastAsia="en-US"/>
        </w:rPr>
        <w:t>(paraugs Pielikumā Nr.4).</w:t>
      </w:r>
    </w:p>
    <w:p w14:paraId="14B299B2" w14:textId="77777777" w:rsidR="00621DF3" w:rsidRPr="007E1C2C" w:rsidRDefault="00621DF3" w:rsidP="00621DF3">
      <w:pPr>
        <w:numPr>
          <w:ilvl w:val="2"/>
          <w:numId w:val="17"/>
        </w:numPr>
        <w:overflowPunct/>
        <w:autoSpaceDE/>
        <w:autoSpaceDN/>
        <w:adjustRightInd/>
        <w:ind w:left="0" w:firstLine="0"/>
        <w:jc w:val="both"/>
        <w:textAlignment w:val="auto"/>
        <w:rPr>
          <w:sz w:val="22"/>
          <w:szCs w:val="22"/>
        </w:rPr>
      </w:pPr>
      <w:r w:rsidRPr="007E1C2C">
        <w:rPr>
          <w:sz w:val="22"/>
          <w:szCs w:val="22"/>
          <w:lang w:eastAsia="en-US"/>
        </w:rPr>
        <w:t>Pircējs slēdz Iepirkuma līgumu (pielikums Nr.5) ar cenu aptaujas rezultātā noteikto Pārdevēju 5 (piecu) darba dienu laikā pēc 5.4.6. punktā minētā paziņojuma nosūtīšanas.</w:t>
      </w:r>
      <w:r w:rsidRPr="007E1C2C">
        <w:rPr>
          <w:b/>
          <w:sz w:val="22"/>
          <w:szCs w:val="22"/>
          <w:lang w:eastAsia="en-US"/>
        </w:rPr>
        <w:t xml:space="preserve"> </w:t>
      </w:r>
    </w:p>
    <w:p w14:paraId="3D742D75" w14:textId="6231345C" w:rsidR="00621DF3" w:rsidRPr="007E1C2C" w:rsidRDefault="00621DF3" w:rsidP="00621DF3">
      <w:pPr>
        <w:numPr>
          <w:ilvl w:val="2"/>
          <w:numId w:val="17"/>
        </w:numPr>
        <w:overflowPunct/>
        <w:autoSpaceDE/>
        <w:autoSpaceDN/>
        <w:adjustRightInd/>
        <w:ind w:left="0" w:firstLine="0"/>
        <w:jc w:val="both"/>
        <w:textAlignment w:val="auto"/>
        <w:rPr>
          <w:sz w:val="22"/>
          <w:szCs w:val="22"/>
        </w:rPr>
      </w:pPr>
      <w:r w:rsidRPr="007E1C2C">
        <w:rPr>
          <w:sz w:val="22"/>
          <w:szCs w:val="22"/>
          <w:lang w:eastAsia="en-US"/>
        </w:rPr>
        <w:t>Ja vairāku Pārdevēju piedāvājumi ir līdzvērtīgi, Pircējs pieņem lēmumu par iepirkuma līguma slēgšanu ar to Pārdevēju, kurš piedāvājis lielāku atlaidi nākamajam periodam.</w:t>
      </w:r>
    </w:p>
    <w:p w14:paraId="25D81753" w14:textId="77777777" w:rsidR="00F82986" w:rsidRPr="007E1C2C" w:rsidRDefault="00F82986" w:rsidP="007671A5">
      <w:pPr>
        <w:overflowPunct/>
        <w:autoSpaceDE/>
        <w:autoSpaceDN/>
        <w:adjustRightInd/>
        <w:jc w:val="both"/>
        <w:textAlignment w:val="auto"/>
        <w:rPr>
          <w:sz w:val="22"/>
          <w:szCs w:val="22"/>
          <w:lang w:eastAsia="en-US"/>
        </w:rPr>
      </w:pPr>
    </w:p>
    <w:p w14:paraId="6E0398B3" w14:textId="3E3236D2" w:rsidR="00761465" w:rsidRPr="00E40F4B" w:rsidRDefault="00B23B00" w:rsidP="00E40F4B">
      <w:pPr>
        <w:pStyle w:val="ListParagraph"/>
        <w:numPr>
          <w:ilvl w:val="0"/>
          <w:numId w:val="17"/>
        </w:numPr>
        <w:overflowPunct/>
        <w:autoSpaceDE/>
        <w:autoSpaceDN/>
        <w:adjustRightInd/>
        <w:jc w:val="center"/>
        <w:textAlignment w:val="auto"/>
        <w:rPr>
          <w:b/>
          <w:bCs/>
          <w:sz w:val="22"/>
          <w:szCs w:val="22"/>
          <w:lang w:eastAsia="en-US"/>
        </w:rPr>
      </w:pPr>
      <w:r w:rsidRPr="00E40F4B">
        <w:rPr>
          <w:b/>
          <w:bCs/>
          <w:sz w:val="22"/>
          <w:szCs w:val="22"/>
          <w:lang w:eastAsia="en-US"/>
        </w:rPr>
        <w:t>Pušu</w:t>
      </w:r>
      <w:r w:rsidR="00761465" w:rsidRPr="00E40F4B">
        <w:rPr>
          <w:b/>
          <w:bCs/>
          <w:sz w:val="22"/>
          <w:szCs w:val="22"/>
          <w:lang w:eastAsia="en-US"/>
        </w:rPr>
        <w:t xml:space="preserve"> saistības</w:t>
      </w:r>
    </w:p>
    <w:p w14:paraId="1B060B28" w14:textId="77777777" w:rsidR="00761465" w:rsidRPr="007E1C2C" w:rsidRDefault="00761465" w:rsidP="00E40F4B">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Pārdevēja saistības:</w:t>
      </w:r>
    </w:p>
    <w:p w14:paraId="51E6C862" w14:textId="533BBCCF" w:rsidR="00761465" w:rsidRPr="001E2E9F" w:rsidRDefault="00761465" w:rsidP="001E2E9F">
      <w:pPr>
        <w:pStyle w:val="ListParagraph"/>
        <w:numPr>
          <w:ilvl w:val="2"/>
          <w:numId w:val="17"/>
        </w:numPr>
        <w:tabs>
          <w:tab w:val="left" w:pos="709"/>
        </w:tabs>
        <w:overflowPunct/>
        <w:autoSpaceDE/>
        <w:autoSpaceDN/>
        <w:adjustRightInd/>
        <w:ind w:left="0" w:firstLine="0"/>
        <w:jc w:val="both"/>
        <w:textAlignment w:val="auto"/>
        <w:rPr>
          <w:sz w:val="22"/>
          <w:szCs w:val="22"/>
          <w:lang w:eastAsia="en-US"/>
        </w:rPr>
      </w:pPr>
      <w:r w:rsidRPr="001E2E9F">
        <w:rPr>
          <w:sz w:val="22"/>
          <w:szCs w:val="22"/>
          <w:lang w:eastAsia="en-US"/>
        </w:rPr>
        <w:t>Pārdevējs nodrošina degviel</w:t>
      </w:r>
      <w:r w:rsidR="00481954" w:rsidRPr="001E2E9F">
        <w:rPr>
          <w:sz w:val="22"/>
          <w:szCs w:val="22"/>
          <w:lang w:eastAsia="en-US"/>
        </w:rPr>
        <w:t>u</w:t>
      </w:r>
      <w:r w:rsidRPr="001E2E9F">
        <w:rPr>
          <w:sz w:val="22"/>
          <w:szCs w:val="22"/>
          <w:lang w:eastAsia="en-US"/>
        </w:rPr>
        <w:t xml:space="preserve"> iegādes un </w:t>
      </w:r>
      <w:proofErr w:type="spellStart"/>
      <w:r w:rsidRPr="001E2E9F">
        <w:rPr>
          <w:sz w:val="22"/>
          <w:szCs w:val="22"/>
          <w:lang w:eastAsia="en-US"/>
        </w:rPr>
        <w:t>uzpildes</w:t>
      </w:r>
      <w:proofErr w:type="spellEnd"/>
      <w:r w:rsidRPr="001E2E9F">
        <w:rPr>
          <w:sz w:val="22"/>
          <w:szCs w:val="22"/>
          <w:lang w:eastAsia="en-US"/>
        </w:rPr>
        <w:t xml:space="preserve"> iespējas Pircējam saskaņā ar iepirkuma līguma, kas noslēgts starp Pārdevēju un Pircēju, nosacījumi</w:t>
      </w:r>
      <w:r w:rsidR="00B23B00" w:rsidRPr="001E2E9F">
        <w:rPr>
          <w:sz w:val="22"/>
          <w:szCs w:val="22"/>
          <w:lang w:eastAsia="en-US"/>
        </w:rPr>
        <w:t>em un savu piedāvājumu Pircējam;</w:t>
      </w:r>
    </w:p>
    <w:p w14:paraId="1DA2430D" w14:textId="77777777" w:rsidR="00761465" w:rsidRPr="007E1C2C" w:rsidRDefault="00761465" w:rsidP="001E2E9F">
      <w:pPr>
        <w:numPr>
          <w:ilvl w:val="2"/>
          <w:numId w:val="17"/>
        </w:numPr>
        <w:tabs>
          <w:tab w:val="left" w:pos="709"/>
        </w:tabs>
        <w:overflowPunct/>
        <w:autoSpaceDE/>
        <w:autoSpaceDN/>
        <w:adjustRightInd/>
        <w:ind w:left="0" w:firstLine="0"/>
        <w:jc w:val="both"/>
        <w:textAlignment w:val="auto"/>
        <w:rPr>
          <w:sz w:val="22"/>
          <w:szCs w:val="22"/>
          <w:lang w:eastAsia="en-US"/>
        </w:rPr>
      </w:pPr>
      <w:r w:rsidRPr="007E1C2C">
        <w:rPr>
          <w:sz w:val="22"/>
          <w:szCs w:val="22"/>
          <w:lang w:eastAsia="en-US"/>
        </w:rPr>
        <w:t xml:space="preserve">Pārdevējs ir atbildīgs par Preces atbilstību Latvijas Republikas normatīvo aktu prasībām. </w:t>
      </w:r>
    </w:p>
    <w:p w14:paraId="74F30F54" w14:textId="77777777" w:rsidR="00761465" w:rsidRPr="007E1C2C" w:rsidRDefault="00761465" w:rsidP="001E2E9F">
      <w:pPr>
        <w:numPr>
          <w:ilvl w:val="1"/>
          <w:numId w:val="17"/>
        </w:numPr>
        <w:overflowPunct/>
        <w:autoSpaceDE/>
        <w:autoSpaceDN/>
        <w:adjustRightInd/>
        <w:ind w:left="0" w:firstLine="0"/>
        <w:jc w:val="both"/>
        <w:textAlignment w:val="auto"/>
        <w:rPr>
          <w:sz w:val="22"/>
          <w:szCs w:val="22"/>
          <w:lang w:eastAsia="en-US"/>
        </w:rPr>
      </w:pPr>
      <w:r w:rsidRPr="007E1C2C">
        <w:rPr>
          <w:sz w:val="22"/>
          <w:szCs w:val="22"/>
          <w:lang w:eastAsia="en-US"/>
        </w:rPr>
        <w:t>Pircēja saistības:</w:t>
      </w:r>
    </w:p>
    <w:p w14:paraId="2B9FFFE7" w14:textId="77777777" w:rsidR="00761465" w:rsidRPr="007E1C2C" w:rsidRDefault="00761465" w:rsidP="001E2E9F">
      <w:pPr>
        <w:numPr>
          <w:ilvl w:val="2"/>
          <w:numId w:val="17"/>
        </w:numPr>
        <w:overflowPunct/>
        <w:autoSpaceDE/>
        <w:autoSpaceDN/>
        <w:adjustRightInd/>
        <w:ind w:left="0" w:firstLine="0"/>
        <w:jc w:val="both"/>
        <w:textAlignment w:val="auto"/>
        <w:rPr>
          <w:sz w:val="22"/>
          <w:szCs w:val="22"/>
          <w:lang w:eastAsia="en-US"/>
        </w:rPr>
      </w:pPr>
      <w:r w:rsidRPr="007E1C2C">
        <w:rPr>
          <w:sz w:val="22"/>
          <w:szCs w:val="22"/>
          <w:lang w:eastAsia="en-US"/>
        </w:rPr>
        <w:t>Pircējs nodrošina visu Pārdevēju vienlīdzīgu konkurenc</w:t>
      </w:r>
      <w:r w:rsidR="00B23B00" w:rsidRPr="007E1C2C">
        <w:rPr>
          <w:sz w:val="22"/>
          <w:szCs w:val="22"/>
          <w:lang w:eastAsia="en-US"/>
        </w:rPr>
        <w:t>i un godīgu attieksmi pret tiem;</w:t>
      </w:r>
    </w:p>
    <w:p w14:paraId="34291A75" w14:textId="77777777" w:rsidR="00761465" w:rsidRPr="007E1C2C" w:rsidRDefault="00761465" w:rsidP="001E2E9F">
      <w:pPr>
        <w:numPr>
          <w:ilvl w:val="2"/>
          <w:numId w:val="17"/>
        </w:numPr>
        <w:overflowPunct/>
        <w:autoSpaceDE/>
        <w:autoSpaceDN/>
        <w:adjustRightInd/>
        <w:ind w:left="0" w:firstLine="0"/>
        <w:jc w:val="both"/>
        <w:textAlignment w:val="auto"/>
        <w:rPr>
          <w:sz w:val="22"/>
          <w:szCs w:val="22"/>
          <w:lang w:eastAsia="en-US"/>
        </w:rPr>
      </w:pPr>
      <w:r w:rsidRPr="007E1C2C">
        <w:rPr>
          <w:sz w:val="22"/>
          <w:szCs w:val="22"/>
          <w:lang w:eastAsia="en-US"/>
        </w:rPr>
        <w:t xml:space="preserve">Pircējs nodrošina iepirkuma līguma piešķiršanas procedūras organizēšanu un norisi atbilstoši Vienošanās noteiktajai kārtībai. </w:t>
      </w:r>
    </w:p>
    <w:p w14:paraId="27E8D6AB" w14:textId="77777777" w:rsidR="00F82986" w:rsidRPr="007E1C2C" w:rsidRDefault="00F82986" w:rsidP="007671A5">
      <w:pPr>
        <w:overflowPunct/>
        <w:autoSpaceDE/>
        <w:autoSpaceDN/>
        <w:adjustRightInd/>
        <w:jc w:val="both"/>
        <w:textAlignment w:val="auto"/>
        <w:rPr>
          <w:sz w:val="22"/>
          <w:szCs w:val="22"/>
          <w:lang w:eastAsia="en-US"/>
        </w:rPr>
      </w:pPr>
    </w:p>
    <w:p w14:paraId="2A8021A2" w14:textId="77777777" w:rsidR="00761465" w:rsidRPr="007E1C2C" w:rsidRDefault="00761465" w:rsidP="001E2E9F">
      <w:pPr>
        <w:numPr>
          <w:ilvl w:val="0"/>
          <w:numId w:val="17"/>
        </w:numPr>
        <w:overflowPunct/>
        <w:autoSpaceDE/>
        <w:autoSpaceDN/>
        <w:adjustRightInd/>
        <w:jc w:val="center"/>
        <w:textAlignment w:val="auto"/>
        <w:rPr>
          <w:b/>
          <w:bCs/>
          <w:sz w:val="22"/>
          <w:szCs w:val="22"/>
          <w:lang w:eastAsia="en-US"/>
        </w:rPr>
      </w:pPr>
      <w:r w:rsidRPr="007E1C2C">
        <w:rPr>
          <w:b/>
          <w:bCs/>
          <w:sz w:val="22"/>
          <w:szCs w:val="22"/>
          <w:lang w:eastAsia="en-US"/>
        </w:rPr>
        <w:t>Vienošanās noteikumu grozīšana, tās darbības</w:t>
      </w:r>
      <w:r w:rsidR="00E07433" w:rsidRPr="007E1C2C">
        <w:rPr>
          <w:b/>
          <w:bCs/>
          <w:sz w:val="22"/>
          <w:szCs w:val="22"/>
          <w:lang w:eastAsia="en-US"/>
        </w:rPr>
        <w:t xml:space="preserve"> izbeigšana</w:t>
      </w:r>
    </w:p>
    <w:p w14:paraId="10971095" w14:textId="77777777" w:rsidR="00761465" w:rsidRPr="007E1C2C" w:rsidRDefault="00761465" w:rsidP="007671A5">
      <w:pPr>
        <w:numPr>
          <w:ilvl w:val="1"/>
          <w:numId w:val="24"/>
        </w:numPr>
        <w:overflowPunct/>
        <w:autoSpaceDE/>
        <w:autoSpaceDN/>
        <w:adjustRightInd/>
        <w:ind w:left="0" w:firstLine="0"/>
        <w:jc w:val="both"/>
        <w:textAlignment w:val="auto"/>
        <w:rPr>
          <w:sz w:val="22"/>
          <w:szCs w:val="22"/>
          <w:lang w:eastAsia="en-US"/>
        </w:rPr>
      </w:pPr>
      <w:r w:rsidRPr="007E1C2C">
        <w:rPr>
          <w:sz w:val="22"/>
          <w:szCs w:val="22"/>
          <w:lang w:eastAsia="en-US"/>
        </w:rPr>
        <w:t>Vienošanos var papildinā</w:t>
      </w:r>
      <w:r w:rsidR="00B23B00" w:rsidRPr="007E1C2C">
        <w:rPr>
          <w:sz w:val="22"/>
          <w:szCs w:val="22"/>
          <w:lang w:eastAsia="en-US"/>
        </w:rPr>
        <w:t>t, grozīt vai izbeigt, Pusēm</w:t>
      </w:r>
      <w:r w:rsidRPr="007E1C2C">
        <w:rPr>
          <w:sz w:val="22"/>
          <w:szCs w:val="22"/>
          <w:lang w:eastAsia="en-US"/>
        </w:rPr>
        <w:t xml:space="preserve"> savstarpēji vienojoties. Jebkuras vienošanās izmaiņas vai papildinājumi tiek noformē</w:t>
      </w:r>
      <w:r w:rsidR="00B23B00" w:rsidRPr="007E1C2C">
        <w:rPr>
          <w:sz w:val="22"/>
          <w:szCs w:val="22"/>
          <w:lang w:eastAsia="en-US"/>
        </w:rPr>
        <w:t xml:space="preserve">ti </w:t>
      </w:r>
      <w:proofErr w:type="spellStart"/>
      <w:r w:rsidR="00B23B00" w:rsidRPr="007E1C2C">
        <w:rPr>
          <w:sz w:val="22"/>
          <w:szCs w:val="22"/>
          <w:lang w:eastAsia="en-US"/>
        </w:rPr>
        <w:t>rakstveidā</w:t>
      </w:r>
      <w:proofErr w:type="spellEnd"/>
      <w:r w:rsidR="00B23B00" w:rsidRPr="007E1C2C">
        <w:rPr>
          <w:sz w:val="22"/>
          <w:szCs w:val="22"/>
          <w:lang w:eastAsia="en-US"/>
        </w:rPr>
        <w:t xml:space="preserve"> un kļūst par šīs V</w:t>
      </w:r>
      <w:r w:rsidRPr="007E1C2C">
        <w:rPr>
          <w:sz w:val="22"/>
          <w:szCs w:val="22"/>
          <w:lang w:eastAsia="en-US"/>
        </w:rPr>
        <w:t>ienošanās neatņemamām sastāvdaļām.</w:t>
      </w:r>
    </w:p>
    <w:p w14:paraId="0E63D79C" w14:textId="77777777" w:rsidR="00E07433" w:rsidRPr="007E1C2C" w:rsidRDefault="00E07433" w:rsidP="007671A5">
      <w:pPr>
        <w:numPr>
          <w:ilvl w:val="1"/>
          <w:numId w:val="24"/>
        </w:numPr>
        <w:overflowPunct/>
        <w:autoSpaceDE/>
        <w:autoSpaceDN/>
        <w:adjustRightInd/>
        <w:ind w:left="0" w:firstLine="0"/>
        <w:jc w:val="both"/>
        <w:textAlignment w:val="auto"/>
        <w:rPr>
          <w:sz w:val="22"/>
          <w:szCs w:val="22"/>
        </w:rPr>
      </w:pPr>
      <w:r w:rsidRPr="007E1C2C">
        <w:rPr>
          <w:sz w:val="22"/>
          <w:szCs w:val="22"/>
        </w:rPr>
        <w:lastRenderedPageBreak/>
        <w:t>P</w:t>
      </w:r>
      <w:r w:rsidR="00626606" w:rsidRPr="007E1C2C">
        <w:rPr>
          <w:sz w:val="22"/>
          <w:szCs w:val="22"/>
        </w:rPr>
        <w:t>ircējam</w:t>
      </w:r>
      <w:r w:rsidRPr="007E1C2C">
        <w:rPr>
          <w:sz w:val="22"/>
          <w:szCs w:val="22"/>
        </w:rPr>
        <w:t xml:space="preserve"> ir tiesības izbeigt </w:t>
      </w:r>
      <w:r w:rsidR="00D74EE2" w:rsidRPr="007E1C2C">
        <w:rPr>
          <w:bCs/>
          <w:sz w:val="22"/>
          <w:szCs w:val="22"/>
        </w:rPr>
        <w:t>Vienošanos</w:t>
      </w:r>
      <w:r w:rsidR="00D731B5" w:rsidRPr="007E1C2C">
        <w:rPr>
          <w:bCs/>
          <w:sz w:val="22"/>
          <w:szCs w:val="22"/>
        </w:rPr>
        <w:t xml:space="preserve">, par to </w:t>
      </w:r>
      <w:proofErr w:type="spellStart"/>
      <w:r w:rsidR="00D731B5" w:rsidRPr="007E1C2C">
        <w:rPr>
          <w:bCs/>
          <w:sz w:val="22"/>
          <w:szCs w:val="22"/>
        </w:rPr>
        <w:t>rakstveidā</w:t>
      </w:r>
      <w:proofErr w:type="spellEnd"/>
      <w:r w:rsidR="00D731B5" w:rsidRPr="007E1C2C">
        <w:rPr>
          <w:bCs/>
          <w:sz w:val="22"/>
          <w:szCs w:val="22"/>
        </w:rPr>
        <w:t xml:space="preserve"> brīdinot Pārdevēju 5 (piecas) kalendārās dienas iepriekš, </w:t>
      </w:r>
      <w:r w:rsidRPr="007E1C2C">
        <w:rPr>
          <w:sz w:val="22"/>
          <w:szCs w:val="22"/>
        </w:rPr>
        <w:t xml:space="preserve">bez jebkādu zaudējumu atlīdzināšanas </w:t>
      </w:r>
      <w:r w:rsidR="00D74EE2" w:rsidRPr="007E1C2C">
        <w:rPr>
          <w:sz w:val="22"/>
          <w:szCs w:val="22"/>
        </w:rPr>
        <w:t xml:space="preserve">Pārdevējam </w:t>
      </w:r>
      <w:r w:rsidRPr="007E1C2C">
        <w:rPr>
          <w:sz w:val="22"/>
          <w:szCs w:val="22"/>
        </w:rPr>
        <w:t>šādos gadījumos:</w:t>
      </w:r>
    </w:p>
    <w:p w14:paraId="3EA175D8" w14:textId="77777777" w:rsidR="00C66F3F" w:rsidRPr="00743F78" w:rsidRDefault="00C66F3F" w:rsidP="00C66F3F">
      <w:pPr>
        <w:pStyle w:val="BodyText"/>
        <w:widowControl w:val="0"/>
        <w:numPr>
          <w:ilvl w:val="2"/>
          <w:numId w:val="24"/>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743F78">
        <w:rPr>
          <w:rFonts w:cs="Arial"/>
          <w:color w:val="auto"/>
          <w:sz w:val="22"/>
          <w:szCs w:val="22"/>
          <w:u w:val="none"/>
        </w:rPr>
        <w:t>ja P</w:t>
      </w:r>
      <w:r w:rsidRPr="00743F78">
        <w:rPr>
          <w:rFonts w:cs="Arial"/>
          <w:color w:val="auto"/>
          <w:sz w:val="22"/>
          <w:szCs w:val="22"/>
          <w:u w:val="none"/>
          <w:lang w:val="lv-LV"/>
        </w:rPr>
        <w:t>ārdevējs</w:t>
      </w:r>
      <w:r w:rsidRPr="00743F78">
        <w:rPr>
          <w:rFonts w:cs="Arial"/>
          <w:color w:val="auto"/>
          <w:sz w:val="22"/>
          <w:szCs w:val="22"/>
          <w:u w:val="none"/>
        </w:rPr>
        <w:t xml:space="preserve"> nenodrošina </w:t>
      </w:r>
      <w:r w:rsidRPr="00743F78">
        <w:rPr>
          <w:rFonts w:cs="Arial"/>
          <w:color w:val="auto"/>
          <w:sz w:val="22"/>
          <w:szCs w:val="22"/>
          <w:u w:val="none"/>
          <w:lang w:val="lv-LV"/>
        </w:rPr>
        <w:t xml:space="preserve">vai nepienācīgi nodrošina </w:t>
      </w:r>
      <w:r>
        <w:rPr>
          <w:rFonts w:cs="Arial"/>
          <w:color w:val="auto"/>
          <w:sz w:val="22"/>
          <w:szCs w:val="22"/>
          <w:u w:val="none"/>
          <w:lang w:val="lv-LV"/>
        </w:rPr>
        <w:t xml:space="preserve">kvalitatīvas </w:t>
      </w:r>
      <w:r w:rsidRPr="00743F78">
        <w:rPr>
          <w:rFonts w:cs="Arial"/>
          <w:color w:val="auto"/>
          <w:sz w:val="22"/>
          <w:szCs w:val="22"/>
          <w:u w:val="none"/>
        </w:rPr>
        <w:t xml:space="preserve">degvielas </w:t>
      </w:r>
      <w:proofErr w:type="spellStart"/>
      <w:r w:rsidRPr="00743F78">
        <w:rPr>
          <w:rFonts w:cs="Arial"/>
          <w:color w:val="auto"/>
          <w:sz w:val="22"/>
          <w:szCs w:val="22"/>
          <w:u w:val="none"/>
          <w:lang w:val="lv-LV"/>
        </w:rPr>
        <w:t>uzpildes</w:t>
      </w:r>
      <w:proofErr w:type="spellEnd"/>
      <w:r w:rsidRPr="00743F78">
        <w:rPr>
          <w:rFonts w:cs="Arial"/>
          <w:color w:val="auto"/>
          <w:sz w:val="22"/>
          <w:szCs w:val="22"/>
          <w:u w:val="none"/>
          <w:lang w:val="lv-LV"/>
        </w:rPr>
        <w:t xml:space="preserve"> iespēju Pārdevēja degvielas </w:t>
      </w:r>
      <w:proofErr w:type="spellStart"/>
      <w:r w:rsidRPr="00743F78">
        <w:rPr>
          <w:rFonts w:cs="Arial"/>
          <w:color w:val="auto"/>
          <w:sz w:val="22"/>
          <w:szCs w:val="22"/>
          <w:u w:val="none"/>
          <w:lang w:val="lv-LV"/>
        </w:rPr>
        <w:t>uzpildes</w:t>
      </w:r>
      <w:proofErr w:type="spellEnd"/>
      <w:r w:rsidRPr="00743F78">
        <w:rPr>
          <w:rFonts w:cs="Arial"/>
          <w:color w:val="auto"/>
          <w:sz w:val="22"/>
          <w:szCs w:val="22"/>
          <w:u w:val="none"/>
          <w:lang w:val="lv-LV"/>
        </w:rPr>
        <w:t xml:space="preserve"> stacijā</w:t>
      </w:r>
      <w:r>
        <w:rPr>
          <w:rFonts w:cs="Arial"/>
          <w:color w:val="auto"/>
          <w:sz w:val="22"/>
          <w:szCs w:val="22"/>
          <w:u w:val="none"/>
          <w:lang w:val="lv-LV"/>
        </w:rPr>
        <w:t>, vai netiek nodrošinātas Tehniskajā specifikācijā noteiktās prasības</w:t>
      </w:r>
      <w:r w:rsidRPr="00743F78">
        <w:rPr>
          <w:rFonts w:cs="Arial"/>
          <w:color w:val="auto"/>
          <w:sz w:val="22"/>
          <w:szCs w:val="22"/>
          <w:u w:val="none"/>
          <w:lang w:val="lv-LV"/>
        </w:rPr>
        <w:t>;</w:t>
      </w:r>
    </w:p>
    <w:p w14:paraId="5332B363" w14:textId="77777777" w:rsidR="00C66F3F" w:rsidRPr="00892452" w:rsidRDefault="00C66F3F" w:rsidP="00C66F3F">
      <w:pPr>
        <w:pStyle w:val="BodyText"/>
        <w:widowControl w:val="0"/>
        <w:numPr>
          <w:ilvl w:val="2"/>
          <w:numId w:val="24"/>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892452">
        <w:rPr>
          <w:rFonts w:cs="Arial"/>
          <w:color w:val="auto"/>
          <w:sz w:val="22"/>
          <w:szCs w:val="22"/>
          <w:u w:val="none"/>
        </w:rPr>
        <w:t xml:space="preserve">ja </w:t>
      </w:r>
      <w:r w:rsidRPr="00892452">
        <w:rPr>
          <w:rFonts w:cs="Arial"/>
          <w:color w:val="auto"/>
          <w:sz w:val="22"/>
          <w:szCs w:val="22"/>
          <w:u w:val="none"/>
          <w:lang w:val="lv-LV"/>
        </w:rPr>
        <w:t>Pārdevējs pārkāpj Latvijas Republikas tiesību normas, šīs Vienošanās vai iepirkuma līguma noteikumus;</w:t>
      </w:r>
    </w:p>
    <w:p w14:paraId="5B18C796" w14:textId="77777777" w:rsidR="00C66F3F" w:rsidRPr="00892452" w:rsidRDefault="00C66F3F" w:rsidP="00C66F3F">
      <w:pPr>
        <w:pStyle w:val="BodyText"/>
        <w:widowControl w:val="0"/>
        <w:numPr>
          <w:ilvl w:val="2"/>
          <w:numId w:val="24"/>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892452">
        <w:rPr>
          <w:color w:val="auto"/>
          <w:sz w:val="22"/>
          <w:szCs w:val="22"/>
          <w:u w:val="none"/>
        </w:rPr>
        <w:t>jebkurā Vienošanās izpildes stadijā noskaidrojas, ka Pārdevējs nav spējīgs izpildīt Vienošanās noteiktās saistības kopumā vai kādā to daļā;</w:t>
      </w:r>
    </w:p>
    <w:p w14:paraId="60ADB18A" w14:textId="77777777" w:rsidR="00C66F3F" w:rsidRPr="002C2693" w:rsidRDefault="00C66F3F" w:rsidP="00C66F3F">
      <w:pPr>
        <w:pStyle w:val="BodyText"/>
        <w:widowControl w:val="0"/>
        <w:numPr>
          <w:ilvl w:val="2"/>
          <w:numId w:val="24"/>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Pr>
          <w:rFonts w:cs="Arial"/>
          <w:color w:val="auto"/>
          <w:sz w:val="22"/>
          <w:szCs w:val="22"/>
          <w:u w:val="none"/>
        </w:rPr>
        <w:t xml:space="preserve">Pircējam ir aizdomas par nekvalitatīvas vai Tehniskai specifikācijai neatbilstošas degvielas pieejamību Pārdevēja degvielas </w:t>
      </w:r>
      <w:proofErr w:type="spellStart"/>
      <w:r>
        <w:rPr>
          <w:rFonts w:cs="Arial"/>
          <w:color w:val="auto"/>
          <w:sz w:val="22"/>
          <w:szCs w:val="22"/>
          <w:u w:val="none"/>
        </w:rPr>
        <w:t>uzpildes</w:t>
      </w:r>
      <w:proofErr w:type="spellEnd"/>
      <w:r>
        <w:rPr>
          <w:rFonts w:cs="Arial"/>
          <w:color w:val="auto"/>
          <w:sz w:val="22"/>
          <w:szCs w:val="22"/>
          <w:u w:val="none"/>
        </w:rPr>
        <w:t xml:space="preserve"> stacijā.</w:t>
      </w:r>
    </w:p>
    <w:p w14:paraId="5476B13D" w14:textId="77777777" w:rsidR="00E07433" w:rsidRPr="007E1C2C" w:rsidRDefault="00E07433" w:rsidP="007671A5">
      <w:pPr>
        <w:pStyle w:val="BodyText"/>
        <w:widowControl w:val="0"/>
        <w:numPr>
          <w:ilvl w:val="1"/>
          <w:numId w:val="24"/>
        </w:numPr>
        <w:tabs>
          <w:tab w:val="left" w:pos="709"/>
        </w:tabs>
        <w:suppressAutoHyphens/>
        <w:overflowPunct/>
        <w:autoSpaceDE/>
        <w:autoSpaceDN/>
        <w:adjustRightInd/>
        <w:spacing w:before="0"/>
        <w:ind w:left="0" w:firstLine="0"/>
        <w:textAlignment w:val="auto"/>
        <w:rPr>
          <w:rFonts w:cs="Arial"/>
          <w:color w:val="auto"/>
          <w:sz w:val="22"/>
          <w:szCs w:val="22"/>
          <w:u w:val="none"/>
        </w:rPr>
      </w:pPr>
      <w:r w:rsidRPr="007E1C2C">
        <w:rPr>
          <w:rFonts w:cs="Arial"/>
          <w:color w:val="auto"/>
          <w:sz w:val="22"/>
          <w:szCs w:val="22"/>
          <w:u w:val="none"/>
        </w:rPr>
        <w:t>P</w:t>
      </w:r>
      <w:r w:rsidR="00B506E7" w:rsidRPr="007E1C2C">
        <w:rPr>
          <w:rFonts w:cs="Arial"/>
          <w:color w:val="auto"/>
          <w:sz w:val="22"/>
          <w:szCs w:val="22"/>
          <w:u w:val="none"/>
          <w:lang w:val="lv-LV"/>
        </w:rPr>
        <w:t>ārdevējam</w:t>
      </w:r>
      <w:r w:rsidRPr="007E1C2C">
        <w:rPr>
          <w:rFonts w:cs="Arial"/>
          <w:color w:val="auto"/>
          <w:sz w:val="22"/>
          <w:szCs w:val="22"/>
          <w:u w:val="none"/>
        </w:rPr>
        <w:t xml:space="preserve"> ir tiesības izbeigt </w:t>
      </w:r>
      <w:r w:rsidRPr="007E1C2C">
        <w:rPr>
          <w:rFonts w:cs="Arial"/>
          <w:bCs/>
          <w:color w:val="auto"/>
          <w:sz w:val="22"/>
          <w:szCs w:val="22"/>
          <w:u w:val="none"/>
        </w:rPr>
        <w:t>Vienošanos, par to</w:t>
      </w:r>
      <w:r w:rsidRPr="007E1C2C">
        <w:rPr>
          <w:rFonts w:cs="Arial"/>
          <w:color w:val="auto"/>
          <w:sz w:val="22"/>
          <w:szCs w:val="22"/>
          <w:u w:val="none"/>
        </w:rPr>
        <w:t xml:space="preserve"> </w:t>
      </w:r>
      <w:proofErr w:type="spellStart"/>
      <w:r w:rsidRPr="007E1C2C">
        <w:rPr>
          <w:rFonts w:cs="Arial"/>
          <w:color w:val="auto"/>
          <w:sz w:val="22"/>
          <w:szCs w:val="22"/>
          <w:u w:val="none"/>
        </w:rPr>
        <w:t>rakstveidā</w:t>
      </w:r>
      <w:proofErr w:type="spellEnd"/>
      <w:r w:rsidRPr="007E1C2C">
        <w:rPr>
          <w:rFonts w:cs="Arial"/>
          <w:color w:val="auto"/>
          <w:sz w:val="22"/>
          <w:szCs w:val="22"/>
          <w:u w:val="none"/>
        </w:rPr>
        <w:t xml:space="preserve"> brīdinot P</w:t>
      </w:r>
      <w:r w:rsidR="00B506E7" w:rsidRPr="007E1C2C">
        <w:rPr>
          <w:rFonts w:cs="Arial"/>
          <w:color w:val="auto"/>
          <w:sz w:val="22"/>
          <w:szCs w:val="22"/>
          <w:u w:val="none"/>
          <w:lang w:val="lv-LV"/>
        </w:rPr>
        <w:t>ircēju vismaz 1 (</w:t>
      </w:r>
      <w:r w:rsidRPr="007E1C2C">
        <w:rPr>
          <w:rFonts w:cs="Arial"/>
          <w:color w:val="auto"/>
          <w:sz w:val="22"/>
          <w:szCs w:val="22"/>
          <w:u w:val="none"/>
        </w:rPr>
        <w:t>vienu</w:t>
      </w:r>
      <w:r w:rsidR="00B506E7" w:rsidRPr="007E1C2C">
        <w:rPr>
          <w:rFonts w:cs="Arial"/>
          <w:color w:val="auto"/>
          <w:sz w:val="22"/>
          <w:szCs w:val="22"/>
          <w:u w:val="none"/>
          <w:lang w:val="lv-LV"/>
        </w:rPr>
        <w:t>) kalendāro</w:t>
      </w:r>
      <w:r w:rsidR="00B506E7" w:rsidRPr="007E1C2C">
        <w:rPr>
          <w:rFonts w:cs="Arial"/>
          <w:color w:val="auto"/>
          <w:sz w:val="22"/>
          <w:szCs w:val="22"/>
          <w:u w:val="none"/>
        </w:rPr>
        <w:t xml:space="preserve"> mēnesi iepriekš, ja P</w:t>
      </w:r>
      <w:r w:rsidR="00B506E7" w:rsidRPr="007E1C2C">
        <w:rPr>
          <w:rFonts w:cs="Arial"/>
          <w:color w:val="auto"/>
          <w:sz w:val="22"/>
          <w:szCs w:val="22"/>
          <w:u w:val="none"/>
          <w:lang w:val="lv-LV"/>
        </w:rPr>
        <w:t>ircējs</w:t>
      </w:r>
      <w:r w:rsidRPr="007E1C2C">
        <w:rPr>
          <w:rFonts w:cs="Arial"/>
          <w:color w:val="auto"/>
          <w:sz w:val="22"/>
          <w:szCs w:val="22"/>
          <w:u w:val="none"/>
        </w:rPr>
        <w:t xml:space="preserve"> atkārtoti neveic apmaksu saskaņā ar </w:t>
      </w:r>
      <w:r w:rsidRPr="007E1C2C">
        <w:rPr>
          <w:rFonts w:cs="Arial"/>
          <w:bCs/>
          <w:color w:val="auto"/>
          <w:sz w:val="22"/>
          <w:szCs w:val="22"/>
          <w:u w:val="none"/>
        </w:rPr>
        <w:t>Vienošanās</w:t>
      </w:r>
      <w:r w:rsidRPr="007E1C2C">
        <w:rPr>
          <w:rFonts w:cs="Arial"/>
          <w:color w:val="auto"/>
          <w:sz w:val="22"/>
          <w:szCs w:val="22"/>
          <w:u w:val="none"/>
        </w:rPr>
        <w:t xml:space="preserve"> noteikumiem.</w:t>
      </w:r>
    </w:p>
    <w:p w14:paraId="687A6380" w14:textId="77777777" w:rsidR="00B1221F" w:rsidRPr="007E1C2C" w:rsidRDefault="00B1221F" w:rsidP="007671A5">
      <w:pPr>
        <w:pStyle w:val="BodyText"/>
        <w:widowControl w:val="0"/>
        <w:numPr>
          <w:ilvl w:val="1"/>
          <w:numId w:val="24"/>
        </w:numPr>
        <w:tabs>
          <w:tab w:val="left" w:pos="709"/>
        </w:tabs>
        <w:suppressAutoHyphens/>
        <w:overflowPunct/>
        <w:autoSpaceDE/>
        <w:autoSpaceDN/>
        <w:adjustRightInd/>
        <w:spacing w:before="0"/>
        <w:ind w:left="0" w:firstLine="0"/>
        <w:textAlignment w:val="auto"/>
        <w:rPr>
          <w:rFonts w:cs="Arial"/>
          <w:color w:val="auto"/>
          <w:sz w:val="22"/>
          <w:szCs w:val="22"/>
          <w:u w:val="none"/>
        </w:rPr>
      </w:pPr>
      <w:r w:rsidRPr="007E1C2C">
        <w:rPr>
          <w:rFonts w:cs="Arial"/>
          <w:color w:val="auto"/>
          <w:sz w:val="22"/>
          <w:szCs w:val="22"/>
          <w:u w:val="none"/>
          <w:lang w:val="lv-LV"/>
        </w:rPr>
        <w:t>Pircējam ir tiesības vienpusēji izbeigt Vienošanos bez jebkādu kompensāciju vai zaudējumu segšanas P</w:t>
      </w:r>
      <w:r w:rsidR="00BA1A74" w:rsidRPr="007E1C2C">
        <w:rPr>
          <w:rFonts w:cs="Arial"/>
          <w:color w:val="auto"/>
          <w:sz w:val="22"/>
          <w:szCs w:val="22"/>
          <w:u w:val="none"/>
          <w:lang w:val="lv-LV"/>
        </w:rPr>
        <w:t>ārdevējam</w:t>
      </w:r>
      <w:r w:rsidRPr="007E1C2C">
        <w:rPr>
          <w:rFonts w:cs="Arial"/>
          <w:color w:val="auto"/>
          <w:sz w:val="22"/>
          <w:szCs w:val="22"/>
          <w:u w:val="none"/>
          <w:lang w:val="lv-LV"/>
        </w:rPr>
        <w:t xml:space="preserve">, par to </w:t>
      </w:r>
      <w:proofErr w:type="spellStart"/>
      <w:r w:rsidRPr="007E1C2C">
        <w:rPr>
          <w:rFonts w:cs="Arial"/>
          <w:color w:val="auto"/>
          <w:sz w:val="22"/>
          <w:szCs w:val="22"/>
          <w:u w:val="none"/>
          <w:lang w:val="lv-LV"/>
        </w:rPr>
        <w:t>rakstveidā</w:t>
      </w:r>
      <w:proofErr w:type="spellEnd"/>
      <w:r w:rsidRPr="007E1C2C">
        <w:rPr>
          <w:rFonts w:cs="Arial"/>
          <w:color w:val="auto"/>
          <w:sz w:val="22"/>
          <w:szCs w:val="22"/>
          <w:u w:val="none"/>
          <w:lang w:val="lv-LV"/>
        </w:rPr>
        <w:t xml:space="preserve"> paziņojot vismaz 1 (vienu) kalendāro mēnesi iepriekš.</w:t>
      </w:r>
    </w:p>
    <w:p w14:paraId="3A480662" w14:textId="77777777" w:rsidR="00F82986" w:rsidRPr="007E1C2C" w:rsidRDefault="00F82986" w:rsidP="007671A5">
      <w:pPr>
        <w:overflowPunct/>
        <w:autoSpaceDE/>
        <w:autoSpaceDN/>
        <w:adjustRightInd/>
        <w:jc w:val="both"/>
        <w:textAlignment w:val="auto"/>
        <w:rPr>
          <w:sz w:val="22"/>
          <w:szCs w:val="22"/>
          <w:lang w:eastAsia="en-US"/>
        </w:rPr>
      </w:pPr>
    </w:p>
    <w:p w14:paraId="7829B21E" w14:textId="77777777" w:rsidR="00761465" w:rsidRPr="007E1C2C" w:rsidRDefault="00761465" w:rsidP="007671A5">
      <w:pPr>
        <w:numPr>
          <w:ilvl w:val="0"/>
          <w:numId w:val="24"/>
        </w:numPr>
        <w:overflowPunct/>
        <w:autoSpaceDE/>
        <w:autoSpaceDN/>
        <w:adjustRightInd/>
        <w:ind w:left="0" w:firstLine="0"/>
        <w:jc w:val="center"/>
        <w:textAlignment w:val="auto"/>
        <w:rPr>
          <w:sz w:val="22"/>
          <w:szCs w:val="22"/>
          <w:lang w:eastAsia="en-US"/>
        </w:rPr>
      </w:pPr>
      <w:r w:rsidRPr="007E1C2C">
        <w:rPr>
          <w:b/>
          <w:bCs/>
          <w:sz w:val="22"/>
          <w:szCs w:val="22"/>
          <w:lang w:eastAsia="en-US"/>
        </w:rPr>
        <w:t>Strīdu risināšanas kārtība</w:t>
      </w:r>
    </w:p>
    <w:p w14:paraId="72A324E7" w14:textId="77777777" w:rsidR="00761465" w:rsidRPr="007E1C2C" w:rsidRDefault="00761465" w:rsidP="007671A5">
      <w:pPr>
        <w:numPr>
          <w:ilvl w:val="1"/>
          <w:numId w:val="24"/>
        </w:numPr>
        <w:overflowPunct/>
        <w:autoSpaceDE/>
        <w:autoSpaceDN/>
        <w:adjustRightInd/>
        <w:ind w:left="0" w:firstLine="0"/>
        <w:jc w:val="both"/>
        <w:textAlignment w:val="auto"/>
        <w:rPr>
          <w:sz w:val="22"/>
          <w:szCs w:val="22"/>
          <w:lang w:eastAsia="en-US"/>
        </w:rPr>
      </w:pPr>
      <w:r w:rsidRPr="007E1C2C">
        <w:rPr>
          <w:sz w:val="22"/>
          <w:szCs w:val="22"/>
          <w:lang w:eastAsia="en-US"/>
        </w:rPr>
        <w:t xml:space="preserve">Jebkuras nesaskaņas, domstarpības vai strīdi risināmi savstarpēju sarunu ceļā starp iesaistītajām personām. Sarunu gaita tiks attiecīgi protokolēta. </w:t>
      </w:r>
    </w:p>
    <w:p w14:paraId="77CBA36E" w14:textId="77777777" w:rsidR="00761465" w:rsidRPr="007E1C2C" w:rsidRDefault="00B23B00" w:rsidP="007671A5">
      <w:pPr>
        <w:numPr>
          <w:ilvl w:val="1"/>
          <w:numId w:val="24"/>
        </w:numPr>
        <w:overflowPunct/>
        <w:autoSpaceDE/>
        <w:autoSpaceDN/>
        <w:adjustRightInd/>
        <w:ind w:left="0" w:firstLine="0"/>
        <w:jc w:val="both"/>
        <w:textAlignment w:val="auto"/>
        <w:rPr>
          <w:sz w:val="22"/>
          <w:szCs w:val="22"/>
          <w:lang w:eastAsia="en-US"/>
        </w:rPr>
      </w:pPr>
      <w:r w:rsidRPr="007E1C2C">
        <w:rPr>
          <w:sz w:val="22"/>
          <w:szCs w:val="22"/>
          <w:lang w:eastAsia="en-US"/>
        </w:rPr>
        <w:t>Gadījumā, ja Puses</w:t>
      </w:r>
      <w:r w:rsidR="00761465" w:rsidRPr="007E1C2C">
        <w:rPr>
          <w:sz w:val="22"/>
          <w:szCs w:val="22"/>
          <w:lang w:eastAsia="en-US"/>
        </w:rPr>
        <w:t xml:space="preserve"> nespēs vienoties, strīds risināms Latvijas Republikas spēkā esošo normatīvo aktu vai saistošo starptautisko tiesību</w:t>
      </w:r>
      <w:r w:rsidR="00F82986" w:rsidRPr="007E1C2C">
        <w:rPr>
          <w:sz w:val="22"/>
          <w:szCs w:val="22"/>
          <w:lang w:eastAsia="en-US"/>
        </w:rPr>
        <w:t xml:space="preserve"> normu noteiktajā kārtībā </w:t>
      </w:r>
      <w:r w:rsidR="00D731B5" w:rsidRPr="007E1C2C">
        <w:rPr>
          <w:sz w:val="22"/>
          <w:szCs w:val="22"/>
          <w:lang w:eastAsia="en-US"/>
        </w:rPr>
        <w:t xml:space="preserve">Latvijas Republikas </w:t>
      </w:r>
      <w:r w:rsidR="00F82986" w:rsidRPr="007E1C2C">
        <w:rPr>
          <w:sz w:val="22"/>
          <w:szCs w:val="22"/>
          <w:lang w:eastAsia="en-US"/>
        </w:rPr>
        <w:t>tiesā.</w:t>
      </w:r>
    </w:p>
    <w:p w14:paraId="5A49BA5B" w14:textId="77777777" w:rsidR="00F82986" w:rsidRPr="007E1C2C" w:rsidRDefault="00F82986" w:rsidP="007671A5">
      <w:pPr>
        <w:overflowPunct/>
        <w:autoSpaceDE/>
        <w:autoSpaceDN/>
        <w:adjustRightInd/>
        <w:jc w:val="both"/>
        <w:textAlignment w:val="auto"/>
        <w:rPr>
          <w:sz w:val="22"/>
          <w:szCs w:val="22"/>
          <w:lang w:eastAsia="en-US"/>
        </w:rPr>
      </w:pPr>
    </w:p>
    <w:p w14:paraId="597F1797" w14:textId="77777777" w:rsidR="00761465" w:rsidRPr="007E1C2C" w:rsidRDefault="00761465" w:rsidP="007671A5">
      <w:pPr>
        <w:numPr>
          <w:ilvl w:val="0"/>
          <w:numId w:val="24"/>
        </w:numPr>
        <w:overflowPunct/>
        <w:autoSpaceDE/>
        <w:autoSpaceDN/>
        <w:adjustRightInd/>
        <w:ind w:left="0" w:firstLine="0"/>
        <w:jc w:val="center"/>
        <w:textAlignment w:val="auto"/>
        <w:rPr>
          <w:b/>
          <w:bCs/>
          <w:sz w:val="22"/>
          <w:szCs w:val="22"/>
          <w:lang w:eastAsia="en-US"/>
        </w:rPr>
      </w:pPr>
      <w:r w:rsidRPr="007E1C2C">
        <w:rPr>
          <w:b/>
          <w:bCs/>
          <w:sz w:val="22"/>
          <w:szCs w:val="22"/>
          <w:lang w:eastAsia="en-US"/>
        </w:rPr>
        <w:t>Nepārvarama vara</w:t>
      </w:r>
    </w:p>
    <w:p w14:paraId="7BB8D039" w14:textId="77777777" w:rsidR="00761465" w:rsidRPr="007E1C2C" w:rsidRDefault="00B23B00" w:rsidP="007671A5">
      <w:pPr>
        <w:numPr>
          <w:ilvl w:val="1"/>
          <w:numId w:val="24"/>
        </w:numPr>
        <w:overflowPunct/>
        <w:autoSpaceDE/>
        <w:autoSpaceDN/>
        <w:adjustRightInd/>
        <w:ind w:left="0" w:firstLine="0"/>
        <w:jc w:val="both"/>
        <w:textAlignment w:val="auto"/>
        <w:rPr>
          <w:sz w:val="22"/>
          <w:szCs w:val="22"/>
          <w:lang w:eastAsia="en-US"/>
        </w:rPr>
      </w:pPr>
      <w:r w:rsidRPr="007E1C2C">
        <w:rPr>
          <w:snapToGrid w:val="0"/>
          <w:sz w:val="22"/>
          <w:szCs w:val="22"/>
          <w:lang w:eastAsia="en-US"/>
        </w:rPr>
        <w:t>Puses</w:t>
      </w:r>
      <w:r w:rsidR="00761465" w:rsidRPr="007E1C2C">
        <w:rPr>
          <w:snapToGrid w:val="0"/>
          <w:sz w:val="22"/>
          <w:szCs w:val="22"/>
          <w:lang w:eastAsia="en-US"/>
        </w:rPr>
        <w:t xml:space="preserve"> </w:t>
      </w:r>
      <w:r w:rsidRPr="007E1C2C">
        <w:rPr>
          <w:sz w:val="22"/>
          <w:szCs w:val="22"/>
          <w:lang w:eastAsia="en-US"/>
        </w:rPr>
        <w:t>tiek atbrīvotas</w:t>
      </w:r>
      <w:r w:rsidR="00761465" w:rsidRPr="007E1C2C">
        <w:rPr>
          <w:sz w:val="22"/>
          <w:szCs w:val="22"/>
          <w:lang w:eastAsia="en-US"/>
        </w:rPr>
        <w:t xml:space="preserve">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w:t>
      </w:r>
      <w:r w:rsidRPr="007E1C2C">
        <w:rPr>
          <w:sz w:val="22"/>
          <w:szCs w:val="22"/>
          <w:lang w:eastAsia="en-US"/>
        </w:rPr>
        <w:t>aizskar Pušu</w:t>
      </w:r>
      <w:r w:rsidR="00761465" w:rsidRPr="007E1C2C">
        <w:rPr>
          <w:sz w:val="22"/>
          <w:szCs w:val="22"/>
          <w:lang w:eastAsia="en-US"/>
        </w:rPr>
        <w:t xml:space="preserve"> tiesības un ietekmē uzņemtās saistības, pieņemšana un stāšanās spēkā, izņemot, ja šie valsts un pašvaldību institūciju lēmumi ir sekas kāda</w:t>
      </w:r>
      <w:r w:rsidRPr="007E1C2C">
        <w:rPr>
          <w:sz w:val="22"/>
          <w:szCs w:val="22"/>
          <w:lang w:eastAsia="en-US"/>
        </w:rPr>
        <w:t>s Puses</w:t>
      </w:r>
      <w:r w:rsidR="00761465" w:rsidRPr="007E1C2C">
        <w:rPr>
          <w:sz w:val="22"/>
          <w:szCs w:val="22"/>
          <w:lang w:eastAsia="en-US"/>
        </w:rPr>
        <w:t xml:space="preserve"> darbībai vai bezdarbībai.</w:t>
      </w:r>
    </w:p>
    <w:p w14:paraId="7C1908C6" w14:textId="77777777" w:rsidR="00761465" w:rsidRPr="007E1C2C" w:rsidRDefault="00B23B00" w:rsidP="007671A5">
      <w:pPr>
        <w:numPr>
          <w:ilvl w:val="1"/>
          <w:numId w:val="24"/>
        </w:numPr>
        <w:overflowPunct/>
        <w:autoSpaceDE/>
        <w:autoSpaceDN/>
        <w:adjustRightInd/>
        <w:ind w:left="0" w:firstLine="0"/>
        <w:jc w:val="both"/>
        <w:textAlignment w:val="auto"/>
        <w:rPr>
          <w:snapToGrid w:val="0"/>
          <w:sz w:val="22"/>
          <w:szCs w:val="22"/>
          <w:lang w:eastAsia="en-US"/>
        </w:rPr>
      </w:pPr>
      <w:r w:rsidRPr="007E1C2C">
        <w:rPr>
          <w:sz w:val="22"/>
          <w:szCs w:val="22"/>
          <w:lang w:eastAsia="en-US"/>
        </w:rPr>
        <w:t>Puse, kura</w:t>
      </w:r>
      <w:r w:rsidR="00761465" w:rsidRPr="007E1C2C">
        <w:rPr>
          <w:sz w:val="22"/>
          <w:szCs w:val="22"/>
          <w:lang w:eastAsia="en-US"/>
        </w:rPr>
        <w:t xml:space="preserve"> atsaucas uz nepārvaramas varas vai ārkārtēja rakstura apstākļu darbību, nekavējoties, bet ne vēlā kā 3 (trīs) darba dienu laikā par šādiem </w:t>
      </w:r>
      <w:r w:rsidRPr="007E1C2C">
        <w:rPr>
          <w:sz w:val="22"/>
          <w:szCs w:val="22"/>
          <w:lang w:eastAsia="en-US"/>
        </w:rPr>
        <w:t xml:space="preserve">apstākļiem </w:t>
      </w:r>
      <w:proofErr w:type="spellStart"/>
      <w:r w:rsidRPr="007E1C2C">
        <w:rPr>
          <w:sz w:val="22"/>
          <w:szCs w:val="22"/>
          <w:lang w:eastAsia="en-US"/>
        </w:rPr>
        <w:t>rakstveidā</w:t>
      </w:r>
      <w:proofErr w:type="spellEnd"/>
      <w:r w:rsidRPr="007E1C2C">
        <w:rPr>
          <w:sz w:val="22"/>
          <w:szCs w:val="22"/>
          <w:lang w:eastAsia="en-US"/>
        </w:rPr>
        <w:t xml:space="preserve"> ziņo otrai Pusei</w:t>
      </w:r>
      <w:r w:rsidR="00761465" w:rsidRPr="007E1C2C">
        <w:rPr>
          <w:sz w:val="22"/>
          <w:szCs w:val="22"/>
          <w:lang w:eastAsia="en-US"/>
        </w:rPr>
        <w:t>. Paziņojumā jānorāda, kādā termiņā iespējama vai paredzama Vienošanās paredzēto saistību izpilde, un pēc pieprasījuma šādam paziņojumam ir jāpievieno izziņa, kuru izsniegusi kompetenta institūcija un kura satur ārkārtējo apstākļu darbības apstiprinājumu un to raksturojumu. Savlaicīga pa</w:t>
      </w:r>
      <w:r w:rsidRPr="007E1C2C">
        <w:rPr>
          <w:sz w:val="22"/>
          <w:szCs w:val="22"/>
          <w:lang w:eastAsia="en-US"/>
        </w:rPr>
        <w:t>ziņojuma neiesniegšana Pusēm</w:t>
      </w:r>
      <w:r w:rsidR="00761465" w:rsidRPr="007E1C2C">
        <w:rPr>
          <w:sz w:val="22"/>
          <w:szCs w:val="22"/>
          <w:lang w:eastAsia="en-US"/>
        </w:rPr>
        <w:t xml:space="preserve"> liedz tiesības atsaukties uz nepārvaramas varas apstākļiem.</w:t>
      </w:r>
    </w:p>
    <w:p w14:paraId="67728DB0" w14:textId="4900F42C" w:rsidR="007671A5" w:rsidRPr="007E1C2C" w:rsidRDefault="007671A5" w:rsidP="007671A5">
      <w:pPr>
        <w:overflowPunct/>
        <w:autoSpaceDE/>
        <w:autoSpaceDN/>
        <w:adjustRightInd/>
        <w:jc w:val="both"/>
        <w:textAlignment w:val="auto"/>
        <w:rPr>
          <w:snapToGrid w:val="0"/>
          <w:sz w:val="22"/>
          <w:szCs w:val="22"/>
          <w:lang w:eastAsia="en-US"/>
        </w:rPr>
      </w:pPr>
    </w:p>
    <w:p w14:paraId="44A415C0" w14:textId="27CEB4D9" w:rsidR="002828EB" w:rsidRPr="007E1C2C" w:rsidRDefault="002828EB" w:rsidP="007671A5">
      <w:pPr>
        <w:overflowPunct/>
        <w:autoSpaceDE/>
        <w:autoSpaceDN/>
        <w:adjustRightInd/>
        <w:jc w:val="both"/>
        <w:textAlignment w:val="auto"/>
        <w:rPr>
          <w:snapToGrid w:val="0"/>
          <w:sz w:val="22"/>
          <w:szCs w:val="22"/>
          <w:lang w:eastAsia="en-US"/>
        </w:rPr>
      </w:pPr>
    </w:p>
    <w:p w14:paraId="3FFCA2D4" w14:textId="77777777" w:rsidR="007C121A" w:rsidRPr="007E1C2C" w:rsidRDefault="007C121A" w:rsidP="007671A5">
      <w:pPr>
        <w:overflowPunct/>
        <w:autoSpaceDE/>
        <w:autoSpaceDN/>
        <w:adjustRightInd/>
        <w:jc w:val="both"/>
        <w:textAlignment w:val="auto"/>
        <w:rPr>
          <w:snapToGrid w:val="0"/>
          <w:sz w:val="22"/>
          <w:szCs w:val="22"/>
          <w:lang w:eastAsia="en-US"/>
        </w:rPr>
      </w:pPr>
    </w:p>
    <w:p w14:paraId="30B27939" w14:textId="77777777" w:rsidR="00761465" w:rsidRPr="007E1C2C" w:rsidRDefault="00761465" w:rsidP="007671A5">
      <w:pPr>
        <w:numPr>
          <w:ilvl w:val="0"/>
          <w:numId w:val="24"/>
        </w:numPr>
        <w:overflowPunct/>
        <w:autoSpaceDE/>
        <w:autoSpaceDN/>
        <w:adjustRightInd/>
        <w:ind w:left="0" w:firstLine="0"/>
        <w:jc w:val="center"/>
        <w:textAlignment w:val="auto"/>
        <w:rPr>
          <w:sz w:val="22"/>
          <w:szCs w:val="22"/>
          <w:lang w:eastAsia="en-US"/>
        </w:rPr>
      </w:pPr>
      <w:r w:rsidRPr="007E1C2C">
        <w:rPr>
          <w:b/>
          <w:bCs/>
          <w:sz w:val="22"/>
          <w:szCs w:val="22"/>
          <w:lang w:eastAsia="en-US"/>
        </w:rPr>
        <w:t>Citi noteikumi</w:t>
      </w:r>
    </w:p>
    <w:p w14:paraId="49E142D8" w14:textId="77777777" w:rsidR="008946DF" w:rsidRPr="007E1C2C" w:rsidRDefault="008946DF" w:rsidP="007671A5">
      <w:pPr>
        <w:numPr>
          <w:ilvl w:val="1"/>
          <w:numId w:val="24"/>
        </w:numPr>
        <w:overflowPunct/>
        <w:autoSpaceDE/>
        <w:autoSpaceDN/>
        <w:adjustRightInd/>
        <w:ind w:left="0" w:firstLine="0"/>
        <w:jc w:val="both"/>
        <w:textAlignment w:val="auto"/>
        <w:rPr>
          <w:sz w:val="22"/>
          <w:szCs w:val="22"/>
        </w:rPr>
      </w:pPr>
      <w:r w:rsidRPr="007E1C2C">
        <w:rPr>
          <w:sz w:val="22"/>
          <w:szCs w:val="22"/>
        </w:rPr>
        <w:t xml:space="preserve">Šī </w:t>
      </w:r>
      <w:r w:rsidRPr="007E1C2C">
        <w:rPr>
          <w:bCs/>
          <w:sz w:val="22"/>
          <w:szCs w:val="22"/>
        </w:rPr>
        <w:t>Vienošanās</w:t>
      </w:r>
      <w:r w:rsidRPr="007E1C2C">
        <w:rPr>
          <w:sz w:val="22"/>
          <w:szCs w:val="22"/>
        </w:rPr>
        <w:t xml:space="preserve"> ir saistoša Pircējam un Pārdevējiem, kā arī visām trešajām personām, kas ir to likumīgie saistību pārņēmēji. </w:t>
      </w:r>
    </w:p>
    <w:p w14:paraId="61CE28B7" w14:textId="465CD8F6" w:rsidR="00761465" w:rsidRPr="007E1C2C" w:rsidRDefault="00761465" w:rsidP="007671A5">
      <w:pPr>
        <w:numPr>
          <w:ilvl w:val="1"/>
          <w:numId w:val="24"/>
        </w:numPr>
        <w:overflowPunct/>
        <w:autoSpaceDE/>
        <w:autoSpaceDN/>
        <w:adjustRightInd/>
        <w:ind w:left="0" w:firstLine="0"/>
        <w:jc w:val="both"/>
        <w:textAlignment w:val="auto"/>
        <w:rPr>
          <w:sz w:val="22"/>
          <w:szCs w:val="22"/>
          <w:lang w:eastAsia="en-US"/>
        </w:rPr>
      </w:pPr>
      <w:r w:rsidRPr="007E1C2C">
        <w:rPr>
          <w:sz w:val="22"/>
          <w:szCs w:val="22"/>
          <w:lang w:eastAsia="en-US"/>
        </w:rPr>
        <w:t>Šī Vienošanās stājas spēkā no tās parakstīš</w:t>
      </w:r>
      <w:r w:rsidR="008946DF" w:rsidRPr="007E1C2C">
        <w:rPr>
          <w:sz w:val="22"/>
          <w:szCs w:val="22"/>
          <w:lang w:eastAsia="en-US"/>
        </w:rPr>
        <w:t xml:space="preserve">anas dienas un ir spēkā </w:t>
      </w:r>
      <w:r w:rsidR="0006365D" w:rsidRPr="007E1C2C">
        <w:rPr>
          <w:sz w:val="22"/>
          <w:szCs w:val="22"/>
          <w:lang w:eastAsia="en-US"/>
        </w:rPr>
        <w:t>3</w:t>
      </w:r>
      <w:r w:rsidR="007671A5" w:rsidRPr="007E1C2C">
        <w:rPr>
          <w:sz w:val="22"/>
          <w:szCs w:val="22"/>
          <w:lang w:eastAsia="en-US"/>
        </w:rPr>
        <w:t xml:space="preserve"> (</w:t>
      </w:r>
      <w:r w:rsidR="0006365D" w:rsidRPr="007E1C2C">
        <w:rPr>
          <w:sz w:val="22"/>
          <w:szCs w:val="22"/>
          <w:lang w:eastAsia="en-US"/>
        </w:rPr>
        <w:t>trīs</w:t>
      </w:r>
      <w:r w:rsidR="007671A5" w:rsidRPr="007E1C2C">
        <w:rPr>
          <w:sz w:val="22"/>
          <w:szCs w:val="22"/>
          <w:lang w:eastAsia="en-US"/>
        </w:rPr>
        <w:t>) kalendār</w:t>
      </w:r>
      <w:r w:rsidR="0006365D" w:rsidRPr="007E1C2C">
        <w:rPr>
          <w:sz w:val="22"/>
          <w:szCs w:val="22"/>
          <w:lang w:eastAsia="en-US"/>
        </w:rPr>
        <w:t>ie</w:t>
      </w:r>
      <w:r w:rsidR="007671A5" w:rsidRPr="007E1C2C">
        <w:rPr>
          <w:sz w:val="22"/>
          <w:szCs w:val="22"/>
          <w:lang w:eastAsia="en-US"/>
        </w:rPr>
        <w:t xml:space="preserve"> gad</w:t>
      </w:r>
      <w:r w:rsidR="0006365D" w:rsidRPr="007E1C2C">
        <w:rPr>
          <w:sz w:val="22"/>
          <w:szCs w:val="22"/>
          <w:lang w:eastAsia="en-US"/>
        </w:rPr>
        <w:t>i</w:t>
      </w:r>
      <w:r w:rsidR="007671A5" w:rsidRPr="007E1C2C">
        <w:rPr>
          <w:sz w:val="22"/>
          <w:szCs w:val="22"/>
          <w:lang w:eastAsia="en-US"/>
        </w:rPr>
        <w:t>.</w:t>
      </w:r>
    </w:p>
    <w:p w14:paraId="3CFCE2ED" w14:textId="77777777" w:rsidR="008946DF" w:rsidRPr="007E1C2C" w:rsidRDefault="008946DF" w:rsidP="007671A5">
      <w:pPr>
        <w:numPr>
          <w:ilvl w:val="1"/>
          <w:numId w:val="24"/>
        </w:numPr>
        <w:overflowPunct/>
        <w:autoSpaceDE/>
        <w:autoSpaceDN/>
        <w:adjustRightInd/>
        <w:ind w:left="0" w:firstLine="0"/>
        <w:jc w:val="both"/>
        <w:textAlignment w:val="auto"/>
        <w:rPr>
          <w:sz w:val="22"/>
          <w:szCs w:val="22"/>
        </w:rPr>
      </w:pPr>
      <w:r w:rsidRPr="007E1C2C">
        <w:rPr>
          <w:sz w:val="22"/>
          <w:szCs w:val="22"/>
        </w:rPr>
        <w:t>Pircēja pilnvarotā persona šī Līguma izpildes laikā ir  _________________, tālrunis: __________, e-pasts:</w:t>
      </w:r>
      <w:r w:rsidR="00736B19" w:rsidRPr="007E1C2C">
        <w:rPr>
          <w:sz w:val="22"/>
          <w:szCs w:val="22"/>
        </w:rPr>
        <w:t>____________.</w:t>
      </w:r>
    </w:p>
    <w:p w14:paraId="4C9A6DE5" w14:textId="77777777" w:rsidR="008946DF" w:rsidRPr="007E1C2C" w:rsidRDefault="008946DF" w:rsidP="007671A5">
      <w:pPr>
        <w:numPr>
          <w:ilvl w:val="1"/>
          <w:numId w:val="24"/>
        </w:numPr>
        <w:overflowPunct/>
        <w:autoSpaceDE/>
        <w:autoSpaceDN/>
        <w:adjustRightInd/>
        <w:ind w:left="0" w:firstLine="0"/>
        <w:jc w:val="both"/>
        <w:textAlignment w:val="auto"/>
        <w:rPr>
          <w:sz w:val="22"/>
          <w:szCs w:val="22"/>
        </w:rPr>
      </w:pPr>
      <w:r w:rsidRPr="007E1C2C">
        <w:rPr>
          <w:sz w:val="22"/>
          <w:szCs w:val="22"/>
        </w:rPr>
        <w:t>Pārdevēja pilnvarotā persona šī Līguma izpildes laikā ir</w:t>
      </w:r>
      <w:r w:rsidR="003A328D" w:rsidRPr="007E1C2C">
        <w:rPr>
          <w:sz w:val="22"/>
          <w:szCs w:val="22"/>
        </w:rPr>
        <w:t xml:space="preserve"> </w:t>
      </w:r>
      <w:r w:rsidRPr="007E1C2C">
        <w:rPr>
          <w:sz w:val="22"/>
          <w:szCs w:val="22"/>
        </w:rPr>
        <w:t>_________________, tālrunis: __________, e-pasts: ______________</w:t>
      </w:r>
      <w:r w:rsidR="00736B19" w:rsidRPr="007E1C2C">
        <w:rPr>
          <w:sz w:val="22"/>
          <w:szCs w:val="22"/>
        </w:rPr>
        <w:t>.</w:t>
      </w:r>
    </w:p>
    <w:p w14:paraId="5B76D530" w14:textId="77777777" w:rsidR="008946DF" w:rsidRPr="007E1C2C" w:rsidRDefault="008946DF" w:rsidP="007671A5">
      <w:pPr>
        <w:pStyle w:val="NormalWeb"/>
        <w:numPr>
          <w:ilvl w:val="1"/>
          <w:numId w:val="24"/>
        </w:numPr>
        <w:overflowPunct/>
        <w:autoSpaceDE/>
        <w:autoSpaceDN/>
        <w:adjustRightInd/>
        <w:spacing w:before="0" w:after="0"/>
        <w:ind w:left="0" w:firstLine="0"/>
        <w:jc w:val="both"/>
        <w:textAlignment w:val="auto"/>
        <w:rPr>
          <w:rFonts w:ascii="Arial" w:hAnsi="Arial"/>
          <w:sz w:val="22"/>
          <w:szCs w:val="22"/>
          <w:lang w:val="lv-LV"/>
        </w:rPr>
      </w:pPr>
      <w:r w:rsidRPr="007E1C2C">
        <w:rPr>
          <w:rFonts w:ascii="Arial" w:hAnsi="Arial"/>
          <w:sz w:val="22"/>
          <w:szCs w:val="22"/>
          <w:lang w:val="lv-LV"/>
        </w:rPr>
        <w:t>Puses 5 (piecu) darba dienu laikā informē viena otru par adreses, bankas rēķinu vai citu rekvizītu izmaiņām.</w:t>
      </w:r>
    </w:p>
    <w:p w14:paraId="78DD7AF6" w14:textId="77777777" w:rsidR="008946DF" w:rsidRPr="007E1C2C" w:rsidRDefault="008946DF" w:rsidP="007671A5">
      <w:pPr>
        <w:numPr>
          <w:ilvl w:val="1"/>
          <w:numId w:val="24"/>
        </w:numPr>
        <w:overflowPunct/>
        <w:autoSpaceDE/>
        <w:autoSpaceDN/>
        <w:adjustRightInd/>
        <w:ind w:left="0" w:firstLine="0"/>
        <w:jc w:val="both"/>
        <w:textAlignment w:val="auto"/>
        <w:rPr>
          <w:sz w:val="22"/>
          <w:szCs w:val="22"/>
        </w:rPr>
      </w:pPr>
      <w:r w:rsidRPr="007E1C2C">
        <w:rPr>
          <w:sz w:val="22"/>
          <w:szCs w:val="22"/>
        </w:rPr>
        <w:t xml:space="preserve">Visi </w:t>
      </w:r>
      <w:r w:rsidRPr="007E1C2C">
        <w:rPr>
          <w:bCs/>
          <w:sz w:val="22"/>
          <w:szCs w:val="22"/>
        </w:rPr>
        <w:t>Vienošanās</w:t>
      </w:r>
      <w:r w:rsidRPr="007E1C2C">
        <w:rPr>
          <w:sz w:val="22"/>
          <w:szCs w:val="22"/>
        </w:rPr>
        <w:t xml:space="preserve"> pielikumi ir </w:t>
      </w:r>
      <w:r w:rsidRPr="007E1C2C">
        <w:rPr>
          <w:bCs/>
          <w:sz w:val="22"/>
          <w:szCs w:val="22"/>
        </w:rPr>
        <w:t>Vienošanās</w:t>
      </w:r>
      <w:r w:rsidRPr="007E1C2C">
        <w:rPr>
          <w:sz w:val="22"/>
          <w:szCs w:val="22"/>
        </w:rPr>
        <w:t xml:space="preserve"> neatņemamas sastāvdaļas.</w:t>
      </w:r>
    </w:p>
    <w:p w14:paraId="63C3181D" w14:textId="0A10094D" w:rsidR="008946DF" w:rsidRPr="007E1C2C" w:rsidRDefault="008946DF" w:rsidP="007671A5">
      <w:pPr>
        <w:numPr>
          <w:ilvl w:val="1"/>
          <w:numId w:val="24"/>
        </w:numPr>
        <w:overflowPunct/>
        <w:autoSpaceDE/>
        <w:autoSpaceDN/>
        <w:adjustRightInd/>
        <w:ind w:left="0" w:firstLine="0"/>
        <w:jc w:val="both"/>
        <w:textAlignment w:val="auto"/>
        <w:rPr>
          <w:sz w:val="22"/>
          <w:szCs w:val="22"/>
        </w:rPr>
      </w:pPr>
      <w:r w:rsidRPr="007E1C2C">
        <w:rPr>
          <w:sz w:val="22"/>
          <w:szCs w:val="22"/>
        </w:rPr>
        <w:lastRenderedPageBreak/>
        <w:t xml:space="preserve"> </w:t>
      </w:r>
      <w:r w:rsidR="00601C2F" w:rsidRPr="00743F78">
        <w:rPr>
          <w:bCs/>
          <w:sz w:val="22"/>
          <w:szCs w:val="22"/>
        </w:rPr>
        <w:t>Vienošanās</w:t>
      </w:r>
      <w:r w:rsidR="00601C2F" w:rsidRPr="00743F78">
        <w:rPr>
          <w:sz w:val="22"/>
          <w:szCs w:val="22"/>
        </w:rPr>
        <w:t xml:space="preserve"> sastādīta </w:t>
      </w:r>
      <w:r w:rsidR="00601C2F">
        <w:rPr>
          <w:sz w:val="22"/>
          <w:szCs w:val="22"/>
        </w:rPr>
        <w:t>un parakstīta elektroniskā dokumenta veidā.</w:t>
      </w:r>
    </w:p>
    <w:p w14:paraId="4E810E57" w14:textId="77777777" w:rsidR="00F82986" w:rsidRPr="007E1C2C" w:rsidRDefault="00F82986" w:rsidP="007671A5">
      <w:pPr>
        <w:tabs>
          <w:tab w:val="left" w:pos="-993"/>
          <w:tab w:val="left" w:pos="-851"/>
        </w:tabs>
        <w:overflowPunct/>
        <w:autoSpaceDE/>
        <w:autoSpaceDN/>
        <w:adjustRightInd/>
        <w:jc w:val="both"/>
        <w:textAlignment w:val="auto"/>
        <w:rPr>
          <w:sz w:val="22"/>
          <w:szCs w:val="22"/>
          <w:lang w:eastAsia="en-US"/>
        </w:rPr>
      </w:pPr>
    </w:p>
    <w:p w14:paraId="480FF878" w14:textId="77777777" w:rsidR="00DA21DC" w:rsidRPr="007E1C2C" w:rsidRDefault="003B6B58" w:rsidP="00E07433">
      <w:pPr>
        <w:pStyle w:val="NormalWeb"/>
        <w:overflowPunct/>
        <w:autoSpaceDE/>
        <w:autoSpaceDN/>
        <w:adjustRightInd/>
        <w:spacing w:before="0" w:after="0"/>
        <w:jc w:val="center"/>
        <w:textAlignment w:val="auto"/>
        <w:rPr>
          <w:rFonts w:ascii="Arial" w:hAnsi="Arial"/>
          <w:b/>
          <w:bCs/>
          <w:sz w:val="22"/>
          <w:szCs w:val="22"/>
          <w:lang w:val="lv-LV"/>
        </w:rPr>
      </w:pPr>
      <w:r w:rsidRPr="007E1C2C">
        <w:rPr>
          <w:rFonts w:ascii="Arial" w:hAnsi="Arial"/>
          <w:b/>
          <w:bCs/>
          <w:sz w:val="22"/>
          <w:szCs w:val="22"/>
          <w:lang w:val="lv-LV"/>
        </w:rPr>
        <w:t xml:space="preserve">11. </w:t>
      </w:r>
      <w:r w:rsidR="00DA21DC" w:rsidRPr="007E1C2C">
        <w:rPr>
          <w:rFonts w:ascii="Arial" w:hAnsi="Arial"/>
          <w:b/>
          <w:bCs/>
          <w:sz w:val="22"/>
          <w:szCs w:val="22"/>
          <w:lang w:val="lv-LV"/>
        </w:rPr>
        <w:t>Pušu rekvizīti un paraksti</w:t>
      </w:r>
    </w:p>
    <w:tbl>
      <w:tblPr>
        <w:tblW w:w="9342"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4791"/>
        <w:gridCol w:w="4551"/>
      </w:tblGrid>
      <w:tr w:rsidR="002828EB" w:rsidRPr="007E1C2C" w14:paraId="7F741830" w14:textId="77777777" w:rsidTr="00B97FC6">
        <w:trPr>
          <w:tblCellSpacing w:w="15" w:type="dxa"/>
        </w:trPr>
        <w:tc>
          <w:tcPr>
            <w:tcW w:w="2540" w:type="pct"/>
          </w:tcPr>
          <w:p w14:paraId="27BBFDC5" w14:textId="77777777" w:rsidR="003B6B58" w:rsidRPr="007E1C2C" w:rsidRDefault="003B6B58" w:rsidP="008230D6">
            <w:pPr>
              <w:pStyle w:val="Heading1"/>
              <w:numPr>
                <w:ilvl w:val="0"/>
                <w:numId w:val="0"/>
              </w:numPr>
              <w:spacing w:before="0" w:after="0"/>
              <w:ind w:left="432" w:hanging="432"/>
              <w:rPr>
                <w:rFonts w:cs="Arial"/>
                <w:b/>
                <w:color w:val="auto"/>
                <w:sz w:val="22"/>
                <w:szCs w:val="22"/>
                <w:lang w:val="lv-LV"/>
              </w:rPr>
            </w:pPr>
            <w:r w:rsidRPr="007E1C2C">
              <w:rPr>
                <w:rFonts w:cs="Arial"/>
                <w:b/>
                <w:color w:val="auto"/>
                <w:sz w:val="22"/>
                <w:szCs w:val="22"/>
              </w:rPr>
              <w:t>P</w:t>
            </w:r>
            <w:r w:rsidR="00ED36B9" w:rsidRPr="007E1C2C">
              <w:rPr>
                <w:rFonts w:cs="Arial"/>
                <w:b/>
                <w:color w:val="auto"/>
                <w:sz w:val="22"/>
                <w:szCs w:val="22"/>
                <w:lang w:val="lv-LV"/>
              </w:rPr>
              <w:t>ircējs</w:t>
            </w:r>
            <w:r w:rsidR="00B23B00" w:rsidRPr="007E1C2C">
              <w:rPr>
                <w:rFonts w:cs="Arial"/>
                <w:b/>
                <w:color w:val="auto"/>
                <w:sz w:val="22"/>
                <w:szCs w:val="22"/>
                <w:lang w:val="lv-LV"/>
              </w:rPr>
              <w:t>:</w:t>
            </w:r>
          </w:p>
        </w:tc>
        <w:tc>
          <w:tcPr>
            <w:tcW w:w="2412" w:type="pct"/>
          </w:tcPr>
          <w:p w14:paraId="720330CD" w14:textId="77777777" w:rsidR="003B6B58" w:rsidRPr="007E1C2C" w:rsidRDefault="003B6B58" w:rsidP="00ED36B9">
            <w:pPr>
              <w:ind w:firstLine="567"/>
              <w:jc w:val="center"/>
              <w:rPr>
                <w:sz w:val="22"/>
                <w:szCs w:val="22"/>
              </w:rPr>
            </w:pPr>
            <w:r w:rsidRPr="007E1C2C">
              <w:rPr>
                <w:b/>
                <w:bCs/>
                <w:sz w:val="22"/>
                <w:szCs w:val="22"/>
              </w:rPr>
              <w:t>P</w:t>
            </w:r>
            <w:r w:rsidR="00ED36B9" w:rsidRPr="007E1C2C">
              <w:rPr>
                <w:b/>
                <w:bCs/>
                <w:sz w:val="22"/>
                <w:szCs w:val="22"/>
              </w:rPr>
              <w:t>ārdevējs</w:t>
            </w:r>
            <w:r w:rsidR="00B23B00" w:rsidRPr="007E1C2C">
              <w:rPr>
                <w:b/>
                <w:bCs/>
                <w:sz w:val="22"/>
                <w:szCs w:val="22"/>
              </w:rPr>
              <w:t>:</w:t>
            </w:r>
          </w:p>
        </w:tc>
      </w:tr>
      <w:tr w:rsidR="002828EB" w:rsidRPr="007E1C2C" w14:paraId="68F568ED" w14:textId="77777777" w:rsidTr="00B97FC6">
        <w:trPr>
          <w:trHeight w:val="2830"/>
          <w:tblCellSpacing w:w="15" w:type="dxa"/>
        </w:trPr>
        <w:tc>
          <w:tcPr>
            <w:tcW w:w="2540" w:type="pct"/>
          </w:tcPr>
          <w:p w14:paraId="23D0E30C" w14:textId="77777777" w:rsidR="003B6B58" w:rsidRPr="007E1C2C" w:rsidRDefault="003B6B58" w:rsidP="008230D6">
            <w:pPr>
              <w:rPr>
                <w:b/>
                <w:bCs/>
                <w:sz w:val="22"/>
                <w:szCs w:val="22"/>
              </w:rPr>
            </w:pPr>
            <w:r w:rsidRPr="007E1C2C">
              <w:rPr>
                <w:b/>
                <w:bCs/>
                <w:sz w:val="22"/>
                <w:szCs w:val="22"/>
              </w:rPr>
              <w:t xml:space="preserve">SIA "VTU VALMIERA", </w:t>
            </w:r>
          </w:p>
          <w:p w14:paraId="1FA315B5" w14:textId="0D8FBDAF" w:rsidR="003B6B58" w:rsidRPr="007E1C2C" w:rsidRDefault="003B6B58" w:rsidP="008230D6">
            <w:pPr>
              <w:rPr>
                <w:sz w:val="22"/>
                <w:szCs w:val="22"/>
              </w:rPr>
            </w:pPr>
            <w:r w:rsidRPr="007E1C2C">
              <w:rPr>
                <w:bCs/>
                <w:sz w:val="22"/>
                <w:szCs w:val="22"/>
              </w:rPr>
              <w:t>Vienotais reģistrācijas Nr.: 40003004220, Juridiskā adrese: „</w:t>
            </w:r>
            <w:proofErr w:type="spellStart"/>
            <w:r w:rsidRPr="007E1C2C">
              <w:rPr>
                <w:sz w:val="22"/>
                <w:szCs w:val="22"/>
              </w:rPr>
              <w:t>Brandeļi</w:t>
            </w:r>
            <w:proofErr w:type="spellEnd"/>
            <w:r w:rsidRPr="007E1C2C">
              <w:rPr>
                <w:sz w:val="22"/>
                <w:szCs w:val="22"/>
              </w:rPr>
              <w:t xml:space="preserve">”, </w:t>
            </w:r>
            <w:proofErr w:type="spellStart"/>
            <w:r w:rsidRPr="007E1C2C">
              <w:rPr>
                <w:sz w:val="22"/>
                <w:szCs w:val="22"/>
              </w:rPr>
              <w:t>Brandeļi</w:t>
            </w:r>
            <w:proofErr w:type="spellEnd"/>
            <w:r w:rsidRPr="007E1C2C">
              <w:rPr>
                <w:sz w:val="22"/>
                <w:szCs w:val="22"/>
              </w:rPr>
              <w:t xml:space="preserve">, Kocēnu pagasts, </w:t>
            </w:r>
            <w:r w:rsidR="007B59E0" w:rsidRPr="007E1C2C">
              <w:rPr>
                <w:sz w:val="22"/>
                <w:szCs w:val="22"/>
              </w:rPr>
              <w:t>Valmieras</w:t>
            </w:r>
            <w:r w:rsidRPr="007E1C2C">
              <w:rPr>
                <w:sz w:val="22"/>
                <w:szCs w:val="22"/>
              </w:rPr>
              <w:t xml:space="preserve"> novads,</w:t>
            </w:r>
            <w:r w:rsidR="0068141E" w:rsidRPr="007E1C2C">
              <w:rPr>
                <w:sz w:val="22"/>
                <w:szCs w:val="22"/>
              </w:rPr>
              <w:t xml:space="preserve"> </w:t>
            </w:r>
            <w:r w:rsidRPr="007E1C2C">
              <w:rPr>
                <w:sz w:val="22"/>
                <w:szCs w:val="22"/>
              </w:rPr>
              <w:t xml:space="preserve">LV-4220, </w:t>
            </w:r>
          </w:p>
          <w:p w14:paraId="4E848C22" w14:textId="77777777" w:rsidR="003B6B58" w:rsidRPr="007E1C2C" w:rsidRDefault="003B6B58" w:rsidP="008230D6">
            <w:pPr>
              <w:rPr>
                <w:sz w:val="22"/>
                <w:szCs w:val="22"/>
              </w:rPr>
            </w:pPr>
            <w:r w:rsidRPr="007E1C2C">
              <w:rPr>
                <w:sz w:val="22"/>
                <w:szCs w:val="22"/>
              </w:rPr>
              <w:t>e-pasts:</w:t>
            </w:r>
          </w:p>
          <w:p w14:paraId="4E00C3DA" w14:textId="77777777" w:rsidR="003B6B58" w:rsidRPr="007E1C2C" w:rsidRDefault="003B6B58" w:rsidP="008230D6">
            <w:pPr>
              <w:jc w:val="both"/>
              <w:rPr>
                <w:sz w:val="22"/>
                <w:szCs w:val="22"/>
              </w:rPr>
            </w:pPr>
            <w:r w:rsidRPr="007E1C2C">
              <w:rPr>
                <w:sz w:val="22"/>
                <w:szCs w:val="22"/>
              </w:rPr>
              <w:t>Banka: AS „SEB banka”</w:t>
            </w:r>
          </w:p>
          <w:p w14:paraId="0E665153" w14:textId="77777777" w:rsidR="003B6B58" w:rsidRPr="007E1C2C" w:rsidRDefault="003B6B58" w:rsidP="008230D6">
            <w:pPr>
              <w:jc w:val="both"/>
              <w:rPr>
                <w:sz w:val="22"/>
                <w:szCs w:val="22"/>
              </w:rPr>
            </w:pPr>
            <w:r w:rsidRPr="007E1C2C">
              <w:rPr>
                <w:sz w:val="22"/>
                <w:szCs w:val="22"/>
              </w:rPr>
              <w:t>Kods: UNLALV2X</w:t>
            </w:r>
          </w:p>
          <w:p w14:paraId="064A8970" w14:textId="77777777" w:rsidR="003B6B58" w:rsidRPr="007E1C2C" w:rsidRDefault="003B6B58" w:rsidP="008230D6">
            <w:pPr>
              <w:rPr>
                <w:sz w:val="22"/>
                <w:szCs w:val="22"/>
              </w:rPr>
            </w:pPr>
            <w:r w:rsidRPr="007E1C2C">
              <w:rPr>
                <w:sz w:val="22"/>
                <w:szCs w:val="22"/>
              </w:rPr>
              <w:t>Konts: LV88UNLA0018000460814</w:t>
            </w:r>
          </w:p>
          <w:p w14:paraId="74874E93" w14:textId="77777777" w:rsidR="003B6B58" w:rsidRPr="007E1C2C" w:rsidRDefault="003B6B58" w:rsidP="008230D6">
            <w:pPr>
              <w:rPr>
                <w:sz w:val="22"/>
                <w:szCs w:val="22"/>
              </w:rPr>
            </w:pPr>
          </w:p>
          <w:p w14:paraId="05DE42C9" w14:textId="77777777" w:rsidR="003B6B58" w:rsidRPr="007E1C2C" w:rsidRDefault="003B6B58" w:rsidP="008230D6">
            <w:pPr>
              <w:pStyle w:val="NormalWeb"/>
              <w:spacing w:before="0" w:after="0"/>
              <w:rPr>
                <w:rFonts w:ascii="Arial" w:hAnsi="Arial"/>
                <w:bCs/>
                <w:sz w:val="22"/>
                <w:szCs w:val="22"/>
                <w:lang w:eastAsia="en-US"/>
              </w:rPr>
            </w:pPr>
          </w:p>
          <w:p w14:paraId="3AB4C35B" w14:textId="77777777" w:rsidR="003B6B58" w:rsidRPr="007E1C2C" w:rsidRDefault="003B6B58" w:rsidP="008230D6">
            <w:pPr>
              <w:rPr>
                <w:sz w:val="22"/>
                <w:szCs w:val="22"/>
              </w:rPr>
            </w:pPr>
            <w:r w:rsidRPr="007E1C2C">
              <w:rPr>
                <w:bCs/>
                <w:sz w:val="22"/>
                <w:szCs w:val="22"/>
              </w:rPr>
              <w:t>__________________________________</w:t>
            </w:r>
          </w:p>
        </w:tc>
        <w:tc>
          <w:tcPr>
            <w:tcW w:w="2412" w:type="pct"/>
          </w:tcPr>
          <w:p w14:paraId="43B74596" w14:textId="77777777" w:rsidR="003B6B58" w:rsidRPr="007E1C2C" w:rsidRDefault="003B6B58" w:rsidP="008230D6">
            <w:pPr>
              <w:pStyle w:val="NormalWeb"/>
              <w:spacing w:before="0" w:after="0"/>
              <w:ind w:firstLine="567"/>
              <w:jc w:val="right"/>
              <w:rPr>
                <w:rFonts w:ascii="Arial" w:hAnsi="Arial"/>
                <w:sz w:val="22"/>
                <w:szCs w:val="22"/>
                <w:lang w:eastAsia="en-US"/>
              </w:rPr>
            </w:pPr>
          </w:p>
        </w:tc>
      </w:tr>
    </w:tbl>
    <w:p w14:paraId="7D534E68" w14:textId="77777777" w:rsidR="004754DD" w:rsidRPr="007E1C2C" w:rsidRDefault="003B6B58" w:rsidP="008230D6">
      <w:pPr>
        <w:pStyle w:val="Footer"/>
        <w:jc w:val="right"/>
        <w:rPr>
          <w:rFonts w:ascii="Arial" w:hAnsi="Arial" w:cs="Arial"/>
          <w:sz w:val="22"/>
          <w:szCs w:val="22"/>
          <w:lang w:val="lv-LV" w:eastAsia="en-US"/>
        </w:rPr>
      </w:pPr>
      <w:r w:rsidRPr="007E1C2C">
        <w:rPr>
          <w:rFonts w:ascii="Arial" w:hAnsi="Arial" w:cs="Arial"/>
          <w:sz w:val="22"/>
          <w:szCs w:val="22"/>
          <w:lang w:val="lv-LV"/>
        </w:rPr>
        <w:br w:type="page"/>
      </w:r>
      <w:r w:rsidR="00927C88" w:rsidRPr="007E1C2C">
        <w:rPr>
          <w:rFonts w:ascii="Arial" w:hAnsi="Arial" w:cs="Arial"/>
          <w:sz w:val="22"/>
          <w:szCs w:val="22"/>
          <w:lang w:val="lv-LV" w:eastAsia="en-US"/>
        </w:rPr>
        <w:lastRenderedPageBreak/>
        <w:t>Pielikums Nr.1</w:t>
      </w:r>
    </w:p>
    <w:p w14:paraId="7FF3DB92" w14:textId="29D33CDE" w:rsidR="007C0C90" w:rsidRPr="007E1C2C" w:rsidRDefault="00862A73" w:rsidP="008230D6">
      <w:pPr>
        <w:pStyle w:val="NormalWeb"/>
        <w:spacing w:before="0" w:after="0"/>
        <w:ind w:firstLine="567"/>
        <w:jc w:val="right"/>
        <w:rPr>
          <w:rFonts w:ascii="Arial" w:hAnsi="Arial"/>
          <w:sz w:val="22"/>
          <w:szCs w:val="22"/>
          <w:lang w:val="lv-LV"/>
        </w:rPr>
      </w:pPr>
      <w:r w:rsidRPr="007E1C2C">
        <w:rPr>
          <w:rFonts w:ascii="Arial" w:hAnsi="Arial"/>
          <w:sz w:val="22"/>
          <w:szCs w:val="22"/>
          <w:lang w:val="lv-LV"/>
        </w:rPr>
        <w:t>pie 20</w:t>
      </w:r>
      <w:r w:rsidR="00872166" w:rsidRPr="007E1C2C">
        <w:rPr>
          <w:rFonts w:ascii="Arial" w:hAnsi="Arial"/>
          <w:sz w:val="22"/>
          <w:szCs w:val="22"/>
          <w:lang w:val="lv-LV"/>
        </w:rPr>
        <w:t>2</w:t>
      </w:r>
      <w:r w:rsidR="00627519" w:rsidRPr="007E1C2C">
        <w:rPr>
          <w:rFonts w:ascii="Arial" w:hAnsi="Arial"/>
          <w:sz w:val="22"/>
          <w:szCs w:val="22"/>
          <w:lang w:val="lv-LV"/>
        </w:rPr>
        <w:t>4</w:t>
      </w:r>
      <w:r w:rsidR="007C0C90" w:rsidRPr="007E1C2C">
        <w:rPr>
          <w:rFonts w:ascii="Arial" w:hAnsi="Arial"/>
          <w:sz w:val="22"/>
          <w:szCs w:val="22"/>
          <w:lang w:val="lv-LV"/>
        </w:rPr>
        <w:t>.</w:t>
      </w:r>
      <w:r w:rsidR="007B5AF7" w:rsidRPr="007E1C2C">
        <w:rPr>
          <w:rFonts w:ascii="Arial" w:hAnsi="Arial"/>
          <w:sz w:val="22"/>
          <w:szCs w:val="22"/>
          <w:lang w:val="lv-LV"/>
        </w:rPr>
        <w:t xml:space="preserve"> </w:t>
      </w:r>
      <w:r w:rsidR="007C0C90" w:rsidRPr="007E1C2C">
        <w:rPr>
          <w:rFonts w:ascii="Arial" w:hAnsi="Arial"/>
          <w:sz w:val="22"/>
          <w:szCs w:val="22"/>
          <w:lang w:val="lv-LV"/>
        </w:rPr>
        <w:t>gada __.________</w:t>
      </w:r>
    </w:p>
    <w:p w14:paraId="493B708A" w14:textId="77777777" w:rsidR="007C0C90" w:rsidRPr="007E1C2C" w:rsidRDefault="007C0C90" w:rsidP="008230D6">
      <w:pPr>
        <w:pStyle w:val="NormalWeb"/>
        <w:spacing w:before="0" w:after="0"/>
        <w:ind w:firstLine="567"/>
        <w:jc w:val="right"/>
        <w:rPr>
          <w:rFonts w:ascii="Arial" w:hAnsi="Arial"/>
          <w:sz w:val="22"/>
          <w:szCs w:val="22"/>
          <w:lang w:val="lv-LV"/>
        </w:rPr>
      </w:pPr>
      <w:r w:rsidRPr="007E1C2C">
        <w:rPr>
          <w:rFonts w:ascii="Arial" w:hAnsi="Arial"/>
          <w:bCs/>
          <w:sz w:val="22"/>
          <w:szCs w:val="22"/>
          <w:lang w:val="lv-LV"/>
        </w:rPr>
        <w:t>Vispārīgās vienošanās</w:t>
      </w:r>
      <w:r w:rsidRPr="007E1C2C">
        <w:rPr>
          <w:rFonts w:ascii="Arial" w:hAnsi="Arial"/>
          <w:sz w:val="22"/>
          <w:szCs w:val="22"/>
          <w:lang w:val="lv-LV"/>
        </w:rPr>
        <w:t xml:space="preserve"> </w:t>
      </w:r>
    </w:p>
    <w:p w14:paraId="08594BC2" w14:textId="77777777" w:rsidR="004754DD" w:rsidRPr="007E1C2C" w:rsidRDefault="004754DD" w:rsidP="008230D6">
      <w:pPr>
        <w:overflowPunct/>
        <w:textAlignment w:val="auto"/>
        <w:rPr>
          <w:sz w:val="22"/>
          <w:szCs w:val="22"/>
          <w:lang w:eastAsia="en-US"/>
        </w:rPr>
      </w:pPr>
    </w:p>
    <w:p w14:paraId="64BBFAFC" w14:textId="77777777" w:rsidR="004754DD" w:rsidRPr="007E1C2C" w:rsidRDefault="004754DD" w:rsidP="008230D6">
      <w:pPr>
        <w:shd w:val="clear" w:color="auto" w:fill="FFFFFF"/>
        <w:tabs>
          <w:tab w:val="left" w:pos="5670"/>
        </w:tabs>
        <w:overflowPunct/>
        <w:autoSpaceDE/>
        <w:autoSpaceDN/>
        <w:adjustRightInd/>
        <w:ind w:left="19"/>
        <w:jc w:val="both"/>
        <w:textAlignment w:val="auto"/>
        <w:rPr>
          <w:sz w:val="22"/>
          <w:szCs w:val="22"/>
          <w:lang w:eastAsia="en-US"/>
        </w:rPr>
      </w:pPr>
    </w:p>
    <w:p w14:paraId="1A988784" w14:textId="77777777" w:rsidR="006A5DDB" w:rsidRPr="007E1C2C" w:rsidRDefault="004754DD" w:rsidP="008230D6">
      <w:pPr>
        <w:tabs>
          <w:tab w:val="left" w:pos="1800"/>
          <w:tab w:val="center" w:pos="4535"/>
        </w:tabs>
        <w:overflowPunct/>
        <w:autoSpaceDE/>
        <w:autoSpaceDN/>
        <w:adjustRightInd/>
        <w:jc w:val="center"/>
        <w:textAlignment w:val="auto"/>
        <w:rPr>
          <w:b/>
          <w:sz w:val="22"/>
          <w:szCs w:val="22"/>
          <w:lang w:eastAsia="en-US"/>
        </w:rPr>
      </w:pPr>
      <w:r w:rsidRPr="007E1C2C">
        <w:rPr>
          <w:b/>
          <w:sz w:val="22"/>
          <w:szCs w:val="22"/>
          <w:lang w:eastAsia="en-US"/>
        </w:rPr>
        <w:t xml:space="preserve">Vienošanās </w:t>
      </w:r>
    </w:p>
    <w:p w14:paraId="689390FE" w14:textId="5CB40B6C" w:rsidR="004754DD" w:rsidRPr="007E1C2C" w:rsidRDefault="004754DD" w:rsidP="006A5DDB">
      <w:pPr>
        <w:tabs>
          <w:tab w:val="left" w:pos="1800"/>
          <w:tab w:val="center" w:pos="4535"/>
        </w:tabs>
        <w:overflowPunct/>
        <w:autoSpaceDE/>
        <w:autoSpaceDN/>
        <w:adjustRightInd/>
        <w:jc w:val="center"/>
        <w:textAlignment w:val="auto"/>
        <w:rPr>
          <w:b/>
          <w:sz w:val="22"/>
          <w:szCs w:val="22"/>
          <w:lang w:eastAsia="en-US"/>
        </w:rPr>
      </w:pPr>
      <w:r w:rsidRPr="007E1C2C">
        <w:rPr>
          <w:b/>
          <w:sz w:val="22"/>
          <w:szCs w:val="22"/>
          <w:lang w:eastAsia="en-US"/>
        </w:rPr>
        <w:t>par degviel</w:t>
      </w:r>
      <w:r w:rsidR="003F14FA" w:rsidRPr="007E1C2C">
        <w:rPr>
          <w:b/>
          <w:sz w:val="22"/>
          <w:szCs w:val="22"/>
          <w:lang w:eastAsia="en-US"/>
        </w:rPr>
        <w:t>as</w:t>
      </w:r>
      <w:r w:rsidRPr="007E1C2C">
        <w:rPr>
          <w:b/>
          <w:sz w:val="22"/>
          <w:szCs w:val="22"/>
          <w:lang w:eastAsia="en-US"/>
        </w:rPr>
        <w:t xml:space="preserve"> cenas minimālo atlaidi </w:t>
      </w:r>
    </w:p>
    <w:p w14:paraId="002E4967" w14:textId="77777777" w:rsidR="006A5DDB" w:rsidRPr="007E1C2C" w:rsidRDefault="006A5DDB" w:rsidP="006A5DDB">
      <w:pPr>
        <w:tabs>
          <w:tab w:val="left" w:pos="1800"/>
          <w:tab w:val="center" w:pos="4535"/>
        </w:tabs>
        <w:overflowPunct/>
        <w:autoSpaceDE/>
        <w:autoSpaceDN/>
        <w:adjustRightInd/>
        <w:jc w:val="center"/>
        <w:textAlignment w:val="auto"/>
        <w:rPr>
          <w:b/>
          <w:sz w:val="22"/>
          <w:szCs w:val="22"/>
          <w:lang w:eastAsia="en-US"/>
        </w:rPr>
      </w:pPr>
    </w:p>
    <w:p w14:paraId="16DCA4BC" w14:textId="77777777" w:rsidR="00DA6471" w:rsidRPr="00487BCF" w:rsidRDefault="00DA6471" w:rsidP="00DA6471">
      <w:pPr>
        <w:pStyle w:val="Subtitle"/>
        <w:jc w:val="left"/>
        <w:rPr>
          <w:rFonts w:cs="Arial"/>
          <w:i w:val="0"/>
          <w:color w:val="000000"/>
          <w:sz w:val="22"/>
          <w:szCs w:val="22"/>
          <w:lang w:val="lv-LV"/>
        </w:rPr>
      </w:pPr>
      <w:r w:rsidRPr="00487BCF">
        <w:rPr>
          <w:rFonts w:eastAsia="Calibri" w:cs="Arial"/>
          <w:i w:val="0"/>
          <w:color w:val="000000"/>
          <w:sz w:val="22"/>
          <w:szCs w:val="22"/>
        </w:rPr>
        <w:t>Elektroniskā dokumenta parakstīšanas datums ir pievienotā droša elektroniskā paraksta un laika zīmoga datums.</w:t>
      </w:r>
    </w:p>
    <w:p w14:paraId="0AC2A1D4" w14:textId="77777777" w:rsidR="00EE14C1" w:rsidRPr="007E1C2C" w:rsidRDefault="00EE14C1" w:rsidP="00EE14C1">
      <w:pPr>
        <w:pStyle w:val="NormalWeb"/>
        <w:spacing w:before="0" w:after="0"/>
        <w:jc w:val="both"/>
        <w:rPr>
          <w:rFonts w:ascii="Arial" w:hAnsi="Arial"/>
          <w:b/>
          <w:bCs/>
          <w:sz w:val="22"/>
          <w:szCs w:val="22"/>
          <w:lang w:val="lv-LV"/>
        </w:rPr>
      </w:pPr>
    </w:p>
    <w:p w14:paraId="67C6F857" w14:textId="77777777" w:rsidR="004754DD" w:rsidRPr="007E1C2C" w:rsidRDefault="004754DD" w:rsidP="00EE14C1">
      <w:pPr>
        <w:pStyle w:val="NormalWeb"/>
        <w:spacing w:before="0" w:after="0"/>
        <w:jc w:val="both"/>
        <w:rPr>
          <w:rFonts w:ascii="Arial" w:hAnsi="Arial"/>
          <w:sz w:val="22"/>
          <w:szCs w:val="22"/>
          <w:lang w:val="lv-LV" w:eastAsia="en-US"/>
        </w:rPr>
      </w:pPr>
      <w:r w:rsidRPr="007E1C2C">
        <w:rPr>
          <w:rFonts w:ascii="Arial" w:hAnsi="Arial"/>
          <w:b/>
          <w:bCs/>
          <w:sz w:val="22"/>
          <w:szCs w:val="22"/>
          <w:lang w:val="lv-LV"/>
        </w:rPr>
        <w:t xml:space="preserve">Sabiedrība ar ierobežotu atbildību "VTU VALMIERA", </w:t>
      </w:r>
      <w:r w:rsidRPr="007E1C2C">
        <w:rPr>
          <w:rFonts w:ascii="Arial" w:hAnsi="Arial"/>
          <w:bCs/>
          <w:sz w:val="22"/>
          <w:szCs w:val="22"/>
          <w:lang w:val="lv-LV"/>
        </w:rPr>
        <w:t>vienotais reģistrācijas Nr. 40003004220,</w:t>
      </w:r>
      <w:r w:rsidR="007C0C90" w:rsidRPr="007E1C2C">
        <w:rPr>
          <w:rFonts w:ascii="Arial" w:hAnsi="Arial"/>
          <w:bCs/>
          <w:sz w:val="22"/>
          <w:szCs w:val="22"/>
          <w:lang w:val="lv-LV"/>
        </w:rPr>
        <w:t xml:space="preserve"> </w:t>
      </w:r>
      <w:r w:rsidRPr="007E1C2C">
        <w:rPr>
          <w:rFonts w:ascii="Arial" w:hAnsi="Arial"/>
          <w:bCs/>
          <w:sz w:val="22"/>
          <w:szCs w:val="22"/>
          <w:lang w:val="lv-LV"/>
        </w:rPr>
        <w:t>juridiskā adrese „</w:t>
      </w:r>
      <w:proofErr w:type="spellStart"/>
      <w:r w:rsidRPr="007E1C2C">
        <w:rPr>
          <w:rFonts w:ascii="Arial" w:hAnsi="Arial"/>
          <w:sz w:val="22"/>
          <w:szCs w:val="22"/>
          <w:lang w:val="lv-LV"/>
        </w:rPr>
        <w:t>Brandeļi</w:t>
      </w:r>
      <w:proofErr w:type="spellEnd"/>
      <w:r w:rsidRPr="007E1C2C">
        <w:rPr>
          <w:rFonts w:ascii="Arial" w:hAnsi="Arial"/>
          <w:sz w:val="22"/>
          <w:szCs w:val="22"/>
          <w:lang w:val="lv-LV"/>
        </w:rPr>
        <w:t xml:space="preserve">”, </w:t>
      </w:r>
      <w:proofErr w:type="spellStart"/>
      <w:r w:rsidRPr="007E1C2C">
        <w:rPr>
          <w:rFonts w:ascii="Arial" w:hAnsi="Arial"/>
          <w:sz w:val="22"/>
          <w:szCs w:val="22"/>
          <w:lang w:val="lv-LV"/>
        </w:rPr>
        <w:t>Brandeļi</w:t>
      </w:r>
      <w:proofErr w:type="spellEnd"/>
      <w:r w:rsidRPr="007E1C2C">
        <w:rPr>
          <w:rFonts w:ascii="Arial" w:hAnsi="Arial"/>
          <w:sz w:val="22"/>
          <w:szCs w:val="22"/>
          <w:lang w:val="lv-LV"/>
        </w:rPr>
        <w:t xml:space="preserve">, Kocēnu pagasts, </w:t>
      </w:r>
      <w:r w:rsidR="00872166" w:rsidRPr="007E1C2C">
        <w:rPr>
          <w:rFonts w:ascii="Arial" w:hAnsi="Arial"/>
          <w:sz w:val="22"/>
          <w:szCs w:val="22"/>
          <w:lang w:val="lv-LV"/>
        </w:rPr>
        <w:t>Valmieras</w:t>
      </w:r>
      <w:r w:rsidRPr="007E1C2C">
        <w:rPr>
          <w:rFonts w:ascii="Arial" w:hAnsi="Arial"/>
          <w:sz w:val="22"/>
          <w:szCs w:val="22"/>
          <w:lang w:val="lv-LV"/>
        </w:rPr>
        <w:t xml:space="preserve"> novads, LV-4220, Latvija</w:t>
      </w:r>
      <w:r w:rsidRPr="007E1C2C">
        <w:rPr>
          <w:rFonts w:ascii="Arial" w:hAnsi="Arial"/>
          <w:bCs/>
          <w:sz w:val="22"/>
          <w:szCs w:val="22"/>
          <w:lang w:val="lv-LV"/>
        </w:rPr>
        <w:t xml:space="preserve">, </w:t>
      </w:r>
      <w:r w:rsidRPr="007E1C2C">
        <w:rPr>
          <w:rFonts w:ascii="Arial" w:hAnsi="Arial"/>
          <w:sz w:val="22"/>
          <w:szCs w:val="22"/>
          <w:lang w:val="lv-LV"/>
        </w:rPr>
        <w:t>kuru pārstāv tās &lt;</w:t>
      </w:r>
      <w:r w:rsidRPr="007E1C2C">
        <w:rPr>
          <w:rFonts w:ascii="Arial" w:hAnsi="Arial"/>
          <w:i/>
          <w:sz w:val="22"/>
          <w:szCs w:val="22"/>
          <w:lang w:val="lv-LV"/>
        </w:rPr>
        <w:t xml:space="preserve"> personas amats, vārds, uzvārds</w:t>
      </w:r>
      <w:r w:rsidRPr="007E1C2C">
        <w:rPr>
          <w:rFonts w:ascii="Arial" w:hAnsi="Arial"/>
          <w:sz w:val="22"/>
          <w:szCs w:val="22"/>
          <w:lang w:val="lv-LV"/>
        </w:rPr>
        <w:t>&gt;, kuri rīkojas uz statūtu pamata</w:t>
      </w:r>
      <w:r w:rsidRPr="007E1C2C">
        <w:rPr>
          <w:rFonts w:ascii="Arial" w:hAnsi="Arial"/>
          <w:bCs/>
          <w:sz w:val="22"/>
          <w:szCs w:val="22"/>
          <w:lang w:val="lv-LV"/>
        </w:rPr>
        <w:t>,</w:t>
      </w:r>
      <w:r w:rsidRPr="007E1C2C">
        <w:rPr>
          <w:rFonts w:ascii="Arial" w:hAnsi="Arial"/>
          <w:sz w:val="22"/>
          <w:szCs w:val="22"/>
          <w:lang w:val="lv-LV"/>
        </w:rPr>
        <w:t xml:space="preserve"> (turpmāk – Pircējs</w:t>
      </w:r>
      <w:r w:rsidRPr="007E1C2C">
        <w:rPr>
          <w:rFonts w:ascii="Arial" w:hAnsi="Arial"/>
          <w:i/>
          <w:sz w:val="22"/>
          <w:szCs w:val="22"/>
          <w:lang w:val="lv-LV"/>
        </w:rPr>
        <w:t>)</w:t>
      </w:r>
      <w:r w:rsidRPr="007E1C2C">
        <w:rPr>
          <w:rFonts w:ascii="Arial" w:hAnsi="Arial"/>
          <w:sz w:val="22"/>
          <w:szCs w:val="22"/>
          <w:lang w:val="lv-LV"/>
        </w:rPr>
        <w:t xml:space="preserve">, no vienas puses, un </w:t>
      </w:r>
    </w:p>
    <w:p w14:paraId="5731FDE8" w14:textId="77777777" w:rsidR="004754DD" w:rsidRPr="007E1C2C" w:rsidRDefault="004754DD" w:rsidP="00EE14C1">
      <w:pPr>
        <w:overflowPunct/>
        <w:autoSpaceDE/>
        <w:autoSpaceDN/>
        <w:adjustRightInd/>
        <w:jc w:val="both"/>
        <w:textAlignment w:val="auto"/>
        <w:rPr>
          <w:sz w:val="22"/>
          <w:szCs w:val="22"/>
          <w:lang w:eastAsia="en-US"/>
        </w:rPr>
      </w:pPr>
      <w:r w:rsidRPr="007E1C2C">
        <w:rPr>
          <w:b/>
          <w:sz w:val="22"/>
          <w:szCs w:val="22"/>
          <w:lang w:eastAsia="en-US"/>
        </w:rPr>
        <w:t>Pārdevējs</w:t>
      </w:r>
      <w:r w:rsidRPr="007E1C2C">
        <w:rPr>
          <w:b/>
          <w:i/>
          <w:sz w:val="22"/>
          <w:szCs w:val="22"/>
          <w:lang w:eastAsia="en-US"/>
        </w:rPr>
        <w:t xml:space="preserve"> </w:t>
      </w:r>
      <w:r w:rsidRPr="007E1C2C">
        <w:rPr>
          <w:sz w:val="22"/>
          <w:szCs w:val="22"/>
          <w:lang w:eastAsia="en-US"/>
        </w:rPr>
        <w:t>&lt;</w:t>
      </w:r>
      <w:r w:rsidR="00EE14C1" w:rsidRPr="007E1C2C">
        <w:rPr>
          <w:i/>
          <w:sz w:val="22"/>
          <w:szCs w:val="22"/>
          <w:lang w:eastAsia="en-US"/>
        </w:rPr>
        <w:t>nosaukums</w:t>
      </w:r>
      <w:r w:rsidRPr="007E1C2C">
        <w:rPr>
          <w:sz w:val="22"/>
          <w:szCs w:val="22"/>
          <w:lang w:eastAsia="en-US"/>
        </w:rPr>
        <w:t xml:space="preserve">&gt;, </w:t>
      </w:r>
      <w:r w:rsidR="00576829" w:rsidRPr="007E1C2C">
        <w:rPr>
          <w:sz w:val="22"/>
          <w:szCs w:val="22"/>
          <w:lang w:eastAsia="en-US"/>
        </w:rPr>
        <w:t xml:space="preserve">vienotais </w:t>
      </w:r>
      <w:r w:rsidRPr="007E1C2C">
        <w:rPr>
          <w:sz w:val="22"/>
          <w:szCs w:val="22"/>
          <w:lang w:eastAsia="en-US"/>
        </w:rPr>
        <w:t>reģistrācijas Nr. &lt;</w:t>
      </w:r>
      <w:r w:rsidRPr="007E1C2C">
        <w:rPr>
          <w:i/>
          <w:sz w:val="22"/>
          <w:szCs w:val="22"/>
          <w:lang w:eastAsia="en-US"/>
        </w:rPr>
        <w:t>reģistrācijas numurs</w:t>
      </w:r>
      <w:r w:rsidRPr="007E1C2C">
        <w:rPr>
          <w:sz w:val="22"/>
          <w:szCs w:val="22"/>
          <w:lang w:eastAsia="en-US"/>
        </w:rPr>
        <w:t>&gt;</w:t>
      </w:r>
      <w:r w:rsidR="00576829" w:rsidRPr="007E1C2C">
        <w:rPr>
          <w:sz w:val="22"/>
          <w:szCs w:val="22"/>
          <w:lang w:eastAsia="en-US"/>
        </w:rPr>
        <w:t xml:space="preserve">, juridiskā adrese &lt;&gt;, </w:t>
      </w:r>
      <w:r w:rsidRPr="007E1C2C">
        <w:rPr>
          <w:sz w:val="22"/>
          <w:szCs w:val="22"/>
          <w:lang w:eastAsia="en-US"/>
        </w:rPr>
        <w:t>tās &lt;</w:t>
      </w:r>
      <w:r w:rsidRPr="007E1C2C">
        <w:rPr>
          <w:i/>
          <w:sz w:val="22"/>
          <w:szCs w:val="22"/>
          <w:lang w:eastAsia="en-US"/>
        </w:rPr>
        <w:t>pilnvarotās personas amats, vārds, uzvārds</w:t>
      </w:r>
      <w:r w:rsidRPr="007E1C2C">
        <w:rPr>
          <w:sz w:val="22"/>
          <w:szCs w:val="22"/>
          <w:lang w:eastAsia="en-US"/>
        </w:rPr>
        <w:t>&gt; personā, kura rīkojas saskaņā ar &lt;</w:t>
      </w:r>
      <w:r w:rsidRPr="007E1C2C">
        <w:rPr>
          <w:i/>
          <w:iCs/>
          <w:sz w:val="22"/>
          <w:szCs w:val="22"/>
          <w:lang w:eastAsia="en-US"/>
        </w:rPr>
        <w:t>pilnvarojošā dokumenta nosaukums</w:t>
      </w:r>
      <w:r w:rsidRPr="007E1C2C">
        <w:rPr>
          <w:sz w:val="22"/>
          <w:szCs w:val="22"/>
          <w:lang w:eastAsia="en-US"/>
        </w:rPr>
        <w:t xml:space="preserve">&gt;, </w:t>
      </w:r>
      <w:r w:rsidR="008A369F" w:rsidRPr="007E1C2C">
        <w:rPr>
          <w:sz w:val="22"/>
          <w:szCs w:val="22"/>
          <w:lang w:eastAsia="en-US"/>
        </w:rPr>
        <w:t>no otras puses,</w:t>
      </w:r>
    </w:p>
    <w:p w14:paraId="33E695CF" w14:textId="77777777" w:rsidR="008A369F" w:rsidRPr="007E1C2C" w:rsidRDefault="008A369F" w:rsidP="00EE14C1">
      <w:pPr>
        <w:overflowPunct/>
        <w:autoSpaceDE/>
        <w:autoSpaceDN/>
        <w:adjustRightInd/>
        <w:jc w:val="both"/>
        <w:textAlignment w:val="auto"/>
        <w:rPr>
          <w:sz w:val="22"/>
          <w:szCs w:val="22"/>
          <w:lang w:eastAsia="en-US"/>
        </w:rPr>
      </w:pPr>
      <w:r w:rsidRPr="007E1C2C">
        <w:rPr>
          <w:sz w:val="22"/>
          <w:szCs w:val="22"/>
          <w:lang w:eastAsia="en-US"/>
        </w:rPr>
        <w:t>noslēdz šāda satura vienošanos (turpmāk - Vienošanās):</w:t>
      </w:r>
    </w:p>
    <w:p w14:paraId="300DE896" w14:textId="77777777" w:rsidR="008A369F" w:rsidRPr="007E1C2C" w:rsidRDefault="008A369F" w:rsidP="00DB6D46">
      <w:pPr>
        <w:overflowPunct/>
        <w:autoSpaceDE/>
        <w:autoSpaceDN/>
        <w:adjustRightInd/>
        <w:jc w:val="both"/>
        <w:textAlignment w:val="auto"/>
        <w:rPr>
          <w:sz w:val="22"/>
          <w:szCs w:val="22"/>
          <w:lang w:eastAsia="en-US"/>
        </w:rPr>
      </w:pPr>
    </w:p>
    <w:p w14:paraId="20A099C9" w14:textId="5EDCCD37" w:rsidR="004754DD" w:rsidRPr="007E1C2C" w:rsidRDefault="00DB6D46" w:rsidP="000519A4">
      <w:pPr>
        <w:numPr>
          <w:ilvl w:val="0"/>
          <w:numId w:val="25"/>
        </w:numPr>
        <w:tabs>
          <w:tab w:val="left" w:pos="0"/>
        </w:tabs>
        <w:overflowPunct/>
        <w:autoSpaceDE/>
        <w:autoSpaceDN/>
        <w:adjustRightInd/>
        <w:jc w:val="both"/>
        <w:textAlignment w:val="auto"/>
        <w:rPr>
          <w:bCs/>
          <w:sz w:val="22"/>
          <w:szCs w:val="22"/>
          <w:lang w:eastAsia="en-US"/>
        </w:rPr>
      </w:pPr>
      <w:r w:rsidRPr="007E1C2C">
        <w:rPr>
          <w:sz w:val="22"/>
          <w:szCs w:val="22"/>
          <w:lang w:eastAsia="en-US"/>
        </w:rPr>
        <w:t xml:space="preserve">Pircējs un Pārdevējs </w:t>
      </w:r>
      <w:r w:rsidR="004754DD" w:rsidRPr="007E1C2C">
        <w:rPr>
          <w:bCs/>
          <w:sz w:val="22"/>
          <w:szCs w:val="22"/>
          <w:lang w:eastAsia="en-US"/>
        </w:rPr>
        <w:t xml:space="preserve">vienojas, ka visā </w:t>
      </w:r>
      <w:r w:rsidRPr="007E1C2C">
        <w:rPr>
          <w:bCs/>
          <w:sz w:val="22"/>
          <w:szCs w:val="22"/>
          <w:lang w:eastAsia="en-US"/>
        </w:rPr>
        <w:t>_</w:t>
      </w:r>
      <w:r w:rsidR="00576829" w:rsidRPr="007E1C2C">
        <w:rPr>
          <w:bCs/>
          <w:sz w:val="22"/>
          <w:szCs w:val="22"/>
          <w:lang w:eastAsia="en-US"/>
        </w:rPr>
        <w:t>_</w:t>
      </w:r>
      <w:r w:rsidR="00862A73" w:rsidRPr="007E1C2C">
        <w:rPr>
          <w:bCs/>
          <w:sz w:val="22"/>
          <w:szCs w:val="22"/>
          <w:lang w:eastAsia="en-US"/>
        </w:rPr>
        <w:t>.__.20</w:t>
      </w:r>
      <w:r w:rsidR="00872166" w:rsidRPr="007E1C2C">
        <w:rPr>
          <w:bCs/>
          <w:sz w:val="22"/>
          <w:szCs w:val="22"/>
          <w:lang w:eastAsia="en-US"/>
        </w:rPr>
        <w:t>2</w:t>
      </w:r>
      <w:r w:rsidR="00627519" w:rsidRPr="007E1C2C">
        <w:rPr>
          <w:bCs/>
          <w:sz w:val="22"/>
          <w:szCs w:val="22"/>
          <w:lang w:eastAsia="en-US"/>
        </w:rPr>
        <w:t>4</w:t>
      </w:r>
      <w:r w:rsidRPr="007E1C2C">
        <w:rPr>
          <w:bCs/>
          <w:sz w:val="22"/>
          <w:szCs w:val="22"/>
          <w:lang w:eastAsia="en-US"/>
        </w:rPr>
        <w:t>. Vispārīgās vienošanās Nr.__</w:t>
      </w:r>
      <w:r w:rsidR="0087122C" w:rsidRPr="007E1C2C">
        <w:rPr>
          <w:bCs/>
          <w:sz w:val="22"/>
          <w:szCs w:val="22"/>
          <w:lang w:eastAsia="en-US"/>
        </w:rPr>
        <w:t xml:space="preserve"> </w:t>
      </w:r>
      <w:r w:rsidR="00011859" w:rsidRPr="007E1C2C">
        <w:rPr>
          <w:bCs/>
          <w:sz w:val="22"/>
          <w:szCs w:val="22"/>
          <w:lang w:eastAsia="en-US"/>
        </w:rPr>
        <w:t xml:space="preserve">darbības </w:t>
      </w:r>
      <w:r w:rsidR="004754DD" w:rsidRPr="007E1C2C">
        <w:rPr>
          <w:bCs/>
          <w:sz w:val="22"/>
          <w:szCs w:val="22"/>
          <w:lang w:eastAsia="en-US"/>
        </w:rPr>
        <w:t xml:space="preserve">laikā, </w:t>
      </w:r>
      <w:r w:rsidR="0087122C" w:rsidRPr="007E1C2C">
        <w:rPr>
          <w:bCs/>
          <w:sz w:val="22"/>
          <w:szCs w:val="22"/>
          <w:lang w:eastAsia="en-US"/>
        </w:rPr>
        <w:t xml:space="preserve">Pircējam </w:t>
      </w:r>
      <w:r w:rsidR="004754DD" w:rsidRPr="007E1C2C">
        <w:rPr>
          <w:bCs/>
          <w:sz w:val="22"/>
          <w:szCs w:val="22"/>
          <w:lang w:eastAsia="en-US"/>
        </w:rPr>
        <w:t>slēdzot ie</w:t>
      </w:r>
      <w:r w:rsidR="00576829" w:rsidRPr="007E1C2C">
        <w:rPr>
          <w:bCs/>
          <w:sz w:val="22"/>
          <w:szCs w:val="22"/>
          <w:lang w:eastAsia="en-US"/>
        </w:rPr>
        <w:t>pirkuma</w:t>
      </w:r>
      <w:r w:rsidR="004754DD" w:rsidRPr="007E1C2C">
        <w:rPr>
          <w:bCs/>
          <w:sz w:val="22"/>
          <w:szCs w:val="22"/>
          <w:lang w:eastAsia="en-US"/>
        </w:rPr>
        <w:t xml:space="preserve"> līgumus ar</w:t>
      </w:r>
      <w:r w:rsidR="0087122C" w:rsidRPr="007E1C2C">
        <w:rPr>
          <w:bCs/>
          <w:sz w:val="22"/>
          <w:szCs w:val="22"/>
          <w:lang w:eastAsia="en-US"/>
        </w:rPr>
        <w:t xml:space="preserve"> Pārdevēju</w:t>
      </w:r>
      <w:r w:rsidR="004754DD" w:rsidRPr="007E1C2C">
        <w:rPr>
          <w:bCs/>
          <w:sz w:val="22"/>
          <w:szCs w:val="22"/>
          <w:lang w:eastAsia="en-US"/>
        </w:rPr>
        <w:t>, minimālā dīzeļdegvielas mazumtir</w:t>
      </w:r>
      <w:r w:rsidR="00A44DEC" w:rsidRPr="007E1C2C">
        <w:rPr>
          <w:bCs/>
          <w:sz w:val="22"/>
          <w:szCs w:val="22"/>
          <w:lang w:eastAsia="en-US"/>
        </w:rPr>
        <w:t>dzniecības cenas atlaide būs EUR</w:t>
      </w:r>
      <w:r w:rsidR="0087122C" w:rsidRPr="007E1C2C">
        <w:rPr>
          <w:bCs/>
          <w:sz w:val="22"/>
          <w:szCs w:val="22"/>
          <w:lang w:eastAsia="en-US"/>
        </w:rPr>
        <w:t xml:space="preserve"> ________()</w:t>
      </w:r>
      <w:r w:rsidR="000519A4" w:rsidRPr="007E1C2C">
        <w:rPr>
          <w:bCs/>
          <w:sz w:val="22"/>
          <w:szCs w:val="22"/>
          <w:lang w:eastAsia="en-US"/>
        </w:rPr>
        <w:t>, neieskaitot PVN,</w:t>
      </w:r>
      <w:r w:rsidR="00481954" w:rsidRPr="007E1C2C">
        <w:rPr>
          <w:bCs/>
          <w:sz w:val="22"/>
          <w:szCs w:val="22"/>
          <w:lang w:eastAsia="en-US"/>
        </w:rPr>
        <w:t xml:space="preserve"> un benzīna</w:t>
      </w:r>
      <w:r w:rsidR="003E0B03" w:rsidRPr="007E1C2C">
        <w:rPr>
          <w:bCs/>
          <w:sz w:val="22"/>
          <w:szCs w:val="22"/>
          <w:lang w:eastAsia="en-US"/>
        </w:rPr>
        <w:t xml:space="preserve"> 95 (E10)</w:t>
      </w:r>
      <w:r w:rsidR="00481954" w:rsidRPr="007E1C2C">
        <w:rPr>
          <w:bCs/>
          <w:sz w:val="22"/>
          <w:szCs w:val="22"/>
          <w:lang w:eastAsia="en-US"/>
        </w:rPr>
        <w:t xml:space="preserve"> mazumtirdzniecības cenas atlaide būs EUR ________()</w:t>
      </w:r>
      <w:r w:rsidR="00E54F20" w:rsidRPr="007E1C2C">
        <w:rPr>
          <w:bCs/>
          <w:sz w:val="22"/>
          <w:szCs w:val="22"/>
          <w:lang w:eastAsia="en-US"/>
        </w:rPr>
        <w:t>, neieskaitot PVN</w:t>
      </w:r>
      <w:r w:rsidR="000519A4" w:rsidRPr="007E1C2C">
        <w:rPr>
          <w:bCs/>
          <w:sz w:val="22"/>
          <w:szCs w:val="22"/>
          <w:lang w:eastAsia="en-US"/>
        </w:rPr>
        <w:t>.</w:t>
      </w:r>
    </w:p>
    <w:p w14:paraId="4C387EF3" w14:textId="77777777" w:rsidR="004754DD" w:rsidRPr="007E1C2C" w:rsidRDefault="004754DD" w:rsidP="008230D6">
      <w:pPr>
        <w:overflowPunct/>
        <w:autoSpaceDE/>
        <w:autoSpaceDN/>
        <w:adjustRightInd/>
        <w:jc w:val="both"/>
        <w:textAlignment w:val="auto"/>
        <w:rPr>
          <w:b/>
          <w:bCs/>
          <w:sz w:val="22"/>
          <w:szCs w:val="22"/>
          <w:lang w:eastAsia="en-US"/>
        </w:rPr>
      </w:pPr>
    </w:p>
    <w:p w14:paraId="2E6AFC55" w14:textId="050F78CD" w:rsidR="004754DD" w:rsidRPr="007E1C2C" w:rsidRDefault="008A299C" w:rsidP="00715980">
      <w:pPr>
        <w:numPr>
          <w:ilvl w:val="0"/>
          <w:numId w:val="25"/>
        </w:numPr>
        <w:overflowPunct/>
        <w:autoSpaceDE/>
        <w:autoSpaceDN/>
        <w:adjustRightInd/>
        <w:jc w:val="both"/>
        <w:textAlignment w:val="auto"/>
        <w:rPr>
          <w:bCs/>
          <w:sz w:val="22"/>
          <w:szCs w:val="22"/>
          <w:lang w:eastAsia="en-US"/>
        </w:rPr>
      </w:pPr>
      <w:r w:rsidRPr="007E1C2C">
        <w:rPr>
          <w:bCs/>
          <w:sz w:val="22"/>
          <w:szCs w:val="22"/>
          <w:lang w:eastAsia="en-US"/>
        </w:rPr>
        <w:t xml:space="preserve">Šī </w:t>
      </w:r>
      <w:r w:rsidR="00715980" w:rsidRPr="007E1C2C">
        <w:rPr>
          <w:bCs/>
          <w:sz w:val="22"/>
          <w:szCs w:val="22"/>
          <w:lang w:eastAsia="en-US"/>
        </w:rPr>
        <w:t>V</w:t>
      </w:r>
      <w:r w:rsidRPr="007E1C2C">
        <w:rPr>
          <w:bCs/>
          <w:sz w:val="22"/>
          <w:szCs w:val="22"/>
          <w:lang w:eastAsia="en-US"/>
        </w:rPr>
        <w:t>ienošanās ir _</w:t>
      </w:r>
      <w:r w:rsidR="00862A73" w:rsidRPr="007E1C2C">
        <w:rPr>
          <w:bCs/>
          <w:sz w:val="22"/>
          <w:szCs w:val="22"/>
          <w:lang w:eastAsia="en-US"/>
        </w:rPr>
        <w:t>_.__.20</w:t>
      </w:r>
      <w:r w:rsidR="00872166" w:rsidRPr="007E1C2C">
        <w:rPr>
          <w:bCs/>
          <w:sz w:val="22"/>
          <w:szCs w:val="22"/>
          <w:lang w:eastAsia="en-US"/>
        </w:rPr>
        <w:t>2</w:t>
      </w:r>
      <w:r w:rsidR="00627519" w:rsidRPr="007E1C2C">
        <w:rPr>
          <w:bCs/>
          <w:sz w:val="22"/>
          <w:szCs w:val="22"/>
          <w:lang w:eastAsia="en-US"/>
        </w:rPr>
        <w:t>4</w:t>
      </w:r>
      <w:r w:rsidRPr="007E1C2C">
        <w:rPr>
          <w:bCs/>
          <w:sz w:val="22"/>
          <w:szCs w:val="22"/>
          <w:lang w:eastAsia="en-US"/>
        </w:rPr>
        <w:t>. Vispārīgās vienošanās Nr. neatņemama sastāvdaļa.</w:t>
      </w:r>
    </w:p>
    <w:p w14:paraId="595F0A5D" w14:textId="77777777" w:rsidR="00C07C61" w:rsidRPr="007E1C2C" w:rsidRDefault="00C07C61" w:rsidP="00C07C61">
      <w:pPr>
        <w:pStyle w:val="ListParagraph"/>
        <w:rPr>
          <w:bCs/>
          <w:sz w:val="22"/>
          <w:szCs w:val="22"/>
          <w:lang w:eastAsia="en-US"/>
        </w:rPr>
      </w:pPr>
    </w:p>
    <w:p w14:paraId="1A2A116B" w14:textId="77777777" w:rsidR="00955339" w:rsidRDefault="00C07C61" w:rsidP="008230D6">
      <w:pPr>
        <w:numPr>
          <w:ilvl w:val="0"/>
          <w:numId w:val="25"/>
        </w:numPr>
        <w:overflowPunct/>
        <w:autoSpaceDE/>
        <w:autoSpaceDN/>
        <w:adjustRightInd/>
        <w:jc w:val="both"/>
        <w:textAlignment w:val="auto"/>
        <w:rPr>
          <w:bCs/>
          <w:sz w:val="22"/>
          <w:szCs w:val="22"/>
          <w:lang w:eastAsia="en-US"/>
        </w:rPr>
      </w:pPr>
      <w:r w:rsidRPr="007E1C2C">
        <w:rPr>
          <w:bCs/>
          <w:sz w:val="22"/>
          <w:szCs w:val="22"/>
          <w:lang w:eastAsia="en-US"/>
        </w:rPr>
        <w:t>Šī Vienošanās stājas spēkā tās abpusējas parakstīšanas dienā.</w:t>
      </w:r>
    </w:p>
    <w:p w14:paraId="5AEAE30D" w14:textId="77777777" w:rsidR="00955339" w:rsidRDefault="00955339" w:rsidP="00955339">
      <w:pPr>
        <w:pStyle w:val="ListParagraph"/>
        <w:rPr>
          <w:bCs/>
          <w:sz w:val="22"/>
          <w:szCs w:val="22"/>
        </w:rPr>
      </w:pPr>
    </w:p>
    <w:p w14:paraId="66C643FE" w14:textId="503B9E05" w:rsidR="004754DD" w:rsidRPr="00955339" w:rsidRDefault="00955339" w:rsidP="008230D6">
      <w:pPr>
        <w:numPr>
          <w:ilvl w:val="0"/>
          <w:numId w:val="25"/>
        </w:numPr>
        <w:overflowPunct/>
        <w:autoSpaceDE/>
        <w:autoSpaceDN/>
        <w:adjustRightInd/>
        <w:jc w:val="both"/>
        <w:textAlignment w:val="auto"/>
        <w:rPr>
          <w:bCs/>
          <w:sz w:val="22"/>
          <w:szCs w:val="22"/>
          <w:lang w:eastAsia="en-US"/>
        </w:rPr>
      </w:pPr>
      <w:r w:rsidRPr="00955339">
        <w:rPr>
          <w:bCs/>
          <w:sz w:val="22"/>
          <w:szCs w:val="22"/>
        </w:rPr>
        <w:t>Vienošanās</w:t>
      </w:r>
      <w:r w:rsidRPr="00955339">
        <w:rPr>
          <w:sz w:val="22"/>
          <w:szCs w:val="22"/>
        </w:rPr>
        <w:t xml:space="preserve"> sastādīta un parakstīta elektroniskā dokumenta veidā.</w:t>
      </w:r>
    </w:p>
    <w:p w14:paraId="0E620150" w14:textId="77777777" w:rsidR="00955339" w:rsidRDefault="00955339" w:rsidP="00955339">
      <w:pPr>
        <w:pStyle w:val="ListParagraph"/>
        <w:rPr>
          <w:bCs/>
          <w:sz w:val="22"/>
          <w:szCs w:val="22"/>
          <w:lang w:eastAsia="en-US"/>
        </w:rPr>
      </w:pPr>
    </w:p>
    <w:p w14:paraId="4DD8B9F0" w14:textId="77777777" w:rsidR="00955339" w:rsidRPr="00955339" w:rsidRDefault="00955339" w:rsidP="00955339">
      <w:pPr>
        <w:overflowPunct/>
        <w:autoSpaceDE/>
        <w:autoSpaceDN/>
        <w:adjustRightInd/>
        <w:ind w:left="720"/>
        <w:jc w:val="both"/>
        <w:textAlignment w:val="auto"/>
        <w:rPr>
          <w:bCs/>
          <w:sz w:val="22"/>
          <w:szCs w:val="22"/>
          <w:lang w:eastAsia="en-US"/>
        </w:rPr>
      </w:pPr>
    </w:p>
    <w:p w14:paraId="5F2B48E7" w14:textId="77777777" w:rsidR="004754DD" w:rsidRPr="007E1C2C" w:rsidRDefault="004754DD" w:rsidP="004A35A0">
      <w:pPr>
        <w:overflowPunct/>
        <w:autoSpaceDE/>
        <w:autoSpaceDN/>
        <w:adjustRightInd/>
        <w:jc w:val="center"/>
        <w:textAlignment w:val="auto"/>
        <w:rPr>
          <w:b/>
          <w:bCs/>
          <w:sz w:val="22"/>
          <w:szCs w:val="22"/>
          <w:lang w:eastAsia="en-US"/>
        </w:rPr>
      </w:pPr>
      <w:r w:rsidRPr="007E1C2C">
        <w:rPr>
          <w:b/>
          <w:bCs/>
          <w:sz w:val="22"/>
          <w:szCs w:val="22"/>
          <w:lang w:eastAsia="en-US"/>
        </w:rPr>
        <w:t>Līdzēju rekvizīti un paraksti</w:t>
      </w:r>
    </w:p>
    <w:tbl>
      <w:tblPr>
        <w:tblW w:w="5449" w:type="pct"/>
        <w:tblLook w:val="0000" w:firstRow="0" w:lastRow="0" w:firstColumn="0" w:lastColumn="0" w:noHBand="0" w:noVBand="0"/>
      </w:tblPr>
      <w:tblGrid>
        <w:gridCol w:w="5097"/>
        <w:gridCol w:w="5097"/>
      </w:tblGrid>
      <w:tr w:rsidR="002828EB" w:rsidRPr="007E1C2C" w14:paraId="5ACBBE41" w14:textId="77777777" w:rsidTr="00B72A39">
        <w:tc>
          <w:tcPr>
            <w:tcW w:w="2500" w:type="pct"/>
          </w:tcPr>
          <w:p w14:paraId="1A98B9C2" w14:textId="77777777" w:rsidR="004754DD" w:rsidRPr="007E1C2C" w:rsidRDefault="004754DD" w:rsidP="008230D6">
            <w:pPr>
              <w:overflowPunct/>
              <w:autoSpaceDE/>
              <w:autoSpaceDN/>
              <w:adjustRightInd/>
              <w:textAlignment w:val="auto"/>
              <w:rPr>
                <w:w w:val="95"/>
                <w:sz w:val="22"/>
                <w:szCs w:val="22"/>
                <w:lang w:eastAsia="en-US"/>
              </w:rPr>
            </w:pPr>
            <w:r w:rsidRPr="007E1C2C">
              <w:rPr>
                <w:w w:val="95"/>
                <w:sz w:val="22"/>
                <w:szCs w:val="22"/>
                <w:lang w:eastAsia="en-US"/>
              </w:rPr>
              <w:t>Pircējs</w:t>
            </w:r>
            <w:r w:rsidR="00B23B00" w:rsidRPr="007E1C2C">
              <w:rPr>
                <w:w w:val="95"/>
                <w:sz w:val="22"/>
                <w:szCs w:val="22"/>
                <w:lang w:eastAsia="en-US"/>
              </w:rPr>
              <w:t>:</w:t>
            </w:r>
          </w:p>
        </w:tc>
        <w:tc>
          <w:tcPr>
            <w:tcW w:w="2500" w:type="pct"/>
          </w:tcPr>
          <w:p w14:paraId="701B1A45" w14:textId="77777777" w:rsidR="004754DD" w:rsidRPr="007E1C2C" w:rsidRDefault="004754DD" w:rsidP="008230D6">
            <w:pPr>
              <w:overflowPunct/>
              <w:autoSpaceDE/>
              <w:autoSpaceDN/>
              <w:adjustRightInd/>
              <w:textAlignment w:val="auto"/>
              <w:rPr>
                <w:w w:val="95"/>
                <w:sz w:val="22"/>
                <w:szCs w:val="22"/>
                <w:lang w:eastAsia="en-US"/>
              </w:rPr>
            </w:pPr>
            <w:r w:rsidRPr="007E1C2C">
              <w:rPr>
                <w:w w:val="95"/>
                <w:sz w:val="22"/>
                <w:szCs w:val="22"/>
                <w:lang w:eastAsia="en-US"/>
              </w:rPr>
              <w:t>Pārdevējs</w:t>
            </w:r>
            <w:r w:rsidR="00B23B00" w:rsidRPr="007E1C2C">
              <w:rPr>
                <w:w w:val="95"/>
                <w:sz w:val="22"/>
                <w:szCs w:val="22"/>
                <w:lang w:eastAsia="en-US"/>
              </w:rPr>
              <w:t>:</w:t>
            </w:r>
          </w:p>
        </w:tc>
      </w:tr>
      <w:tr w:rsidR="004754DD" w:rsidRPr="007E1C2C" w14:paraId="4D83306C" w14:textId="77777777" w:rsidTr="00B72A39">
        <w:tc>
          <w:tcPr>
            <w:tcW w:w="2500" w:type="pct"/>
          </w:tcPr>
          <w:p w14:paraId="554EA0C0" w14:textId="77777777" w:rsidR="004754DD" w:rsidRPr="007E1C2C" w:rsidRDefault="004754DD" w:rsidP="008230D6">
            <w:pPr>
              <w:overflowPunct/>
              <w:autoSpaceDE/>
              <w:autoSpaceDN/>
              <w:adjustRightInd/>
              <w:textAlignment w:val="auto"/>
              <w:rPr>
                <w:sz w:val="22"/>
                <w:szCs w:val="22"/>
                <w:lang w:eastAsia="en-US"/>
              </w:rPr>
            </w:pPr>
            <w:r w:rsidRPr="007E1C2C">
              <w:rPr>
                <w:sz w:val="22"/>
                <w:szCs w:val="22"/>
                <w:lang w:eastAsia="en-US"/>
              </w:rPr>
              <w:t>SIA „VTU Valmiera”</w:t>
            </w:r>
          </w:p>
          <w:p w14:paraId="4479B71F" w14:textId="77777777" w:rsidR="004754DD" w:rsidRPr="007E1C2C" w:rsidRDefault="004754DD" w:rsidP="008230D6">
            <w:pPr>
              <w:overflowPunct/>
              <w:autoSpaceDE/>
              <w:autoSpaceDN/>
              <w:adjustRightInd/>
              <w:textAlignment w:val="auto"/>
              <w:rPr>
                <w:sz w:val="22"/>
                <w:szCs w:val="22"/>
                <w:lang w:eastAsia="en-US"/>
              </w:rPr>
            </w:pPr>
            <w:r w:rsidRPr="007E1C2C">
              <w:rPr>
                <w:sz w:val="22"/>
                <w:szCs w:val="22"/>
                <w:lang w:eastAsia="en-US"/>
              </w:rPr>
              <w:t xml:space="preserve">Vienotais </w:t>
            </w:r>
            <w:proofErr w:type="spellStart"/>
            <w:r w:rsidRPr="007E1C2C">
              <w:rPr>
                <w:sz w:val="22"/>
                <w:szCs w:val="22"/>
                <w:lang w:eastAsia="en-US"/>
              </w:rPr>
              <w:t>reģ</w:t>
            </w:r>
            <w:proofErr w:type="spellEnd"/>
            <w:r w:rsidRPr="007E1C2C">
              <w:rPr>
                <w:sz w:val="22"/>
                <w:szCs w:val="22"/>
                <w:lang w:eastAsia="en-US"/>
              </w:rPr>
              <w:t>. Nr.40003004220</w:t>
            </w:r>
          </w:p>
          <w:p w14:paraId="0C730425" w14:textId="77777777" w:rsidR="004754DD" w:rsidRPr="007E1C2C" w:rsidRDefault="004754DD" w:rsidP="008230D6">
            <w:pPr>
              <w:overflowPunct/>
              <w:autoSpaceDE/>
              <w:autoSpaceDN/>
              <w:adjustRightInd/>
              <w:textAlignment w:val="auto"/>
              <w:rPr>
                <w:sz w:val="22"/>
                <w:szCs w:val="22"/>
                <w:lang w:eastAsia="en-US"/>
              </w:rPr>
            </w:pPr>
            <w:r w:rsidRPr="007E1C2C">
              <w:rPr>
                <w:sz w:val="22"/>
                <w:szCs w:val="22"/>
                <w:lang w:eastAsia="en-US"/>
              </w:rPr>
              <w:t>„</w:t>
            </w:r>
            <w:proofErr w:type="spellStart"/>
            <w:r w:rsidRPr="007E1C2C">
              <w:rPr>
                <w:sz w:val="22"/>
                <w:szCs w:val="22"/>
                <w:lang w:eastAsia="en-US"/>
              </w:rPr>
              <w:t>Brandeļi</w:t>
            </w:r>
            <w:proofErr w:type="spellEnd"/>
            <w:r w:rsidRPr="007E1C2C">
              <w:rPr>
                <w:sz w:val="22"/>
                <w:szCs w:val="22"/>
                <w:lang w:eastAsia="en-US"/>
              </w:rPr>
              <w:t xml:space="preserve">”, </w:t>
            </w:r>
            <w:proofErr w:type="spellStart"/>
            <w:r w:rsidRPr="007E1C2C">
              <w:rPr>
                <w:sz w:val="22"/>
                <w:szCs w:val="22"/>
                <w:lang w:eastAsia="en-US"/>
              </w:rPr>
              <w:t>Brandeļi</w:t>
            </w:r>
            <w:proofErr w:type="spellEnd"/>
            <w:r w:rsidRPr="007E1C2C">
              <w:rPr>
                <w:sz w:val="22"/>
                <w:szCs w:val="22"/>
                <w:lang w:eastAsia="en-US"/>
              </w:rPr>
              <w:t xml:space="preserve">, Kocēnu pagastā, </w:t>
            </w:r>
          </w:p>
          <w:p w14:paraId="3372B7CA" w14:textId="77777777" w:rsidR="004754DD" w:rsidRPr="007E1C2C" w:rsidRDefault="00ED7F80" w:rsidP="008230D6">
            <w:pPr>
              <w:overflowPunct/>
              <w:autoSpaceDE/>
              <w:autoSpaceDN/>
              <w:adjustRightInd/>
              <w:textAlignment w:val="auto"/>
              <w:rPr>
                <w:sz w:val="22"/>
                <w:szCs w:val="22"/>
                <w:lang w:eastAsia="en-US"/>
              </w:rPr>
            </w:pPr>
            <w:r w:rsidRPr="007E1C2C">
              <w:rPr>
                <w:sz w:val="22"/>
                <w:szCs w:val="22"/>
                <w:lang w:eastAsia="en-US"/>
              </w:rPr>
              <w:t>Valmieras</w:t>
            </w:r>
            <w:r w:rsidR="00023490" w:rsidRPr="007E1C2C">
              <w:rPr>
                <w:sz w:val="22"/>
                <w:szCs w:val="22"/>
                <w:lang w:eastAsia="en-US"/>
              </w:rPr>
              <w:t xml:space="preserve"> </w:t>
            </w:r>
            <w:r w:rsidR="004754DD" w:rsidRPr="007E1C2C">
              <w:rPr>
                <w:sz w:val="22"/>
                <w:szCs w:val="22"/>
                <w:lang w:eastAsia="en-US"/>
              </w:rPr>
              <w:t>novadā, LV 4220</w:t>
            </w:r>
          </w:p>
          <w:p w14:paraId="53018AA3" w14:textId="77777777" w:rsidR="004754DD" w:rsidRPr="007E1C2C" w:rsidRDefault="0087122C" w:rsidP="008230D6">
            <w:pPr>
              <w:overflowPunct/>
              <w:autoSpaceDE/>
              <w:autoSpaceDN/>
              <w:adjustRightInd/>
              <w:textAlignment w:val="auto"/>
              <w:rPr>
                <w:sz w:val="22"/>
                <w:szCs w:val="22"/>
                <w:lang w:eastAsia="en-US"/>
              </w:rPr>
            </w:pPr>
            <w:r w:rsidRPr="007E1C2C">
              <w:rPr>
                <w:sz w:val="22"/>
                <w:szCs w:val="22"/>
                <w:lang w:eastAsia="en-US"/>
              </w:rPr>
              <w:t>AS</w:t>
            </w:r>
            <w:r w:rsidR="004754DD" w:rsidRPr="007E1C2C">
              <w:rPr>
                <w:sz w:val="22"/>
                <w:szCs w:val="22"/>
                <w:lang w:eastAsia="en-US"/>
              </w:rPr>
              <w:t xml:space="preserve"> „SEB banka”</w:t>
            </w:r>
          </w:p>
          <w:p w14:paraId="7D306946" w14:textId="77777777" w:rsidR="004754DD" w:rsidRPr="007E1C2C" w:rsidRDefault="004754DD" w:rsidP="008230D6">
            <w:pPr>
              <w:overflowPunct/>
              <w:autoSpaceDE/>
              <w:autoSpaceDN/>
              <w:adjustRightInd/>
              <w:textAlignment w:val="auto"/>
              <w:rPr>
                <w:sz w:val="22"/>
                <w:szCs w:val="22"/>
                <w:lang w:eastAsia="en-US"/>
              </w:rPr>
            </w:pPr>
            <w:r w:rsidRPr="007E1C2C">
              <w:rPr>
                <w:sz w:val="22"/>
                <w:szCs w:val="22"/>
                <w:lang w:eastAsia="en-US"/>
              </w:rPr>
              <w:t>kods UNLALV2X</w:t>
            </w:r>
          </w:p>
          <w:p w14:paraId="4543AF5F" w14:textId="77777777" w:rsidR="004754DD" w:rsidRPr="007E1C2C" w:rsidRDefault="004754DD" w:rsidP="008230D6">
            <w:pPr>
              <w:overflowPunct/>
              <w:autoSpaceDE/>
              <w:autoSpaceDN/>
              <w:adjustRightInd/>
              <w:textAlignment w:val="auto"/>
              <w:rPr>
                <w:sz w:val="22"/>
                <w:szCs w:val="22"/>
                <w:lang w:eastAsia="en-US"/>
              </w:rPr>
            </w:pPr>
            <w:r w:rsidRPr="007E1C2C">
              <w:rPr>
                <w:sz w:val="22"/>
                <w:szCs w:val="22"/>
                <w:lang w:eastAsia="en-US"/>
              </w:rPr>
              <w:t>konts LV88UNLA0018000460814</w:t>
            </w:r>
          </w:p>
          <w:p w14:paraId="50AB9C9D" w14:textId="77777777" w:rsidR="004754DD" w:rsidRPr="007E1C2C" w:rsidRDefault="004754DD" w:rsidP="008230D6">
            <w:pPr>
              <w:overflowPunct/>
              <w:autoSpaceDE/>
              <w:autoSpaceDN/>
              <w:adjustRightInd/>
              <w:textAlignment w:val="auto"/>
              <w:rPr>
                <w:sz w:val="22"/>
                <w:szCs w:val="22"/>
                <w:lang w:eastAsia="en-US"/>
              </w:rPr>
            </w:pPr>
          </w:p>
          <w:p w14:paraId="62A4095A" w14:textId="77777777" w:rsidR="004754DD" w:rsidRPr="007E1C2C" w:rsidRDefault="004754DD" w:rsidP="008230D6">
            <w:pPr>
              <w:overflowPunct/>
              <w:autoSpaceDE/>
              <w:autoSpaceDN/>
              <w:adjustRightInd/>
              <w:textAlignment w:val="auto"/>
              <w:rPr>
                <w:sz w:val="22"/>
                <w:szCs w:val="22"/>
                <w:lang w:eastAsia="en-US"/>
              </w:rPr>
            </w:pPr>
            <w:r w:rsidRPr="007E1C2C">
              <w:rPr>
                <w:sz w:val="22"/>
                <w:szCs w:val="22"/>
                <w:lang w:eastAsia="en-US"/>
              </w:rPr>
              <w:t xml:space="preserve"> _____________________</w:t>
            </w:r>
          </w:p>
          <w:p w14:paraId="4A07A520" w14:textId="77777777" w:rsidR="004754DD" w:rsidRPr="007E1C2C" w:rsidRDefault="004754DD" w:rsidP="008230D6">
            <w:pPr>
              <w:overflowPunct/>
              <w:autoSpaceDE/>
              <w:autoSpaceDN/>
              <w:adjustRightInd/>
              <w:textAlignment w:val="auto"/>
              <w:rPr>
                <w:bCs/>
                <w:sz w:val="22"/>
                <w:szCs w:val="22"/>
              </w:rPr>
            </w:pPr>
          </w:p>
          <w:p w14:paraId="225697E4" w14:textId="77777777" w:rsidR="004754DD" w:rsidRPr="007E1C2C" w:rsidRDefault="004754DD" w:rsidP="008230D6">
            <w:pPr>
              <w:overflowPunct/>
              <w:autoSpaceDE/>
              <w:autoSpaceDN/>
              <w:adjustRightInd/>
              <w:textAlignment w:val="auto"/>
              <w:rPr>
                <w:bCs/>
                <w:sz w:val="22"/>
                <w:szCs w:val="22"/>
              </w:rPr>
            </w:pPr>
          </w:p>
          <w:p w14:paraId="6F0DC271" w14:textId="77777777" w:rsidR="004754DD" w:rsidRPr="007E1C2C" w:rsidRDefault="004754DD" w:rsidP="008230D6">
            <w:pPr>
              <w:overflowPunct/>
              <w:autoSpaceDE/>
              <w:autoSpaceDN/>
              <w:adjustRightInd/>
              <w:textAlignment w:val="auto"/>
              <w:rPr>
                <w:bCs/>
                <w:sz w:val="22"/>
                <w:szCs w:val="22"/>
              </w:rPr>
            </w:pPr>
            <w:r w:rsidRPr="007E1C2C">
              <w:rPr>
                <w:bCs/>
                <w:sz w:val="22"/>
                <w:szCs w:val="22"/>
                <w:u w:val="single"/>
              </w:rPr>
              <w:tab/>
            </w:r>
            <w:r w:rsidRPr="007E1C2C">
              <w:rPr>
                <w:bCs/>
                <w:sz w:val="22"/>
                <w:szCs w:val="22"/>
                <w:u w:val="single"/>
              </w:rPr>
              <w:tab/>
            </w:r>
            <w:r w:rsidRPr="007E1C2C">
              <w:rPr>
                <w:bCs/>
                <w:sz w:val="22"/>
                <w:szCs w:val="22"/>
                <w:u w:val="single"/>
              </w:rPr>
              <w:tab/>
            </w:r>
            <w:r w:rsidRPr="007E1C2C">
              <w:rPr>
                <w:bCs/>
                <w:sz w:val="22"/>
                <w:szCs w:val="22"/>
                <w:u w:val="single"/>
              </w:rPr>
              <w:tab/>
            </w:r>
          </w:p>
          <w:p w14:paraId="7DE9673A" w14:textId="77777777" w:rsidR="004754DD" w:rsidRPr="007E1C2C" w:rsidRDefault="004754DD" w:rsidP="008230D6">
            <w:pPr>
              <w:overflowPunct/>
              <w:autoSpaceDE/>
              <w:autoSpaceDN/>
              <w:adjustRightInd/>
              <w:textAlignment w:val="auto"/>
              <w:rPr>
                <w:bCs/>
                <w:sz w:val="22"/>
                <w:szCs w:val="22"/>
              </w:rPr>
            </w:pPr>
          </w:p>
          <w:p w14:paraId="7E2A17C6" w14:textId="77777777" w:rsidR="004754DD" w:rsidRPr="007E1C2C" w:rsidRDefault="004754DD" w:rsidP="008230D6">
            <w:pPr>
              <w:overflowPunct/>
              <w:autoSpaceDE/>
              <w:autoSpaceDN/>
              <w:adjustRightInd/>
              <w:textAlignment w:val="auto"/>
              <w:rPr>
                <w:bCs/>
                <w:sz w:val="22"/>
                <w:szCs w:val="22"/>
              </w:rPr>
            </w:pPr>
          </w:p>
          <w:p w14:paraId="2FDF02F0" w14:textId="77777777" w:rsidR="00645893" w:rsidRPr="007E1C2C" w:rsidRDefault="004754DD" w:rsidP="00645893">
            <w:pPr>
              <w:rPr>
                <w:bCs/>
                <w:sz w:val="22"/>
                <w:szCs w:val="22"/>
                <w:u w:val="single"/>
              </w:rPr>
            </w:pPr>
            <w:r w:rsidRPr="007E1C2C">
              <w:rPr>
                <w:bCs/>
                <w:sz w:val="22"/>
                <w:szCs w:val="22"/>
                <w:u w:val="single"/>
              </w:rPr>
              <w:tab/>
            </w:r>
            <w:r w:rsidRPr="007E1C2C">
              <w:rPr>
                <w:bCs/>
                <w:sz w:val="22"/>
                <w:szCs w:val="22"/>
                <w:u w:val="single"/>
              </w:rPr>
              <w:tab/>
            </w:r>
            <w:r w:rsidRPr="007E1C2C">
              <w:rPr>
                <w:bCs/>
                <w:sz w:val="22"/>
                <w:szCs w:val="22"/>
                <w:u w:val="single"/>
              </w:rPr>
              <w:tab/>
            </w:r>
            <w:r w:rsidRPr="007E1C2C">
              <w:rPr>
                <w:bCs/>
                <w:sz w:val="22"/>
                <w:szCs w:val="22"/>
                <w:u w:val="single"/>
              </w:rPr>
              <w:tab/>
            </w:r>
          </w:p>
          <w:p w14:paraId="19807C58" w14:textId="77777777" w:rsidR="00645893" w:rsidRPr="007E1C2C" w:rsidRDefault="00645893" w:rsidP="00645893">
            <w:pPr>
              <w:rPr>
                <w:bCs/>
                <w:sz w:val="22"/>
                <w:szCs w:val="22"/>
                <w:u w:val="single"/>
              </w:rPr>
            </w:pPr>
          </w:p>
          <w:p w14:paraId="712EF68F" w14:textId="77777777" w:rsidR="00645893" w:rsidRPr="007E1C2C" w:rsidRDefault="00645893" w:rsidP="00645893">
            <w:pPr>
              <w:rPr>
                <w:sz w:val="22"/>
                <w:szCs w:val="22"/>
              </w:rPr>
            </w:pPr>
            <w:r w:rsidRPr="007E1C2C">
              <w:rPr>
                <w:sz w:val="22"/>
                <w:szCs w:val="22"/>
              </w:rPr>
              <w:t>Parakstīšanas datums:</w:t>
            </w:r>
          </w:p>
          <w:p w14:paraId="31B5CDCD" w14:textId="58B5F187" w:rsidR="00645893" w:rsidRPr="007E1C2C" w:rsidRDefault="00645893" w:rsidP="00645893">
            <w:pPr>
              <w:rPr>
                <w:bCs/>
                <w:sz w:val="22"/>
                <w:szCs w:val="22"/>
              </w:rPr>
            </w:pPr>
            <w:r w:rsidRPr="007E1C2C">
              <w:rPr>
                <w:sz w:val="22"/>
                <w:szCs w:val="22"/>
              </w:rPr>
              <w:t>20</w:t>
            </w:r>
            <w:r w:rsidR="00872166" w:rsidRPr="007E1C2C">
              <w:rPr>
                <w:sz w:val="22"/>
                <w:szCs w:val="22"/>
              </w:rPr>
              <w:t>2</w:t>
            </w:r>
            <w:r w:rsidR="00627519" w:rsidRPr="007E1C2C">
              <w:rPr>
                <w:sz w:val="22"/>
                <w:szCs w:val="22"/>
              </w:rPr>
              <w:t>4</w:t>
            </w:r>
            <w:r w:rsidRPr="007E1C2C">
              <w:rPr>
                <w:sz w:val="22"/>
                <w:szCs w:val="22"/>
              </w:rPr>
              <w:t>.gada ______________</w:t>
            </w:r>
          </w:p>
          <w:p w14:paraId="26A50312" w14:textId="77777777" w:rsidR="004754DD" w:rsidRPr="007E1C2C" w:rsidRDefault="004754DD" w:rsidP="008230D6">
            <w:pPr>
              <w:overflowPunct/>
              <w:autoSpaceDE/>
              <w:autoSpaceDN/>
              <w:adjustRightInd/>
              <w:textAlignment w:val="auto"/>
              <w:rPr>
                <w:bCs/>
                <w:sz w:val="22"/>
                <w:szCs w:val="22"/>
              </w:rPr>
            </w:pPr>
          </w:p>
        </w:tc>
        <w:tc>
          <w:tcPr>
            <w:tcW w:w="2500" w:type="pct"/>
          </w:tcPr>
          <w:p w14:paraId="23739BF6" w14:textId="77777777" w:rsidR="004754DD" w:rsidRPr="007E1C2C" w:rsidRDefault="004754DD" w:rsidP="008230D6">
            <w:pPr>
              <w:overflowPunct/>
              <w:autoSpaceDE/>
              <w:autoSpaceDN/>
              <w:adjustRightInd/>
              <w:textAlignment w:val="auto"/>
              <w:rPr>
                <w:sz w:val="22"/>
                <w:szCs w:val="22"/>
                <w:lang w:eastAsia="en-US"/>
              </w:rPr>
            </w:pPr>
            <w:r w:rsidRPr="007E1C2C">
              <w:rPr>
                <w:sz w:val="22"/>
                <w:szCs w:val="22"/>
                <w:lang w:eastAsia="en-US"/>
              </w:rPr>
              <w:t>&lt;</w:t>
            </w:r>
            <w:r w:rsidRPr="007E1C2C">
              <w:rPr>
                <w:i/>
                <w:sz w:val="22"/>
                <w:szCs w:val="22"/>
                <w:lang w:eastAsia="en-US"/>
              </w:rPr>
              <w:t>Pārdevēja rekvizīti</w:t>
            </w:r>
            <w:r w:rsidRPr="007E1C2C">
              <w:rPr>
                <w:sz w:val="22"/>
                <w:szCs w:val="22"/>
                <w:lang w:eastAsia="en-US"/>
              </w:rPr>
              <w:t>&gt;</w:t>
            </w:r>
          </w:p>
          <w:p w14:paraId="2532FEB7" w14:textId="77777777" w:rsidR="004754DD" w:rsidRPr="007E1C2C" w:rsidRDefault="004754DD" w:rsidP="008230D6">
            <w:pPr>
              <w:overflowPunct/>
              <w:autoSpaceDE/>
              <w:autoSpaceDN/>
              <w:adjustRightInd/>
              <w:ind w:right="623"/>
              <w:textAlignment w:val="auto"/>
              <w:rPr>
                <w:sz w:val="22"/>
                <w:szCs w:val="22"/>
                <w:lang w:eastAsia="en-US"/>
              </w:rPr>
            </w:pPr>
          </w:p>
          <w:p w14:paraId="30627DDC" w14:textId="77777777" w:rsidR="004754DD" w:rsidRPr="007E1C2C" w:rsidRDefault="004754DD" w:rsidP="00D42B53">
            <w:pPr>
              <w:overflowPunct/>
              <w:autoSpaceDE/>
              <w:autoSpaceDN/>
              <w:adjustRightInd/>
              <w:textAlignment w:val="auto"/>
              <w:rPr>
                <w:sz w:val="22"/>
                <w:szCs w:val="22"/>
                <w:lang w:eastAsia="en-US"/>
              </w:rPr>
            </w:pPr>
          </w:p>
        </w:tc>
      </w:tr>
    </w:tbl>
    <w:p w14:paraId="3CE56E5C" w14:textId="77777777" w:rsidR="004754DD" w:rsidRPr="007E1C2C" w:rsidRDefault="004754DD" w:rsidP="008230D6">
      <w:pPr>
        <w:pStyle w:val="NormalWeb"/>
        <w:spacing w:before="0" w:after="0"/>
        <w:jc w:val="right"/>
        <w:rPr>
          <w:rFonts w:ascii="Arial" w:hAnsi="Arial"/>
          <w:sz w:val="22"/>
          <w:szCs w:val="22"/>
          <w:lang w:val="lv-LV"/>
        </w:rPr>
      </w:pPr>
    </w:p>
    <w:p w14:paraId="5490C037" w14:textId="77777777" w:rsidR="00064CE4" w:rsidRDefault="00064CE4">
      <w:pPr>
        <w:overflowPunct/>
        <w:autoSpaceDE/>
        <w:autoSpaceDN/>
        <w:adjustRightInd/>
        <w:textAlignment w:val="auto"/>
        <w:rPr>
          <w:sz w:val="22"/>
          <w:szCs w:val="22"/>
        </w:rPr>
      </w:pPr>
      <w:r>
        <w:rPr>
          <w:sz w:val="22"/>
          <w:szCs w:val="22"/>
        </w:rPr>
        <w:br w:type="page"/>
      </w:r>
    </w:p>
    <w:p w14:paraId="48C79211" w14:textId="795BDF41" w:rsidR="00DA21DC" w:rsidRPr="007E1C2C" w:rsidRDefault="007C0C90" w:rsidP="00D45BCD">
      <w:pPr>
        <w:pStyle w:val="NormalWeb"/>
        <w:spacing w:before="0" w:after="0"/>
        <w:jc w:val="right"/>
        <w:rPr>
          <w:rFonts w:ascii="Arial" w:hAnsi="Arial"/>
          <w:sz w:val="22"/>
          <w:szCs w:val="22"/>
          <w:lang w:val="lv-LV"/>
        </w:rPr>
      </w:pPr>
      <w:r w:rsidRPr="007E1C2C">
        <w:rPr>
          <w:rFonts w:ascii="Arial" w:hAnsi="Arial"/>
          <w:sz w:val="22"/>
          <w:szCs w:val="22"/>
          <w:lang w:val="lv-LV"/>
        </w:rPr>
        <w:lastRenderedPageBreak/>
        <w:t>Pielikums Nr.2</w:t>
      </w:r>
    </w:p>
    <w:p w14:paraId="2B3B7D6E" w14:textId="26D59994" w:rsidR="00DA21DC" w:rsidRPr="007E1C2C" w:rsidRDefault="00862A73" w:rsidP="008230D6">
      <w:pPr>
        <w:pStyle w:val="NormalWeb"/>
        <w:spacing w:before="0" w:after="0"/>
        <w:ind w:firstLine="567"/>
        <w:jc w:val="right"/>
        <w:rPr>
          <w:rFonts w:ascii="Arial" w:hAnsi="Arial"/>
          <w:sz w:val="22"/>
          <w:szCs w:val="22"/>
          <w:lang w:val="lv-LV"/>
        </w:rPr>
      </w:pPr>
      <w:r w:rsidRPr="007E1C2C">
        <w:rPr>
          <w:rFonts w:ascii="Arial" w:hAnsi="Arial"/>
          <w:sz w:val="22"/>
          <w:szCs w:val="22"/>
          <w:lang w:val="lv-LV"/>
        </w:rPr>
        <w:t>pie 20</w:t>
      </w:r>
      <w:r w:rsidR="00872166" w:rsidRPr="007E1C2C">
        <w:rPr>
          <w:rFonts w:ascii="Arial" w:hAnsi="Arial"/>
          <w:sz w:val="22"/>
          <w:szCs w:val="22"/>
          <w:lang w:val="lv-LV"/>
        </w:rPr>
        <w:t>2</w:t>
      </w:r>
      <w:r w:rsidR="00627519" w:rsidRPr="007E1C2C">
        <w:rPr>
          <w:rFonts w:ascii="Arial" w:hAnsi="Arial"/>
          <w:sz w:val="22"/>
          <w:szCs w:val="22"/>
          <w:lang w:val="lv-LV"/>
        </w:rPr>
        <w:t>4</w:t>
      </w:r>
      <w:r w:rsidR="00DA21DC" w:rsidRPr="007E1C2C">
        <w:rPr>
          <w:rFonts w:ascii="Arial" w:hAnsi="Arial"/>
          <w:sz w:val="22"/>
          <w:szCs w:val="22"/>
          <w:lang w:val="lv-LV"/>
        </w:rPr>
        <w:t>.</w:t>
      </w:r>
      <w:r w:rsidR="007B5AF7" w:rsidRPr="007E1C2C">
        <w:rPr>
          <w:rFonts w:ascii="Arial" w:hAnsi="Arial"/>
          <w:sz w:val="22"/>
          <w:szCs w:val="22"/>
          <w:lang w:val="lv-LV"/>
        </w:rPr>
        <w:t xml:space="preserve"> </w:t>
      </w:r>
      <w:r w:rsidR="00DA21DC" w:rsidRPr="007E1C2C">
        <w:rPr>
          <w:rFonts w:ascii="Arial" w:hAnsi="Arial"/>
          <w:sz w:val="22"/>
          <w:szCs w:val="22"/>
          <w:lang w:val="lv-LV"/>
        </w:rPr>
        <w:t xml:space="preserve">gada </w:t>
      </w:r>
      <w:r w:rsidR="00C059E1" w:rsidRPr="007E1C2C">
        <w:rPr>
          <w:rFonts w:ascii="Arial" w:hAnsi="Arial"/>
          <w:sz w:val="22"/>
          <w:szCs w:val="22"/>
          <w:lang w:val="lv-LV"/>
        </w:rPr>
        <w:t>__.________</w:t>
      </w:r>
    </w:p>
    <w:p w14:paraId="2447A3FA" w14:textId="77777777" w:rsidR="00DA21DC" w:rsidRPr="007E1C2C" w:rsidRDefault="00DA21DC" w:rsidP="008230D6">
      <w:pPr>
        <w:pStyle w:val="NormalWeb"/>
        <w:spacing w:before="0" w:after="0"/>
        <w:ind w:firstLine="567"/>
        <w:jc w:val="right"/>
        <w:rPr>
          <w:rFonts w:ascii="Arial" w:hAnsi="Arial"/>
          <w:sz w:val="22"/>
          <w:szCs w:val="22"/>
          <w:lang w:val="lv-LV"/>
        </w:rPr>
      </w:pPr>
      <w:r w:rsidRPr="007E1C2C">
        <w:rPr>
          <w:rFonts w:ascii="Arial" w:hAnsi="Arial"/>
          <w:bCs/>
          <w:sz w:val="22"/>
          <w:szCs w:val="22"/>
          <w:lang w:val="lv-LV"/>
        </w:rPr>
        <w:t>Vispārīgās vienošanās</w:t>
      </w:r>
      <w:r w:rsidRPr="007E1C2C">
        <w:rPr>
          <w:rFonts w:ascii="Arial" w:hAnsi="Arial"/>
          <w:sz w:val="22"/>
          <w:szCs w:val="22"/>
          <w:lang w:val="lv-LV"/>
        </w:rPr>
        <w:t xml:space="preserve"> </w:t>
      </w:r>
    </w:p>
    <w:p w14:paraId="6B6A7E71" w14:textId="77777777" w:rsidR="00DA21DC" w:rsidRPr="007E1C2C" w:rsidRDefault="00DA21DC" w:rsidP="008230D6">
      <w:pPr>
        <w:pStyle w:val="NormalWeb"/>
        <w:spacing w:before="0" w:after="0"/>
        <w:ind w:firstLine="567"/>
        <w:jc w:val="right"/>
        <w:rPr>
          <w:rFonts w:ascii="Arial" w:hAnsi="Arial"/>
          <w:sz w:val="22"/>
          <w:szCs w:val="22"/>
          <w:lang w:val="lv-LV"/>
        </w:rPr>
      </w:pPr>
    </w:p>
    <w:p w14:paraId="6F819FF9" w14:textId="77777777" w:rsidR="00185713" w:rsidRPr="007E1C2C" w:rsidRDefault="00185713" w:rsidP="008230D6">
      <w:pPr>
        <w:pStyle w:val="NormalWeb"/>
        <w:spacing w:before="0" w:after="0"/>
        <w:ind w:firstLine="567"/>
        <w:jc w:val="right"/>
        <w:rPr>
          <w:rFonts w:ascii="Arial" w:hAnsi="Arial"/>
          <w:sz w:val="22"/>
          <w:szCs w:val="22"/>
          <w:lang w:val="lv-LV"/>
        </w:rPr>
      </w:pPr>
    </w:p>
    <w:p w14:paraId="5AE2F516" w14:textId="77777777" w:rsidR="00DA21DC" w:rsidRPr="007E1C2C" w:rsidRDefault="00DA21DC" w:rsidP="008230D6">
      <w:pPr>
        <w:pStyle w:val="NormalWeb"/>
        <w:spacing w:before="0" w:after="0"/>
        <w:ind w:firstLine="567"/>
        <w:jc w:val="center"/>
        <w:rPr>
          <w:rFonts w:ascii="Arial" w:hAnsi="Arial"/>
          <w:sz w:val="22"/>
          <w:szCs w:val="22"/>
          <w:lang w:val="lv-LV"/>
        </w:rPr>
      </w:pPr>
      <w:r w:rsidRPr="007E1C2C">
        <w:rPr>
          <w:rFonts w:ascii="Arial" w:hAnsi="Arial"/>
          <w:b/>
          <w:bCs/>
          <w:i/>
          <w:iCs/>
          <w:sz w:val="22"/>
          <w:szCs w:val="22"/>
          <w:lang w:val="lv-LV"/>
        </w:rPr>
        <w:t>&lt;</w:t>
      </w:r>
      <w:r w:rsidR="000F060B" w:rsidRPr="007E1C2C">
        <w:rPr>
          <w:rFonts w:ascii="Arial" w:hAnsi="Arial"/>
          <w:i/>
          <w:iCs/>
          <w:sz w:val="22"/>
          <w:szCs w:val="22"/>
          <w:lang w:val="lv-LV"/>
        </w:rPr>
        <w:t>Pircēja</w:t>
      </w:r>
      <w:r w:rsidRPr="007E1C2C">
        <w:rPr>
          <w:rFonts w:ascii="Arial" w:hAnsi="Arial"/>
          <w:i/>
          <w:iCs/>
          <w:sz w:val="22"/>
          <w:szCs w:val="22"/>
          <w:lang w:val="lv-LV"/>
        </w:rPr>
        <w:t xml:space="preserve"> veidlapa</w:t>
      </w:r>
      <w:r w:rsidRPr="007E1C2C">
        <w:rPr>
          <w:rFonts w:ascii="Arial" w:hAnsi="Arial"/>
          <w:sz w:val="22"/>
          <w:szCs w:val="22"/>
          <w:lang w:val="lv-LV"/>
        </w:rPr>
        <w:t>&gt; </w:t>
      </w:r>
    </w:p>
    <w:p w14:paraId="4FE140E8" w14:textId="77777777" w:rsidR="00185713" w:rsidRPr="007E1C2C" w:rsidRDefault="00185713" w:rsidP="008230D6">
      <w:pPr>
        <w:pStyle w:val="NormalWeb"/>
        <w:spacing w:before="0" w:after="0"/>
        <w:ind w:firstLine="567"/>
        <w:jc w:val="center"/>
        <w:rPr>
          <w:rFonts w:ascii="Arial" w:hAnsi="Arial"/>
          <w:sz w:val="22"/>
          <w:szCs w:val="22"/>
          <w:lang w:val="lv-LV"/>
        </w:rPr>
      </w:pPr>
    </w:p>
    <w:p w14:paraId="0F83DE0C" w14:textId="77777777" w:rsidR="00DA21DC" w:rsidRPr="007E1C2C" w:rsidRDefault="00DA21DC" w:rsidP="008230D6">
      <w:pPr>
        <w:pStyle w:val="NormalWeb"/>
        <w:spacing w:before="0" w:after="0"/>
        <w:ind w:firstLine="567"/>
        <w:jc w:val="center"/>
        <w:rPr>
          <w:rFonts w:ascii="Arial" w:hAnsi="Arial"/>
          <w:sz w:val="22"/>
          <w:szCs w:val="22"/>
          <w:lang w:val="lv-LV"/>
        </w:rPr>
      </w:pPr>
      <w:r w:rsidRPr="007E1C2C">
        <w:rPr>
          <w:rFonts w:ascii="Arial" w:hAnsi="Arial"/>
          <w:b/>
          <w:bCs/>
          <w:sz w:val="22"/>
          <w:szCs w:val="22"/>
          <w:lang w:val="lv-LV"/>
        </w:rPr>
        <w:t>UZAICINĀJUMS</w:t>
      </w:r>
      <w:r w:rsidRPr="007E1C2C">
        <w:rPr>
          <w:rFonts w:ascii="Arial" w:hAnsi="Arial"/>
          <w:sz w:val="22"/>
          <w:szCs w:val="22"/>
          <w:lang w:val="lv-LV"/>
        </w:rPr>
        <w:t> </w:t>
      </w:r>
    </w:p>
    <w:p w14:paraId="50EA3D10" w14:textId="073E4783" w:rsidR="00DA21DC" w:rsidRPr="007E1C2C" w:rsidRDefault="00A972D9" w:rsidP="008230D6">
      <w:pPr>
        <w:pStyle w:val="NormalWeb"/>
        <w:spacing w:before="0" w:after="0"/>
        <w:ind w:firstLine="567"/>
        <w:jc w:val="center"/>
        <w:rPr>
          <w:rFonts w:ascii="Arial" w:hAnsi="Arial"/>
          <w:sz w:val="22"/>
          <w:szCs w:val="22"/>
          <w:lang w:val="lv-LV"/>
        </w:rPr>
      </w:pPr>
      <w:r w:rsidRPr="007E1C2C">
        <w:rPr>
          <w:rFonts w:ascii="Arial" w:hAnsi="Arial"/>
          <w:sz w:val="22"/>
          <w:szCs w:val="22"/>
          <w:lang w:val="lv-LV"/>
        </w:rPr>
        <w:t xml:space="preserve">Valmieras </w:t>
      </w:r>
      <w:r w:rsidR="00DA21DC" w:rsidRPr="007E1C2C">
        <w:rPr>
          <w:rFonts w:ascii="Arial" w:hAnsi="Arial"/>
          <w:sz w:val="22"/>
          <w:szCs w:val="22"/>
          <w:lang w:val="lv-LV"/>
        </w:rPr>
        <w:t>novada Kocēnu pagastā</w:t>
      </w:r>
    </w:p>
    <w:p w14:paraId="45356C53" w14:textId="77777777" w:rsidR="00DA21DC" w:rsidRPr="007E1C2C" w:rsidRDefault="00DA21DC" w:rsidP="008230D6">
      <w:pPr>
        <w:pStyle w:val="NormalWeb"/>
        <w:spacing w:before="0" w:after="0"/>
        <w:ind w:firstLine="567"/>
        <w:jc w:val="center"/>
        <w:rPr>
          <w:rFonts w:ascii="Arial" w:hAnsi="Arial"/>
          <w:sz w:val="22"/>
          <w:szCs w:val="22"/>
          <w:lang w:val="lv-LV"/>
        </w:rPr>
      </w:pPr>
    </w:p>
    <w:p w14:paraId="2D897A01" w14:textId="77777777" w:rsidR="008E678C" w:rsidRPr="007E1C2C" w:rsidRDefault="008E678C" w:rsidP="008230D6">
      <w:pPr>
        <w:pStyle w:val="NormalWeb"/>
        <w:spacing w:before="0" w:after="0"/>
        <w:ind w:firstLine="567"/>
        <w:jc w:val="center"/>
        <w:rPr>
          <w:rFonts w:ascii="Arial" w:hAnsi="Arial"/>
          <w:sz w:val="22"/>
          <w:szCs w:val="22"/>
          <w:lang w:val="lv-LV"/>
        </w:rPr>
      </w:pPr>
    </w:p>
    <w:p w14:paraId="0E1A47A4" w14:textId="77777777" w:rsidR="00DA21DC" w:rsidRPr="007E1C2C" w:rsidRDefault="00DA21DC" w:rsidP="008230D6">
      <w:pPr>
        <w:pStyle w:val="NormalWeb"/>
        <w:spacing w:before="0" w:after="0"/>
        <w:ind w:firstLine="567"/>
        <w:rPr>
          <w:rFonts w:ascii="Arial" w:hAnsi="Arial"/>
          <w:sz w:val="22"/>
          <w:szCs w:val="22"/>
          <w:lang w:val="lv-LV"/>
        </w:rPr>
      </w:pPr>
      <w:r w:rsidRPr="007E1C2C">
        <w:rPr>
          <w:rFonts w:ascii="Arial" w:hAnsi="Arial"/>
          <w:sz w:val="22"/>
          <w:szCs w:val="22"/>
          <w:lang w:val="lv-LV"/>
        </w:rPr>
        <w:t>20__. gada &lt;</w:t>
      </w:r>
      <w:r w:rsidRPr="007E1C2C">
        <w:rPr>
          <w:rFonts w:ascii="Arial" w:hAnsi="Arial"/>
          <w:i/>
          <w:sz w:val="22"/>
          <w:szCs w:val="22"/>
          <w:lang w:val="lv-LV"/>
        </w:rPr>
        <w:t>datums</w:t>
      </w:r>
      <w:r w:rsidRPr="007E1C2C">
        <w:rPr>
          <w:rFonts w:ascii="Arial" w:hAnsi="Arial"/>
          <w:sz w:val="22"/>
          <w:szCs w:val="22"/>
          <w:lang w:val="lv-LV"/>
        </w:rPr>
        <w:t xml:space="preserve">&gt;. </w:t>
      </w:r>
      <w:r w:rsidRPr="007E1C2C">
        <w:rPr>
          <w:rFonts w:ascii="Arial" w:hAnsi="Arial"/>
          <w:i/>
          <w:sz w:val="22"/>
          <w:szCs w:val="22"/>
          <w:lang w:val="lv-LV"/>
        </w:rPr>
        <w:t>&lt;mēnesis&gt;</w:t>
      </w:r>
      <w:r w:rsidRPr="007E1C2C">
        <w:rPr>
          <w:rFonts w:ascii="Arial" w:hAnsi="Arial"/>
          <w:sz w:val="22"/>
          <w:szCs w:val="22"/>
          <w:lang w:val="lv-LV"/>
        </w:rPr>
        <w:t xml:space="preserve"> Nr.</w:t>
      </w:r>
    </w:p>
    <w:p w14:paraId="213B18CD" w14:textId="77777777" w:rsidR="00DA21DC" w:rsidRPr="007E1C2C" w:rsidRDefault="00DA21DC" w:rsidP="008230D6">
      <w:pPr>
        <w:pStyle w:val="NormalWeb"/>
        <w:spacing w:before="0" w:after="0"/>
        <w:ind w:firstLine="567"/>
        <w:jc w:val="right"/>
        <w:rPr>
          <w:rFonts w:ascii="Arial" w:hAnsi="Arial"/>
          <w:sz w:val="22"/>
          <w:szCs w:val="22"/>
          <w:lang w:val="lv-LV"/>
        </w:rPr>
      </w:pPr>
      <w:r w:rsidRPr="007E1C2C">
        <w:rPr>
          <w:rFonts w:ascii="Arial" w:hAnsi="Arial"/>
          <w:sz w:val="22"/>
          <w:szCs w:val="22"/>
          <w:lang w:val="lv-LV"/>
        </w:rPr>
        <w:t>      </w:t>
      </w:r>
      <w:r w:rsidRPr="007E1C2C">
        <w:rPr>
          <w:rFonts w:ascii="Arial" w:hAnsi="Arial"/>
          <w:b/>
          <w:bCs/>
          <w:i/>
          <w:iCs/>
          <w:sz w:val="22"/>
          <w:szCs w:val="22"/>
          <w:lang w:val="lv-LV"/>
        </w:rPr>
        <w:t>               </w:t>
      </w:r>
    </w:p>
    <w:p w14:paraId="7333291E" w14:textId="6D600DA6" w:rsidR="007D54DC" w:rsidRPr="007E1C2C" w:rsidRDefault="00DA21DC" w:rsidP="008E678C">
      <w:pPr>
        <w:pStyle w:val="NormalWeb"/>
        <w:spacing w:before="0" w:after="0"/>
        <w:ind w:firstLine="567"/>
        <w:jc w:val="both"/>
        <w:rPr>
          <w:rFonts w:ascii="Arial" w:hAnsi="Arial"/>
          <w:sz w:val="22"/>
          <w:szCs w:val="22"/>
          <w:lang w:val="lv-LV"/>
        </w:rPr>
      </w:pPr>
      <w:r w:rsidRPr="007E1C2C">
        <w:rPr>
          <w:rFonts w:ascii="Arial" w:hAnsi="Arial"/>
          <w:sz w:val="22"/>
          <w:szCs w:val="22"/>
          <w:lang w:val="lv-LV"/>
        </w:rPr>
        <w:t xml:space="preserve">   Lūdzu </w:t>
      </w:r>
      <w:r w:rsidRPr="007E1C2C">
        <w:rPr>
          <w:rFonts w:ascii="Arial" w:hAnsi="Arial"/>
          <w:bCs/>
          <w:sz w:val="22"/>
          <w:szCs w:val="22"/>
          <w:lang w:val="lv-LV"/>
        </w:rPr>
        <w:t>līdz</w:t>
      </w:r>
      <w:r w:rsidRPr="007E1C2C">
        <w:rPr>
          <w:rFonts w:ascii="Arial" w:hAnsi="Arial"/>
          <w:b/>
          <w:bCs/>
          <w:sz w:val="22"/>
          <w:szCs w:val="22"/>
          <w:lang w:val="lv-LV"/>
        </w:rPr>
        <w:t xml:space="preserve"> </w:t>
      </w:r>
      <w:r w:rsidRPr="007E1C2C">
        <w:rPr>
          <w:rFonts w:ascii="Arial" w:hAnsi="Arial"/>
          <w:b/>
          <w:bCs/>
          <w:i/>
          <w:sz w:val="22"/>
          <w:szCs w:val="22"/>
          <w:lang w:val="lv-LV"/>
        </w:rPr>
        <w:t>&lt;</w:t>
      </w:r>
      <w:r w:rsidRPr="007E1C2C">
        <w:rPr>
          <w:rFonts w:ascii="Arial" w:hAnsi="Arial"/>
          <w:bCs/>
          <w:i/>
          <w:sz w:val="22"/>
          <w:szCs w:val="22"/>
          <w:lang w:val="lv-LV"/>
        </w:rPr>
        <w:t>datums, laiks</w:t>
      </w:r>
      <w:r w:rsidRPr="007E1C2C">
        <w:rPr>
          <w:rFonts w:ascii="Arial" w:hAnsi="Arial"/>
          <w:b/>
          <w:bCs/>
          <w:i/>
          <w:sz w:val="22"/>
          <w:szCs w:val="22"/>
          <w:lang w:val="lv-LV"/>
        </w:rPr>
        <w:t>&gt;</w:t>
      </w:r>
      <w:r w:rsidRPr="007E1C2C">
        <w:rPr>
          <w:rFonts w:ascii="Arial" w:hAnsi="Arial"/>
          <w:sz w:val="22"/>
          <w:szCs w:val="22"/>
          <w:lang w:val="lv-LV"/>
        </w:rPr>
        <w:t xml:space="preserve"> nosūtīt SIA “VTU VALMIERA” </w:t>
      </w:r>
      <w:r w:rsidR="007F7D23" w:rsidRPr="007E1C2C">
        <w:rPr>
          <w:rFonts w:ascii="Arial" w:hAnsi="Arial"/>
          <w:sz w:val="22"/>
          <w:szCs w:val="22"/>
          <w:lang w:val="lv-LV"/>
        </w:rPr>
        <w:t xml:space="preserve">uz </w:t>
      </w:r>
      <w:r w:rsidR="004B0937" w:rsidRPr="007E1C2C">
        <w:rPr>
          <w:rFonts w:ascii="Arial" w:hAnsi="Arial"/>
          <w:sz w:val="22"/>
          <w:szCs w:val="22"/>
          <w:lang w:val="lv-LV"/>
        </w:rPr>
        <w:t xml:space="preserve">e-pastu </w:t>
      </w:r>
      <w:hyperlink r:id="rId20" w:history="1">
        <w:r w:rsidR="00A972D9" w:rsidRPr="007E1C2C">
          <w:rPr>
            <w:rStyle w:val="Hyperlink"/>
            <w:rFonts w:ascii="Arial" w:hAnsi="Arial"/>
            <w:color w:val="auto"/>
            <w:sz w:val="22"/>
            <w:szCs w:val="22"/>
            <w:u w:val="none"/>
            <w:lang w:val="lv-LV"/>
          </w:rPr>
          <w:t>_________________</w:t>
        </w:r>
      </w:hyperlink>
      <w:r w:rsidR="00A972D9" w:rsidRPr="007E1C2C">
        <w:rPr>
          <w:rStyle w:val="Hyperlink"/>
          <w:rFonts w:ascii="Arial" w:hAnsi="Arial"/>
          <w:color w:val="auto"/>
          <w:sz w:val="22"/>
          <w:szCs w:val="22"/>
          <w:u w:val="none"/>
          <w:lang w:val="lv-LV"/>
        </w:rPr>
        <w:t xml:space="preserve"> </w:t>
      </w:r>
      <w:r w:rsidR="004B0937" w:rsidRPr="007E1C2C">
        <w:rPr>
          <w:rFonts w:ascii="Arial" w:hAnsi="Arial"/>
          <w:sz w:val="22"/>
          <w:szCs w:val="22"/>
          <w:lang w:val="lv-LV"/>
        </w:rPr>
        <w:t xml:space="preserve"> (skanēta dokumenta veidā</w:t>
      </w:r>
      <w:r w:rsidR="00F51538" w:rsidRPr="007E1C2C">
        <w:rPr>
          <w:rFonts w:ascii="Arial" w:hAnsi="Arial"/>
          <w:sz w:val="22"/>
          <w:szCs w:val="22"/>
          <w:lang w:val="lv-LV"/>
        </w:rPr>
        <w:t xml:space="preserve"> vai ar drošu elektronisko parakstu parakstīta dokumenta veidā</w:t>
      </w:r>
      <w:r w:rsidR="004B0937" w:rsidRPr="007E1C2C">
        <w:rPr>
          <w:rFonts w:ascii="Arial" w:hAnsi="Arial"/>
          <w:sz w:val="22"/>
          <w:szCs w:val="22"/>
          <w:lang w:val="lv-LV"/>
        </w:rPr>
        <w:t xml:space="preserve">) </w:t>
      </w:r>
      <w:r w:rsidRPr="007E1C2C">
        <w:rPr>
          <w:rFonts w:ascii="Arial" w:hAnsi="Arial"/>
          <w:sz w:val="22"/>
          <w:szCs w:val="22"/>
          <w:lang w:val="lv-LV"/>
        </w:rPr>
        <w:t xml:space="preserve">piedāvājumu kārtējā </w:t>
      </w:r>
      <w:r w:rsidR="007C0C90" w:rsidRPr="007E1C2C">
        <w:rPr>
          <w:rFonts w:ascii="Arial" w:hAnsi="Arial"/>
          <w:sz w:val="22"/>
          <w:szCs w:val="22"/>
          <w:lang w:val="lv-LV"/>
        </w:rPr>
        <w:t xml:space="preserve">iegādes </w:t>
      </w:r>
      <w:r w:rsidRPr="007E1C2C">
        <w:rPr>
          <w:rFonts w:ascii="Arial" w:hAnsi="Arial"/>
          <w:sz w:val="22"/>
          <w:szCs w:val="22"/>
          <w:lang w:val="lv-LV"/>
        </w:rPr>
        <w:t xml:space="preserve">līguma noslēgšanai saskaņā ar 20__. gada </w:t>
      </w:r>
      <w:r w:rsidRPr="007E1C2C">
        <w:rPr>
          <w:rFonts w:ascii="Arial" w:hAnsi="Arial"/>
          <w:i/>
          <w:sz w:val="22"/>
          <w:szCs w:val="22"/>
          <w:lang w:val="lv-LV"/>
        </w:rPr>
        <w:t>&lt;datums&gt;.&lt;mēnesis&gt;</w:t>
      </w:r>
      <w:r w:rsidRPr="007E1C2C">
        <w:rPr>
          <w:rFonts w:ascii="Arial" w:hAnsi="Arial"/>
          <w:sz w:val="22"/>
          <w:szCs w:val="22"/>
          <w:lang w:val="lv-LV"/>
        </w:rPr>
        <w:t xml:space="preserve"> noslēgtās Vispārīgās </w:t>
      </w:r>
      <w:r w:rsidRPr="007E1C2C">
        <w:rPr>
          <w:rFonts w:ascii="Arial" w:hAnsi="Arial"/>
          <w:bCs/>
          <w:sz w:val="22"/>
          <w:szCs w:val="22"/>
          <w:lang w:val="lv-LV"/>
        </w:rPr>
        <w:t>vienošanās</w:t>
      </w:r>
      <w:r w:rsidRPr="007E1C2C">
        <w:rPr>
          <w:rFonts w:ascii="Arial" w:hAnsi="Arial"/>
          <w:b/>
          <w:bCs/>
          <w:sz w:val="22"/>
          <w:szCs w:val="22"/>
          <w:lang w:val="lv-LV"/>
        </w:rPr>
        <w:t xml:space="preserve"> </w:t>
      </w:r>
      <w:r w:rsidRPr="007E1C2C">
        <w:rPr>
          <w:rFonts w:ascii="Arial" w:hAnsi="Arial"/>
          <w:sz w:val="22"/>
          <w:szCs w:val="22"/>
          <w:lang w:val="lv-LV"/>
        </w:rPr>
        <w:t xml:space="preserve">(iepirkuma identifikācijas numurs </w:t>
      </w:r>
      <w:r w:rsidR="002273AD" w:rsidRPr="007E1C2C">
        <w:rPr>
          <w:rFonts w:ascii="Arial" w:hAnsi="Arial"/>
          <w:sz w:val="22"/>
          <w:szCs w:val="22"/>
          <w:lang w:val="lv-LV"/>
        </w:rPr>
        <w:t>SIA „VTU VALMIERA”</w:t>
      </w:r>
      <w:r w:rsidR="009659A7" w:rsidRPr="007E1C2C">
        <w:rPr>
          <w:rFonts w:ascii="Arial" w:hAnsi="Arial"/>
          <w:sz w:val="22"/>
          <w:szCs w:val="22"/>
          <w:lang w:val="lv-LV"/>
        </w:rPr>
        <w:t xml:space="preserve"> </w:t>
      </w:r>
      <w:r w:rsidR="001E2B29" w:rsidRPr="007E1C2C">
        <w:rPr>
          <w:rFonts w:ascii="Arial" w:hAnsi="Arial"/>
          <w:sz w:val="22"/>
          <w:szCs w:val="22"/>
          <w:lang w:val="lv-LV"/>
        </w:rPr>
        <w:t>202</w:t>
      </w:r>
      <w:r w:rsidR="00627519" w:rsidRPr="007E1C2C">
        <w:rPr>
          <w:rFonts w:ascii="Arial" w:hAnsi="Arial"/>
          <w:sz w:val="22"/>
          <w:szCs w:val="22"/>
          <w:lang w:val="lv-LV"/>
        </w:rPr>
        <w:t>4</w:t>
      </w:r>
      <w:r w:rsidR="001E2B29" w:rsidRPr="007E1C2C">
        <w:rPr>
          <w:rFonts w:ascii="Arial" w:hAnsi="Arial"/>
          <w:sz w:val="22"/>
          <w:szCs w:val="22"/>
          <w:lang w:val="lv-LV"/>
        </w:rPr>
        <w:t>/</w:t>
      </w:r>
      <w:r w:rsidR="00627519" w:rsidRPr="007E1C2C">
        <w:rPr>
          <w:rFonts w:ascii="Arial" w:hAnsi="Arial"/>
          <w:sz w:val="22"/>
          <w:szCs w:val="22"/>
          <w:lang w:val="lv-LV"/>
        </w:rPr>
        <w:t>___</w:t>
      </w:r>
      <w:r w:rsidR="007D54DC" w:rsidRPr="007E1C2C">
        <w:rPr>
          <w:rFonts w:ascii="Arial" w:hAnsi="Arial"/>
          <w:sz w:val="22"/>
          <w:szCs w:val="22"/>
          <w:lang w:val="lv-LV"/>
        </w:rPr>
        <w:t>) nosacījumiem.</w:t>
      </w:r>
    </w:p>
    <w:p w14:paraId="0CBD4A07" w14:textId="77777777" w:rsidR="00DA21DC" w:rsidRPr="007E1C2C" w:rsidRDefault="008E678C" w:rsidP="008E678C">
      <w:pPr>
        <w:ind w:left="720"/>
        <w:jc w:val="both"/>
        <w:rPr>
          <w:sz w:val="22"/>
          <w:szCs w:val="22"/>
        </w:rPr>
      </w:pPr>
      <w:r w:rsidRPr="007E1C2C">
        <w:rPr>
          <w:sz w:val="22"/>
          <w:szCs w:val="22"/>
        </w:rPr>
        <w:t>Piedāvājumu iesniegt atbilstoši pielikumā pievienotajam paraugam.</w:t>
      </w:r>
    </w:p>
    <w:p w14:paraId="54CDB832" w14:textId="77777777" w:rsidR="00804F79" w:rsidRPr="007E1C2C" w:rsidRDefault="00DA21DC" w:rsidP="00825DF9">
      <w:pPr>
        <w:jc w:val="center"/>
        <w:rPr>
          <w:b/>
          <w:sz w:val="22"/>
          <w:szCs w:val="22"/>
          <w:lang w:eastAsia="en-US"/>
        </w:rPr>
      </w:pPr>
      <w:r w:rsidRPr="007E1C2C">
        <w:rPr>
          <w:sz w:val="22"/>
          <w:szCs w:val="22"/>
        </w:rPr>
        <w:tab/>
      </w:r>
    </w:p>
    <w:p w14:paraId="73204534" w14:textId="77777777" w:rsidR="00804F79" w:rsidRPr="007E1C2C" w:rsidRDefault="00804F79" w:rsidP="007074FF">
      <w:pPr>
        <w:overflowPunct/>
        <w:autoSpaceDE/>
        <w:autoSpaceDN/>
        <w:adjustRightInd/>
        <w:jc w:val="both"/>
        <w:textAlignment w:val="auto"/>
        <w:rPr>
          <w:sz w:val="22"/>
          <w:szCs w:val="22"/>
          <w:lang w:eastAsia="en-US"/>
        </w:rPr>
      </w:pPr>
    </w:p>
    <w:p w14:paraId="380BE370" w14:textId="77777777" w:rsidR="00804F79" w:rsidRPr="007E1C2C" w:rsidRDefault="00804F79" w:rsidP="007074FF">
      <w:pPr>
        <w:overflowPunct/>
        <w:autoSpaceDE/>
        <w:autoSpaceDN/>
        <w:adjustRightInd/>
        <w:jc w:val="both"/>
        <w:textAlignment w:val="auto"/>
        <w:rPr>
          <w:bCs/>
          <w:sz w:val="22"/>
          <w:szCs w:val="22"/>
          <w:lang w:eastAsia="en-US"/>
        </w:rPr>
      </w:pPr>
    </w:p>
    <w:p w14:paraId="3B2109CB" w14:textId="77777777" w:rsidR="00DA21DC" w:rsidRPr="007E1C2C" w:rsidRDefault="00DA21DC" w:rsidP="00E07433">
      <w:pPr>
        <w:ind w:firstLine="567"/>
        <w:jc w:val="both"/>
        <w:rPr>
          <w:sz w:val="22"/>
          <w:szCs w:val="22"/>
        </w:rPr>
      </w:pPr>
    </w:p>
    <w:p w14:paraId="7D817CDF" w14:textId="77777777" w:rsidR="00DA21DC" w:rsidRPr="007E1C2C" w:rsidRDefault="00DA21DC" w:rsidP="00E07433">
      <w:pPr>
        <w:ind w:firstLine="567"/>
        <w:jc w:val="both"/>
        <w:rPr>
          <w:sz w:val="22"/>
          <w:szCs w:val="22"/>
        </w:rPr>
      </w:pPr>
      <w:r w:rsidRPr="007E1C2C">
        <w:rPr>
          <w:sz w:val="22"/>
          <w:szCs w:val="22"/>
        </w:rPr>
        <w:tab/>
      </w:r>
      <w:r w:rsidRPr="007E1C2C">
        <w:rPr>
          <w:sz w:val="22"/>
          <w:szCs w:val="22"/>
        </w:rPr>
        <w:br/>
        <w:t> SIA “VTU VALMIERA” vārdā</w:t>
      </w:r>
    </w:p>
    <w:p w14:paraId="6BA065D4" w14:textId="77777777" w:rsidR="00DA21DC" w:rsidRPr="007E1C2C" w:rsidRDefault="00DA21DC" w:rsidP="00626606">
      <w:pPr>
        <w:ind w:firstLine="567"/>
        <w:rPr>
          <w:sz w:val="22"/>
          <w:szCs w:val="22"/>
        </w:rPr>
      </w:pPr>
      <w:r w:rsidRPr="007E1C2C">
        <w:rPr>
          <w:sz w:val="22"/>
          <w:szCs w:val="22"/>
        </w:rPr>
        <w:t xml:space="preserve">Iepirkuma komisijas priekšsēdētājs  </w:t>
      </w:r>
      <w:r w:rsidRPr="007E1C2C">
        <w:rPr>
          <w:i/>
          <w:sz w:val="22"/>
          <w:szCs w:val="22"/>
        </w:rPr>
        <w:t xml:space="preserve">&lt;paraksts, vārds, uzvārds&gt;                                                                        </w:t>
      </w:r>
    </w:p>
    <w:p w14:paraId="036F68BC" w14:textId="77777777" w:rsidR="00DA21DC" w:rsidRPr="007E1C2C" w:rsidRDefault="00DA21DC" w:rsidP="00D74EE2">
      <w:pPr>
        <w:pStyle w:val="NormalWeb"/>
        <w:spacing w:before="0" w:after="0"/>
        <w:ind w:firstLine="567"/>
        <w:rPr>
          <w:rFonts w:ascii="Arial" w:hAnsi="Arial"/>
          <w:sz w:val="22"/>
          <w:szCs w:val="22"/>
          <w:lang w:val="lv-LV"/>
        </w:rPr>
      </w:pPr>
    </w:p>
    <w:p w14:paraId="6411AB5E" w14:textId="77777777" w:rsidR="00DA21DC" w:rsidRPr="007E1C2C" w:rsidRDefault="00DA21DC" w:rsidP="001F3F9B">
      <w:pPr>
        <w:pStyle w:val="NormalWeb"/>
        <w:spacing w:before="0" w:after="0"/>
        <w:ind w:firstLine="567"/>
        <w:rPr>
          <w:rFonts w:ascii="Arial" w:hAnsi="Arial"/>
          <w:i/>
          <w:sz w:val="22"/>
          <w:szCs w:val="22"/>
          <w:lang w:val="fi-FI"/>
        </w:rPr>
      </w:pPr>
      <w:r w:rsidRPr="007E1C2C">
        <w:rPr>
          <w:rFonts w:ascii="Arial" w:hAnsi="Arial"/>
          <w:i/>
          <w:sz w:val="22"/>
          <w:szCs w:val="22"/>
          <w:lang w:val="fi-FI"/>
        </w:rPr>
        <w:t>&lt;Kontaktpersonas vārds, uzvārds, telefona numurs&gt;</w:t>
      </w:r>
    </w:p>
    <w:p w14:paraId="14E82266" w14:textId="77777777" w:rsidR="00DA21DC" w:rsidRPr="007E1C2C" w:rsidRDefault="00DA21DC" w:rsidP="00B506E7">
      <w:pPr>
        <w:pStyle w:val="NormalWeb"/>
        <w:spacing w:before="0" w:after="0"/>
        <w:ind w:firstLine="567"/>
        <w:rPr>
          <w:rFonts w:ascii="Arial" w:hAnsi="Arial"/>
          <w:sz w:val="22"/>
          <w:szCs w:val="22"/>
          <w:lang w:val="fi-FI"/>
        </w:rPr>
      </w:pPr>
    </w:p>
    <w:p w14:paraId="287C5017" w14:textId="77777777" w:rsidR="00DA21DC" w:rsidRPr="007E1C2C" w:rsidRDefault="00DA21DC" w:rsidP="00195288">
      <w:pPr>
        <w:pStyle w:val="NormalWeb"/>
        <w:spacing w:before="0" w:after="0"/>
        <w:ind w:firstLine="567"/>
        <w:jc w:val="right"/>
        <w:rPr>
          <w:rFonts w:ascii="Arial" w:hAnsi="Arial"/>
          <w:sz w:val="22"/>
          <w:szCs w:val="22"/>
          <w:lang w:val="fi-FI"/>
        </w:rPr>
      </w:pPr>
    </w:p>
    <w:p w14:paraId="44193C33" w14:textId="77777777" w:rsidR="00DA21DC" w:rsidRPr="007E1C2C" w:rsidRDefault="00DA21DC" w:rsidP="00AD18DD">
      <w:pPr>
        <w:pStyle w:val="NormalWeb"/>
        <w:spacing w:before="0" w:after="0"/>
        <w:ind w:firstLine="567"/>
        <w:jc w:val="right"/>
        <w:rPr>
          <w:rFonts w:ascii="Arial" w:hAnsi="Arial"/>
          <w:sz w:val="22"/>
          <w:szCs w:val="22"/>
          <w:lang w:val="fi-FI"/>
        </w:rPr>
      </w:pPr>
    </w:p>
    <w:p w14:paraId="17275310" w14:textId="77777777" w:rsidR="00DA21DC" w:rsidRPr="007E1C2C" w:rsidRDefault="00DA21DC" w:rsidP="007671A5">
      <w:pPr>
        <w:pStyle w:val="NormalWeb"/>
        <w:spacing w:before="0" w:after="0"/>
        <w:ind w:firstLine="567"/>
        <w:jc w:val="right"/>
        <w:rPr>
          <w:rFonts w:ascii="Arial" w:hAnsi="Arial"/>
          <w:sz w:val="22"/>
          <w:szCs w:val="22"/>
          <w:lang w:val="fi-FI"/>
        </w:rPr>
      </w:pPr>
    </w:p>
    <w:p w14:paraId="5AAA3AD1" w14:textId="77777777" w:rsidR="00DA21DC" w:rsidRPr="007E1C2C" w:rsidRDefault="00DA21DC" w:rsidP="007671A5">
      <w:pPr>
        <w:pStyle w:val="NormalWeb"/>
        <w:spacing w:before="0" w:after="0"/>
        <w:ind w:firstLine="567"/>
        <w:jc w:val="right"/>
        <w:rPr>
          <w:rFonts w:ascii="Arial" w:hAnsi="Arial"/>
          <w:sz w:val="22"/>
          <w:szCs w:val="22"/>
          <w:lang w:val="fi-FI"/>
        </w:rPr>
      </w:pPr>
    </w:p>
    <w:p w14:paraId="4F9F51FF" w14:textId="77777777" w:rsidR="00DA21DC" w:rsidRPr="007E1C2C" w:rsidRDefault="00DA21DC" w:rsidP="00ED36B9">
      <w:pPr>
        <w:pStyle w:val="NormalWeb"/>
        <w:spacing w:before="0" w:after="0"/>
        <w:ind w:firstLine="567"/>
        <w:jc w:val="right"/>
        <w:rPr>
          <w:rFonts w:ascii="Arial" w:hAnsi="Arial"/>
          <w:sz w:val="22"/>
          <w:szCs w:val="22"/>
          <w:lang w:val="fi-FI"/>
        </w:rPr>
      </w:pPr>
    </w:p>
    <w:p w14:paraId="2E1976F5" w14:textId="77777777" w:rsidR="00DA21DC" w:rsidRPr="007E1C2C" w:rsidRDefault="00DA21DC" w:rsidP="00B75B81">
      <w:pPr>
        <w:pStyle w:val="NormalWeb"/>
        <w:spacing w:before="0" w:after="0"/>
        <w:ind w:firstLine="567"/>
        <w:jc w:val="right"/>
        <w:rPr>
          <w:rFonts w:ascii="Arial" w:hAnsi="Arial"/>
          <w:sz w:val="22"/>
          <w:szCs w:val="22"/>
          <w:lang w:val="fi-FI"/>
        </w:rPr>
      </w:pPr>
    </w:p>
    <w:p w14:paraId="21F56E3F" w14:textId="77777777" w:rsidR="00DA21DC" w:rsidRPr="007E1C2C" w:rsidRDefault="00DA21DC" w:rsidP="00387CD8">
      <w:pPr>
        <w:pStyle w:val="NormalWeb"/>
        <w:spacing w:before="0" w:after="0"/>
        <w:ind w:firstLine="567"/>
        <w:jc w:val="right"/>
        <w:rPr>
          <w:rFonts w:ascii="Arial" w:hAnsi="Arial"/>
          <w:sz w:val="22"/>
          <w:szCs w:val="22"/>
          <w:lang w:val="fi-FI"/>
        </w:rPr>
      </w:pPr>
    </w:p>
    <w:p w14:paraId="5F93272C" w14:textId="77777777" w:rsidR="00DA21DC" w:rsidRPr="007E1C2C" w:rsidRDefault="00DA21DC" w:rsidP="00EE14C1">
      <w:pPr>
        <w:pStyle w:val="NormalWeb"/>
        <w:spacing w:before="0" w:after="0"/>
        <w:ind w:firstLine="567"/>
        <w:jc w:val="right"/>
        <w:rPr>
          <w:rFonts w:ascii="Arial" w:hAnsi="Arial"/>
          <w:sz w:val="22"/>
          <w:szCs w:val="22"/>
          <w:lang w:val="fi-FI"/>
        </w:rPr>
      </w:pPr>
    </w:p>
    <w:p w14:paraId="2B52BD58" w14:textId="77777777" w:rsidR="00DA21DC" w:rsidRPr="007E1C2C" w:rsidRDefault="00DA21DC" w:rsidP="00EE14C1">
      <w:pPr>
        <w:pStyle w:val="NormalWeb"/>
        <w:spacing w:before="0" w:after="0"/>
        <w:ind w:firstLine="567"/>
        <w:jc w:val="right"/>
        <w:rPr>
          <w:rFonts w:ascii="Arial" w:hAnsi="Arial"/>
          <w:sz w:val="22"/>
          <w:szCs w:val="22"/>
          <w:lang w:val="fi-FI"/>
        </w:rPr>
      </w:pPr>
    </w:p>
    <w:p w14:paraId="2036A433" w14:textId="77777777" w:rsidR="00DA21DC" w:rsidRPr="007E1C2C" w:rsidRDefault="00DA21DC" w:rsidP="00EE14C1">
      <w:pPr>
        <w:pStyle w:val="NormalWeb"/>
        <w:spacing w:before="0" w:after="0"/>
        <w:ind w:firstLine="567"/>
        <w:jc w:val="right"/>
        <w:rPr>
          <w:rFonts w:ascii="Arial" w:hAnsi="Arial"/>
          <w:sz w:val="22"/>
          <w:szCs w:val="22"/>
          <w:lang w:val="fi-FI"/>
        </w:rPr>
      </w:pPr>
    </w:p>
    <w:p w14:paraId="6B45FA16" w14:textId="77777777" w:rsidR="00DA21DC" w:rsidRPr="007E1C2C" w:rsidRDefault="00DA21DC" w:rsidP="001A078C">
      <w:pPr>
        <w:pStyle w:val="NormalWeb"/>
        <w:spacing w:before="0" w:after="0"/>
        <w:ind w:firstLine="567"/>
        <w:jc w:val="right"/>
        <w:rPr>
          <w:rFonts w:ascii="Arial" w:hAnsi="Arial"/>
          <w:sz w:val="22"/>
          <w:szCs w:val="22"/>
          <w:lang w:val="fi-FI"/>
        </w:rPr>
      </w:pPr>
    </w:p>
    <w:p w14:paraId="76981BB8" w14:textId="77777777" w:rsidR="00DA21DC" w:rsidRPr="007E1C2C" w:rsidRDefault="00DA21DC" w:rsidP="0063104D">
      <w:pPr>
        <w:pStyle w:val="NormalWeb"/>
        <w:spacing w:before="0" w:after="0"/>
        <w:ind w:firstLine="567"/>
        <w:jc w:val="right"/>
        <w:rPr>
          <w:rFonts w:ascii="Arial" w:hAnsi="Arial"/>
          <w:sz w:val="22"/>
          <w:szCs w:val="22"/>
          <w:lang w:val="fi-FI"/>
        </w:rPr>
      </w:pPr>
    </w:p>
    <w:p w14:paraId="446C5A41" w14:textId="77777777" w:rsidR="00DA21DC" w:rsidRPr="007E1C2C" w:rsidRDefault="00DA21DC" w:rsidP="008A369F">
      <w:pPr>
        <w:pStyle w:val="NormalWeb"/>
        <w:spacing w:before="0" w:after="0"/>
        <w:ind w:firstLine="567"/>
        <w:jc w:val="right"/>
        <w:rPr>
          <w:rFonts w:ascii="Arial" w:hAnsi="Arial"/>
          <w:sz w:val="22"/>
          <w:szCs w:val="22"/>
          <w:lang w:val="fi-FI"/>
        </w:rPr>
      </w:pPr>
    </w:p>
    <w:p w14:paraId="0BCF458F" w14:textId="77777777" w:rsidR="00DA21DC" w:rsidRPr="007E1C2C" w:rsidRDefault="00DA21DC" w:rsidP="00011859">
      <w:pPr>
        <w:pStyle w:val="NormalWeb"/>
        <w:spacing w:before="0" w:after="0"/>
        <w:ind w:firstLine="567"/>
        <w:jc w:val="right"/>
        <w:rPr>
          <w:rFonts w:ascii="Arial" w:hAnsi="Arial"/>
          <w:sz w:val="22"/>
          <w:szCs w:val="22"/>
          <w:lang w:val="fi-FI"/>
        </w:rPr>
      </w:pPr>
    </w:p>
    <w:p w14:paraId="29AC3F8A" w14:textId="77777777" w:rsidR="00EA3581" w:rsidRPr="007E1C2C" w:rsidRDefault="00EA3581" w:rsidP="00DB6D46">
      <w:pPr>
        <w:pStyle w:val="NormalWeb"/>
        <w:spacing w:before="0" w:after="0"/>
        <w:ind w:firstLine="567"/>
        <w:jc w:val="right"/>
        <w:rPr>
          <w:rFonts w:ascii="Arial" w:hAnsi="Arial"/>
          <w:sz w:val="22"/>
          <w:szCs w:val="22"/>
          <w:lang w:val="fi-FI"/>
        </w:rPr>
      </w:pPr>
    </w:p>
    <w:p w14:paraId="500E5AA3" w14:textId="77777777" w:rsidR="00EA3581" w:rsidRPr="007E1C2C" w:rsidRDefault="00EA3581" w:rsidP="00FB7BF0">
      <w:pPr>
        <w:pStyle w:val="NormalWeb"/>
        <w:spacing w:before="0" w:after="0"/>
        <w:ind w:firstLine="567"/>
        <w:jc w:val="right"/>
        <w:rPr>
          <w:rFonts w:ascii="Arial" w:hAnsi="Arial"/>
          <w:sz w:val="22"/>
          <w:szCs w:val="22"/>
          <w:lang w:val="fi-FI"/>
        </w:rPr>
      </w:pPr>
    </w:p>
    <w:p w14:paraId="51B80052" w14:textId="77777777" w:rsidR="00EA3581" w:rsidRPr="007E1C2C" w:rsidRDefault="00EA3581" w:rsidP="0087122C">
      <w:pPr>
        <w:pStyle w:val="NormalWeb"/>
        <w:spacing w:before="0" w:after="0"/>
        <w:ind w:firstLine="567"/>
        <w:jc w:val="right"/>
        <w:rPr>
          <w:rFonts w:ascii="Arial" w:hAnsi="Arial"/>
          <w:sz w:val="22"/>
          <w:szCs w:val="22"/>
          <w:lang w:val="fi-FI"/>
        </w:rPr>
      </w:pPr>
    </w:p>
    <w:p w14:paraId="1AF13337" w14:textId="77777777" w:rsidR="00EA3581" w:rsidRPr="007E1C2C" w:rsidRDefault="00EA3581" w:rsidP="00715980">
      <w:pPr>
        <w:pStyle w:val="NormalWeb"/>
        <w:spacing w:before="0" w:after="0"/>
        <w:ind w:firstLine="567"/>
        <w:jc w:val="right"/>
        <w:rPr>
          <w:rFonts w:ascii="Arial" w:hAnsi="Arial"/>
          <w:sz w:val="22"/>
          <w:szCs w:val="22"/>
          <w:lang w:val="fi-FI"/>
        </w:rPr>
      </w:pPr>
    </w:p>
    <w:p w14:paraId="32468E43" w14:textId="77777777" w:rsidR="00EA3581" w:rsidRPr="007E1C2C" w:rsidRDefault="00EA3581" w:rsidP="00C07C61">
      <w:pPr>
        <w:pStyle w:val="NormalWeb"/>
        <w:spacing w:before="0" w:after="0"/>
        <w:ind w:firstLine="567"/>
        <w:jc w:val="right"/>
        <w:rPr>
          <w:rFonts w:ascii="Arial" w:hAnsi="Arial"/>
          <w:sz w:val="22"/>
          <w:szCs w:val="22"/>
          <w:lang w:val="fi-FI"/>
        </w:rPr>
      </w:pPr>
    </w:p>
    <w:p w14:paraId="57CC6C8A" w14:textId="77777777" w:rsidR="00EA3581" w:rsidRPr="007E1C2C" w:rsidRDefault="00EA3581" w:rsidP="00645893">
      <w:pPr>
        <w:pStyle w:val="NormalWeb"/>
        <w:spacing w:before="0" w:after="0"/>
        <w:ind w:firstLine="567"/>
        <w:jc w:val="right"/>
        <w:rPr>
          <w:rFonts w:ascii="Arial" w:hAnsi="Arial"/>
          <w:sz w:val="22"/>
          <w:szCs w:val="22"/>
          <w:lang w:val="fi-FI"/>
        </w:rPr>
      </w:pPr>
    </w:p>
    <w:p w14:paraId="586CDFEB" w14:textId="77777777" w:rsidR="00EA3581" w:rsidRPr="007E1C2C" w:rsidRDefault="00EA3581" w:rsidP="008E678C">
      <w:pPr>
        <w:pStyle w:val="NormalWeb"/>
        <w:spacing w:before="0" w:after="0"/>
        <w:ind w:firstLine="567"/>
        <w:jc w:val="right"/>
        <w:rPr>
          <w:rFonts w:ascii="Arial" w:hAnsi="Arial"/>
          <w:sz w:val="22"/>
          <w:szCs w:val="22"/>
          <w:lang w:val="fi-FI"/>
        </w:rPr>
      </w:pPr>
    </w:p>
    <w:p w14:paraId="63D728E3" w14:textId="77777777" w:rsidR="00EA3581" w:rsidRPr="007E1C2C" w:rsidRDefault="00EA3581" w:rsidP="007F7D23">
      <w:pPr>
        <w:pStyle w:val="NormalWeb"/>
        <w:spacing w:before="0" w:after="0"/>
        <w:ind w:firstLine="567"/>
        <w:jc w:val="right"/>
        <w:rPr>
          <w:rFonts w:ascii="Arial" w:hAnsi="Arial"/>
          <w:sz w:val="22"/>
          <w:szCs w:val="22"/>
          <w:lang w:val="fi-FI"/>
        </w:rPr>
      </w:pPr>
    </w:p>
    <w:p w14:paraId="50488998" w14:textId="77777777" w:rsidR="00DA21DC" w:rsidRPr="007E1C2C" w:rsidRDefault="00DA21DC" w:rsidP="008230D6">
      <w:pPr>
        <w:pStyle w:val="NormalWeb"/>
        <w:spacing w:before="0" w:after="0"/>
        <w:rPr>
          <w:rFonts w:ascii="Arial" w:hAnsi="Arial"/>
          <w:sz w:val="22"/>
          <w:szCs w:val="22"/>
          <w:lang w:val="fi-FI"/>
        </w:rPr>
      </w:pPr>
    </w:p>
    <w:p w14:paraId="09D37319" w14:textId="77777777" w:rsidR="00DA21DC" w:rsidRPr="007E1C2C" w:rsidRDefault="00DA21DC" w:rsidP="008230D6">
      <w:pPr>
        <w:pStyle w:val="NormalWeb"/>
        <w:spacing w:before="0" w:after="0"/>
        <w:rPr>
          <w:rFonts w:ascii="Arial" w:hAnsi="Arial"/>
          <w:sz w:val="22"/>
          <w:szCs w:val="22"/>
          <w:lang w:val="fi-FI"/>
        </w:rPr>
      </w:pPr>
    </w:p>
    <w:p w14:paraId="73284E4A" w14:textId="77777777" w:rsidR="00BE1AED" w:rsidRDefault="00BE1AED">
      <w:pPr>
        <w:overflowPunct/>
        <w:autoSpaceDE/>
        <w:autoSpaceDN/>
        <w:adjustRightInd/>
        <w:textAlignment w:val="auto"/>
        <w:rPr>
          <w:sz w:val="22"/>
          <w:szCs w:val="22"/>
          <w:lang w:val="fi-FI"/>
        </w:rPr>
      </w:pPr>
      <w:bookmarkStart w:id="5" w:name="OLE_LINK1"/>
      <w:bookmarkStart w:id="6" w:name="OLE_LINK2"/>
      <w:bookmarkStart w:id="7" w:name="OLE_LINK3"/>
      <w:bookmarkStart w:id="8" w:name="OLE_LINK4"/>
      <w:r>
        <w:rPr>
          <w:sz w:val="22"/>
          <w:szCs w:val="22"/>
          <w:lang w:val="fi-FI"/>
        </w:rPr>
        <w:br w:type="page"/>
      </w:r>
    </w:p>
    <w:p w14:paraId="0FF3489F" w14:textId="36F86ADC" w:rsidR="00DA21DC" w:rsidRPr="007E1C2C" w:rsidRDefault="00927C88" w:rsidP="008230D6">
      <w:pPr>
        <w:pStyle w:val="NormalWeb"/>
        <w:spacing w:before="0" w:after="0"/>
        <w:ind w:firstLine="567"/>
        <w:jc w:val="right"/>
        <w:rPr>
          <w:rFonts w:ascii="Arial" w:hAnsi="Arial"/>
          <w:sz w:val="22"/>
          <w:szCs w:val="22"/>
          <w:lang w:val="fi-FI"/>
        </w:rPr>
      </w:pPr>
      <w:r w:rsidRPr="007E1C2C">
        <w:rPr>
          <w:rFonts w:ascii="Arial" w:hAnsi="Arial"/>
          <w:sz w:val="22"/>
          <w:szCs w:val="22"/>
          <w:lang w:val="fi-FI"/>
        </w:rPr>
        <w:lastRenderedPageBreak/>
        <w:t>P</w:t>
      </w:r>
      <w:r w:rsidR="0092624C" w:rsidRPr="007E1C2C">
        <w:rPr>
          <w:rFonts w:ascii="Arial" w:hAnsi="Arial"/>
          <w:sz w:val="22"/>
          <w:szCs w:val="22"/>
          <w:lang w:val="fi-FI"/>
        </w:rPr>
        <w:t>ielikums Nr.3</w:t>
      </w:r>
    </w:p>
    <w:p w14:paraId="0335BAA1" w14:textId="124B9764" w:rsidR="008A4E2D" w:rsidRPr="007E1C2C" w:rsidRDefault="008A4E2D" w:rsidP="008230D6">
      <w:pPr>
        <w:pStyle w:val="NormalWeb"/>
        <w:spacing w:before="0" w:after="0"/>
        <w:ind w:firstLine="567"/>
        <w:jc w:val="right"/>
        <w:rPr>
          <w:rFonts w:ascii="Arial" w:hAnsi="Arial"/>
          <w:sz w:val="22"/>
          <w:szCs w:val="22"/>
          <w:lang w:val="lv-LV"/>
        </w:rPr>
      </w:pPr>
      <w:r w:rsidRPr="007E1C2C">
        <w:rPr>
          <w:rFonts w:ascii="Arial" w:hAnsi="Arial"/>
          <w:sz w:val="22"/>
          <w:szCs w:val="22"/>
          <w:lang w:val="lv-LV"/>
        </w:rPr>
        <w:t xml:space="preserve">pie </w:t>
      </w:r>
      <w:r w:rsidR="00862A73" w:rsidRPr="007E1C2C">
        <w:rPr>
          <w:rFonts w:ascii="Arial" w:hAnsi="Arial"/>
          <w:sz w:val="22"/>
          <w:szCs w:val="22"/>
          <w:lang w:val="lv-LV"/>
        </w:rPr>
        <w:t>20</w:t>
      </w:r>
      <w:r w:rsidR="00872166" w:rsidRPr="007E1C2C">
        <w:rPr>
          <w:rFonts w:ascii="Arial" w:hAnsi="Arial"/>
          <w:sz w:val="22"/>
          <w:szCs w:val="22"/>
          <w:lang w:val="lv-LV"/>
        </w:rPr>
        <w:t>2</w:t>
      </w:r>
      <w:r w:rsidR="00627519" w:rsidRPr="007E1C2C">
        <w:rPr>
          <w:rFonts w:ascii="Arial" w:hAnsi="Arial"/>
          <w:sz w:val="22"/>
          <w:szCs w:val="22"/>
          <w:lang w:val="lv-LV"/>
        </w:rPr>
        <w:t>4</w:t>
      </w:r>
      <w:r w:rsidRPr="007E1C2C">
        <w:rPr>
          <w:rFonts w:ascii="Arial" w:hAnsi="Arial"/>
          <w:sz w:val="22"/>
          <w:szCs w:val="22"/>
          <w:lang w:val="lv-LV"/>
        </w:rPr>
        <w:t>.</w:t>
      </w:r>
      <w:r w:rsidR="007B5AF7" w:rsidRPr="007E1C2C">
        <w:rPr>
          <w:rFonts w:ascii="Arial" w:hAnsi="Arial"/>
          <w:sz w:val="22"/>
          <w:szCs w:val="22"/>
          <w:lang w:val="lv-LV"/>
        </w:rPr>
        <w:t xml:space="preserve"> </w:t>
      </w:r>
      <w:r w:rsidRPr="007E1C2C">
        <w:rPr>
          <w:rFonts w:ascii="Arial" w:hAnsi="Arial"/>
          <w:sz w:val="22"/>
          <w:szCs w:val="22"/>
          <w:lang w:val="lv-LV"/>
        </w:rPr>
        <w:t>gada __.________</w:t>
      </w:r>
    </w:p>
    <w:p w14:paraId="3F45752D" w14:textId="77777777" w:rsidR="008A4E2D" w:rsidRPr="007E1C2C" w:rsidRDefault="008A4E2D" w:rsidP="008230D6">
      <w:pPr>
        <w:pStyle w:val="NormalWeb"/>
        <w:spacing w:before="0" w:after="0"/>
        <w:ind w:firstLine="567"/>
        <w:jc w:val="right"/>
        <w:rPr>
          <w:rFonts w:ascii="Arial" w:hAnsi="Arial"/>
          <w:sz w:val="22"/>
          <w:szCs w:val="22"/>
          <w:lang w:val="lv-LV"/>
        </w:rPr>
      </w:pPr>
      <w:r w:rsidRPr="007E1C2C">
        <w:rPr>
          <w:rFonts w:ascii="Arial" w:hAnsi="Arial"/>
          <w:bCs/>
          <w:sz w:val="22"/>
          <w:szCs w:val="22"/>
          <w:lang w:val="lv-LV"/>
        </w:rPr>
        <w:t>Vispārīgās vienošanās</w:t>
      </w:r>
      <w:r w:rsidRPr="007E1C2C">
        <w:rPr>
          <w:rFonts w:ascii="Arial" w:hAnsi="Arial"/>
          <w:sz w:val="22"/>
          <w:szCs w:val="22"/>
          <w:lang w:val="lv-LV"/>
        </w:rPr>
        <w:t xml:space="preserve"> </w:t>
      </w:r>
    </w:p>
    <w:bookmarkEnd w:id="5"/>
    <w:bookmarkEnd w:id="6"/>
    <w:bookmarkEnd w:id="7"/>
    <w:bookmarkEnd w:id="8"/>
    <w:p w14:paraId="66AD0C26" w14:textId="77777777" w:rsidR="00DA21DC" w:rsidRPr="007E1C2C" w:rsidRDefault="00DA21DC" w:rsidP="008230D6">
      <w:pPr>
        <w:pStyle w:val="NormalWeb"/>
        <w:spacing w:before="0" w:after="0"/>
        <w:ind w:firstLine="567"/>
        <w:jc w:val="center"/>
        <w:rPr>
          <w:rFonts w:ascii="Arial" w:hAnsi="Arial"/>
          <w:b/>
          <w:bCs/>
          <w:i/>
          <w:iCs/>
          <w:sz w:val="22"/>
          <w:szCs w:val="22"/>
          <w:lang w:val="fi-FI"/>
        </w:rPr>
      </w:pPr>
    </w:p>
    <w:p w14:paraId="17B8059E" w14:textId="77777777" w:rsidR="00DA21DC" w:rsidRPr="007E1C2C" w:rsidRDefault="00DA21DC" w:rsidP="008230D6">
      <w:pPr>
        <w:pStyle w:val="NormalWeb"/>
        <w:spacing w:before="0" w:after="0"/>
        <w:ind w:firstLine="1276"/>
        <w:jc w:val="center"/>
        <w:rPr>
          <w:rFonts w:ascii="Arial" w:hAnsi="Arial"/>
          <w:sz w:val="22"/>
          <w:szCs w:val="22"/>
          <w:lang w:val="fi-FI"/>
        </w:rPr>
      </w:pPr>
      <w:r w:rsidRPr="007E1C2C">
        <w:rPr>
          <w:rFonts w:ascii="Arial" w:hAnsi="Arial"/>
          <w:b/>
          <w:bCs/>
          <w:i/>
          <w:iCs/>
          <w:sz w:val="22"/>
          <w:szCs w:val="22"/>
          <w:lang w:val="fi-FI"/>
        </w:rPr>
        <w:t>&lt;</w:t>
      </w:r>
      <w:r w:rsidR="00576829" w:rsidRPr="007E1C2C">
        <w:rPr>
          <w:rFonts w:ascii="Arial" w:hAnsi="Arial"/>
          <w:b/>
          <w:bCs/>
          <w:i/>
          <w:iCs/>
          <w:sz w:val="22"/>
          <w:szCs w:val="22"/>
          <w:lang w:val="fi-FI"/>
        </w:rPr>
        <w:t xml:space="preserve"> </w:t>
      </w:r>
      <w:r w:rsidR="00576829" w:rsidRPr="007E1C2C">
        <w:rPr>
          <w:rFonts w:ascii="Arial" w:hAnsi="Arial"/>
          <w:i/>
          <w:iCs/>
          <w:sz w:val="22"/>
          <w:szCs w:val="22"/>
          <w:lang w:val="fi-FI"/>
        </w:rPr>
        <w:t xml:space="preserve">Pārdevēja </w:t>
      </w:r>
      <w:r w:rsidRPr="007E1C2C">
        <w:rPr>
          <w:rFonts w:ascii="Arial" w:hAnsi="Arial"/>
          <w:i/>
          <w:iCs/>
          <w:sz w:val="22"/>
          <w:szCs w:val="22"/>
          <w:lang w:val="fi-FI"/>
        </w:rPr>
        <w:t xml:space="preserve"> veidlapa</w:t>
      </w:r>
      <w:r w:rsidRPr="007E1C2C">
        <w:rPr>
          <w:rFonts w:ascii="Arial" w:hAnsi="Arial"/>
          <w:sz w:val="22"/>
          <w:szCs w:val="22"/>
          <w:lang w:val="fi-FI"/>
        </w:rPr>
        <w:t>&gt; </w:t>
      </w:r>
    </w:p>
    <w:p w14:paraId="09BC42E3" w14:textId="77777777" w:rsidR="00734BD6" w:rsidRPr="007E1C2C" w:rsidRDefault="00734BD6" w:rsidP="008230D6">
      <w:pPr>
        <w:pStyle w:val="NormalWeb"/>
        <w:spacing w:before="0" w:after="0"/>
        <w:ind w:right="-1475" w:firstLine="567"/>
        <w:jc w:val="center"/>
        <w:rPr>
          <w:rFonts w:ascii="Arial" w:hAnsi="Arial"/>
          <w:b/>
          <w:bCs/>
          <w:sz w:val="22"/>
          <w:szCs w:val="22"/>
          <w:lang w:val="fi-FI"/>
        </w:rPr>
      </w:pPr>
    </w:p>
    <w:p w14:paraId="165EB2B1" w14:textId="77777777" w:rsidR="008E678C" w:rsidRPr="007E1C2C" w:rsidRDefault="008E678C" w:rsidP="008E678C">
      <w:pPr>
        <w:ind w:left="4320" w:firstLine="720"/>
        <w:jc w:val="right"/>
        <w:rPr>
          <w:b/>
          <w:bCs/>
          <w:i/>
          <w:sz w:val="22"/>
          <w:szCs w:val="22"/>
        </w:rPr>
      </w:pPr>
    </w:p>
    <w:p w14:paraId="49F9FAEE" w14:textId="77777777" w:rsidR="008E678C" w:rsidRPr="007E1C2C" w:rsidRDefault="008E678C" w:rsidP="008E678C">
      <w:pPr>
        <w:ind w:left="4320" w:firstLine="720"/>
        <w:jc w:val="right"/>
        <w:rPr>
          <w:b/>
          <w:bCs/>
          <w:i/>
          <w:sz w:val="22"/>
          <w:szCs w:val="22"/>
        </w:rPr>
      </w:pPr>
      <w:r w:rsidRPr="007E1C2C">
        <w:rPr>
          <w:b/>
          <w:bCs/>
          <w:i/>
          <w:sz w:val="22"/>
          <w:szCs w:val="22"/>
        </w:rPr>
        <w:t>&lt;Pārdevēja nosaukums,</w:t>
      </w:r>
    </w:p>
    <w:p w14:paraId="161C5302" w14:textId="77777777" w:rsidR="008E678C" w:rsidRPr="007E1C2C" w:rsidRDefault="008E678C" w:rsidP="008E678C">
      <w:pPr>
        <w:ind w:left="4320" w:firstLine="720"/>
        <w:jc w:val="right"/>
        <w:rPr>
          <w:b/>
          <w:bCs/>
          <w:i/>
          <w:sz w:val="22"/>
          <w:szCs w:val="22"/>
        </w:rPr>
      </w:pPr>
      <w:r w:rsidRPr="007E1C2C">
        <w:rPr>
          <w:b/>
          <w:bCs/>
          <w:i/>
          <w:sz w:val="22"/>
          <w:szCs w:val="22"/>
        </w:rPr>
        <w:t>&lt;pārdevēja adrese&gt;</w:t>
      </w:r>
    </w:p>
    <w:p w14:paraId="57A91F55" w14:textId="77777777" w:rsidR="008E678C" w:rsidRPr="007E1C2C" w:rsidRDefault="008E678C" w:rsidP="008E678C">
      <w:pPr>
        <w:ind w:left="4320" w:firstLine="720"/>
        <w:jc w:val="right"/>
        <w:rPr>
          <w:sz w:val="22"/>
          <w:szCs w:val="22"/>
        </w:rPr>
      </w:pPr>
      <w:r w:rsidRPr="007E1C2C">
        <w:rPr>
          <w:b/>
          <w:bCs/>
          <w:i/>
          <w:sz w:val="22"/>
          <w:szCs w:val="22"/>
        </w:rPr>
        <w:t>&lt;kontaktpersonas vārds, uzvārd</w:t>
      </w:r>
      <w:r w:rsidRPr="007E1C2C">
        <w:rPr>
          <w:b/>
          <w:i/>
          <w:sz w:val="22"/>
          <w:szCs w:val="22"/>
        </w:rPr>
        <w:t>s</w:t>
      </w:r>
      <w:r w:rsidRPr="007E1C2C">
        <w:rPr>
          <w:sz w:val="22"/>
          <w:szCs w:val="22"/>
        </w:rPr>
        <w:t>&gt;,</w:t>
      </w:r>
    </w:p>
    <w:p w14:paraId="0E23F525" w14:textId="77777777" w:rsidR="008E678C" w:rsidRPr="007E1C2C" w:rsidRDefault="008E678C" w:rsidP="008E678C">
      <w:pPr>
        <w:ind w:firstLine="798"/>
        <w:jc w:val="right"/>
        <w:rPr>
          <w:sz w:val="22"/>
          <w:szCs w:val="22"/>
        </w:rPr>
      </w:pPr>
    </w:p>
    <w:p w14:paraId="14804A2F" w14:textId="77777777" w:rsidR="008E678C" w:rsidRPr="007E1C2C" w:rsidRDefault="008E678C" w:rsidP="008E678C">
      <w:pPr>
        <w:jc w:val="center"/>
        <w:rPr>
          <w:b/>
          <w:sz w:val="22"/>
          <w:szCs w:val="22"/>
        </w:rPr>
      </w:pPr>
    </w:p>
    <w:p w14:paraId="18AABA54" w14:textId="77777777" w:rsidR="008E678C" w:rsidRPr="007E1C2C" w:rsidRDefault="008E678C" w:rsidP="008E678C">
      <w:pPr>
        <w:jc w:val="center"/>
        <w:rPr>
          <w:b/>
          <w:sz w:val="22"/>
          <w:szCs w:val="22"/>
        </w:rPr>
      </w:pPr>
      <w:r w:rsidRPr="007E1C2C">
        <w:rPr>
          <w:b/>
          <w:sz w:val="22"/>
          <w:szCs w:val="22"/>
        </w:rPr>
        <w:t>CENU PIEDĀVĀJUMS</w:t>
      </w:r>
    </w:p>
    <w:p w14:paraId="2B4FEEBF" w14:textId="77777777" w:rsidR="00CE37FD" w:rsidRPr="007E1C2C" w:rsidRDefault="00CE37FD" w:rsidP="00CE37FD">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2592"/>
        <w:gridCol w:w="2354"/>
        <w:gridCol w:w="2505"/>
      </w:tblGrid>
      <w:tr w:rsidR="00CE37FD" w:rsidRPr="007E1C2C" w14:paraId="2AAC62EE" w14:textId="77777777" w:rsidTr="00B41C48">
        <w:tc>
          <w:tcPr>
            <w:tcW w:w="1934" w:type="dxa"/>
            <w:tcBorders>
              <w:bottom w:val="single" w:sz="4" w:space="0" w:color="auto"/>
            </w:tcBorders>
          </w:tcPr>
          <w:p w14:paraId="3486DEBE" w14:textId="77777777" w:rsidR="00CE37FD" w:rsidRPr="007E1C2C" w:rsidRDefault="00CE37FD" w:rsidP="00B41C48">
            <w:pPr>
              <w:jc w:val="center"/>
              <w:rPr>
                <w:bCs/>
                <w:sz w:val="22"/>
                <w:szCs w:val="22"/>
              </w:rPr>
            </w:pPr>
            <w:r w:rsidRPr="007E1C2C">
              <w:rPr>
                <w:bCs/>
                <w:sz w:val="22"/>
                <w:szCs w:val="22"/>
              </w:rPr>
              <w:t>Prece</w:t>
            </w:r>
          </w:p>
          <w:p w14:paraId="351BF232" w14:textId="77777777" w:rsidR="00CE37FD" w:rsidRPr="007E1C2C" w:rsidRDefault="00CE37FD" w:rsidP="00B41C48">
            <w:pPr>
              <w:jc w:val="center"/>
              <w:rPr>
                <w:bCs/>
                <w:sz w:val="22"/>
                <w:szCs w:val="22"/>
              </w:rPr>
            </w:pPr>
            <w:r w:rsidRPr="007E1C2C">
              <w:rPr>
                <w:bCs/>
                <w:sz w:val="22"/>
                <w:szCs w:val="22"/>
              </w:rPr>
              <w:t>(dīzeļdegvielas nosaukums)</w:t>
            </w:r>
          </w:p>
        </w:tc>
        <w:tc>
          <w:tcPr>
            <w:tcW w:w="2674" w:type="dxa"/>
          </w:tcPr>
          <w:p w14:paraId="0C273378" w14:textId="5690F7BE" w:rsidR="00CE37FD" w:rsidRPr="007E1C2C" w:rsidRDefault="00CE37FD" w:rsidP="00B41C48">
            <w:pPr>
              <w:jc w:val="center"/>
              <w:rPr>
                <w:sz w:val="22"/>
                <w:szCs w:val="22"/>
              </w:rPr>
            </w:pPr>
            <w:r w:rsidRPr="007E1C2C">
              <w:rPr>
                <w:sz w:val="22"/>
                <w:szCs w:val="22"/>
              </w:rPr>
              <w:t xml:space="preserve">Vidējā mazumtirdzniecības CENA </w:t>
            </w:r>
            <w:r w:rsidRPr="007E1C2C">
              <w:rPr>
                <w:i/>
                <w:sz w:val="22"/>
                <w:szCs w:val="22"/>
              </w:rPr>
              <w:t>&lt;mēnesis&gt;</w:t>
            </w:r>
            <w:r w:rsidRPr="007E1C2C">
              <w:rPr>
                <w:sz w:val="22"/>
                <w:szCs w:val="22"/>
              </w:rPr>
              <w:t xml:space="preserve"> bez atlaides vienam dīzeļdegvielas litram (EUR/l) bez PVN </w:t>
            </w:r>
            <w:r w:rsidR="00BE1AED">
              <w:rPr>
                <w:sz w:val="22"/>
                <w:szCs w:val="22"/>
              </w:rPr>
              <w:t>piedāvājumā norādītajā DUS &lt;adrese&gt;</w:t>
            </w:r>
          </w:p>
          <w:p w14:paraId="56EE4B20" w14:textId="77777777" w:rsidR="00CE37FD" w:rsidRPr="007E1C2C" w:rsidRDefault="00CE37FD" w:rsidP="00B41C48">
            <w:pPr>
              <w:jc w:val="center"/>
              <w:rPr>
                <w:bCs/>
                <w:sz w:val="22"/>
                <w:szCs w:val="22"/>
              </w:rPr>
            </w:pPr>
          </w:p>
        </w:tc>
        <w:tc>
          <w:tcPr>
            <w:tcW w:w="2520" w:type="dxa"/>
          </w:tcPr>
          <w:p w14:paraId="0EC4DDE0" w14:textId="77777777" w:rsidR="00CE37FD" w:rsidRPr="007E1C2C" w:rsidRDefault="00CE37FD" w:rsidP="00B41C48">
            <w:pPr>
              <w:ind w:left="-108" w:right="-108" w:firstLine="108"/>
              <w:jc w:val="center"/>
              <w:rPr>
                <w:bCs/>
                <w:sz w:val="22"/>
                <w:szCs w:val="22"/>
              </w:rPr>
            </w:pPr>
            <w:r w:rsidRPr="007E1C2C">
              <w:rPr>
                <w:bCs/>
                <w:sz w:val="22"/>
                <w:szCs w:val="22"/>
              </w:rPr>
              <w:t xml:space="preserve">ATLAIDE vienam dīzeļdegvielas litram (EUR/l) bez PVN </w:t>
            </w:r>
          </w:p>
        </w:tc>
        <w:tc>
          <w:tcPr>
            <w:tcW w:w="2700" w:type="dxa"/>
          </w:tcPr>
          <w:p w14:paraId="31808649" w14:textId="77777777" w:rsidR="00CE37FD" w:rsidRPr="007E1C2C" w:rsidRDefault="00CE37FD" w:rsidP="00B41C48">
            <w:pPr>
              <w:ind w:left="-108" w:right="-108" w:firstLine="108"/>
              <w:jc w:val="center"/>
              <w:rPr>
                <w:bCs/>
                <w:sz w:val="22"/>
                <w:szCs w:val="22"/>
              </w:rPr>
            </w:pPr>
            <w:r w:rsidRPr="007E1C2C">
              <w:rPr>
                <w:bCs/>
                <w:sz w:val="22"/>
                <w:szCs w:val="22"/>
              </w:rPr>
              <w:t xml:space="preserve">CENA ar atlaidi vienam dīzeļdegvielas litram (EUR/l) bez PVN </w:t>
            </w:r>
          </w:p>
        </w:tc>
      </w:tr>
      <w:tr w:rsidR="00CE37FD" w:rsidRPr="007E1C2C" w14:paraId="4FB432EF" w14:textId="77777777" w:rsidTr="00B41C48">
        <w:trPr>
          <w:trHeight w:val="521"/>
        </w:trPr>
        <w:tc>
          <w:tcPr>
            <w:tcW w:w="1934" w:type="dxa"/>
            <w:tcBorders>
              <w:bottom w:val="single" w:sz="4" w:space="0" w:color="auto"/>
            </w:tcBorders>
          </w:tcPr>
          <w:p w14:paraId="325C1815" w14:textId="77777777" w:rsidR="00CE37FD" w:rsidRPr="007E1C2C" w:rsidRDefault="00CE37FD" w:rsidP="00B41C48">
            <w:pPr>
              <w:jc w:val="center"/>
              <w:rPr>
                <w:bCs/>
                <w:sz w:val="22"/>
                <w:szCs w:val="22"/>
              </w:rPr>
            </w:pPr>
          </w:p>
        </w:tc>
        <w:tc>
          <w:tcPr>
            <w:tcW w:w="2674" w:type="dxa"/>
            <w:tcBorders>
              <w:bottom w:val="single" w:sz="4" w:space="0" w:color="auto"/>
            </w:tcBorders>
          </w:tcPr>
          <w:p w14:paraId="1214AC62" w14:textId="77777777" w:rsidR="00CE37FD" w:rsidRPr="007E1C2C" w:rsidRDefault="00CE37FD" w:rsidP="00B41C48">
            <w:pPr>
              <w:jc w:val="center"/>
              <w:rPr>
                <w:sz w:val="22"/>
                <w:szCs w:val="22"/>
              </w:rPr>
            </w:pPr>
          </w:p>
        </w:tc>
        <w:tc>
          <w:tcPr>
            <w:tcW w:w="2520" w:type="dxa"/>
            <w:tcBorders>
              <w:bottom w:val="single" w:sz="4" w:space="0" w:color="auto"/>
            </w:tcBorders>
          </w:tcPr>
          <w:p w14:paraId="3E25DB68" w14:textId="77777777" w:rsidR="00CE37FD" w:rsidRPr="007E1C2C" w:rsidRDefault="00CE37FD" w:rsidP="00B41C48">
            <w:pPr>
              <w:ind w:left="-108" w:right="-108" w:firstLine="108"/>
              <w:jc w:val="center"/>
              <w:rPr>
                <w:bCs/>
                <w:sz w:val="22"/>
                <w:szCs w:val="22"/>
              </w:rPr>
            </w:pPr>
          </w:p>
        </w:tc>
        <w:tc>
          <w:tcPr>
            <w:tcW w:w="2700" w:type="dxa"/>
            <w:tcBorders>
              <w:bottom w:val="single" w:sz="4" w:space="0" w:color="auto"/>
            </w:tcBorders>
          </w:tcPr>
          <w:p w14:paraId="4D5EFA46" w14:textId="77777777" w:rsidR="00CE37FD" w:rsidRPr="007E1C2C" w:rsidRDefault="00CE37FD" w:rsidP="00B41C48">
            <w:pPr>
              <w:ind w:left="-108" w:right="-108" w:firstLine="108"/>
              <w:jc w:val="center"/>
              <w:rPr>
                <w:bCs/>
                <w:sz w:val="22"/>
                <w:szCs w:val="22"/>
              </w:rPr>
            </w:pPr>
          </w:p>
        </w:tc>
      </w:tr>
    </w:tbl>
    <w:p w14:paraId="4F12DD0E" w14:textId="77777777" w:rsidR="00CE37FD" w:rsidRPr="007E1C2C" w:rsidRDefault="00CE37FD" w:rsidP="00CE37FD">
      <w:pPr>
        <w:jc w:val="both"/>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2616"/>
        <w:gridCol w:w="2361"/>
        <w:gridCol w:w="2492"/>
      </w:tblGrid>
      <w:tr w:rsidR="00CE37FD" w:rsidRPr="007E1C2C" w14:paraId="0BF7D3BF" w14:textId="77777777" w:rsidTr="00B41C48">
        <w:tc>
          <w:tcPr>
            <w:tcW w:w="1934" w:type="dxa"/>
            <w:tcBorders>
              <w:bottom w:val="single" w:sz="4" w:space="0" w:color="auto"/>
            </w:tcBorders>
          </w:tcPr>
          <w:p w14:paraId="21B740F3" w14:textId="77777777" w:rsidR="00CE37FD" w:rsidRPr="007E1C2C" w:rsidRDefault="00CE37FD" w:rsidP="00B41C48">
            <w:pPr>
              <w:jc w:val="center"/>
              <w:rPr>
                <w:bCs/>
                <w:sz w:val="22"/>
                <w:szCs w:val="22"/>
              </w:rPr>
            </w:pPr>
            <w:r w:rsidRPr="007E1C2C">
              <w:rPr>
                <w:bCs/>
                <w:sz w:val="22"/>
                <w:szCs w:val="22"/>
              </w:rPr>
              <w:t>Prece</w:t>
            </w:r>
          </w:p>
          <w:p w14:paraId="0E435C1C" w14:textId="77777777" w:rsidR="00CE37FD" w:rsidRPr="007E1C2C" w:rsidRDefault="00CE37FD" w:rsidP="00B41C48">
            <w:pPr>
              <w:jc w:val="center"/>
              <w:rPr>
                <w:bCs/>
                <w:sz w:val="22"/>
                <w:szCs w:val="22"/>
              </w:rPr>
            </w:pPr>
            <w:r w:rsidRPr="007E1C2C">
              <w:rPr>
                <w:bCs/>
                <w:sz w:val="22"/>
                <w:szCs w:val="22"/>
              </w:rPr>
              <w:t>(benzīns nosaukums)</w:t>
            </w:r>
          </w:p>
        </w:tc>
        <w:tc>
          <w:tcPr>
            <w:tcW w:w="2674" w:type="dxa"/>
          </w:tcPr>
          <w:p w14:paraId="493149A1" w14:textId="4539A2E4" w:rsidR="00CE37FD" w:rsidRPr="007E1C2C" w:rsidRDefault="00CE37FD" w:rsidP="00B41C48">
            <w:pPr>
              <w:jc w:val="center"/>
              <w:rPr>
                <w:sz w:val="22"/>
                <w:szCs w:val="22"/>
              </w:rPr>
            </w:pPr>
            <w:r w:rsidRPr="007E1C2C">
              <w:rPr>
                <w:sz w:val="22"/>
                <w:szCs w:val="22"/>
              </w:rPr>
              <w:t xml:space="preserve">Vidējā mazumtirdzniecības CENA </w:t>
            </w:r>
            <w:r w:rsidRPr="007E1C2C">
              <w:rPr>
                <w:i/>
                <w:sz w:val="22"/>
                <w:szCs w:val="22"/>
              </w:rPr>
              <w:t>&lt;mēnesis&gt;</w:t>
            </w:r>
            <w:r w:rsidRPr="007E1C2C">
              <w:rPr>
                <w:sz w:val="22"/>
                <w:szCs w:val="22"/>
              </w:rPr>
              <w:t xml:space="preserve"> bez atlaides vienam benzīna litram (EUR/l) bez PVN </w:t>
            </w:r>
            <w:r w:rsidR="00905764">
              <w:rPr>
                <w:sz w:val="22"/>
                <w:szCs w:val="22"/>
              </w:rPr>
              <w:t>piedāvājumā norādītajā DUS &lt;adrese&gt;</w:t>
            </w:r>
          </w:p>
          <w:p w14:paraId="02E28CD2" w14:textId="77777777" w:rsidR="00CE37FD" w:rsidRPr="007E1C2C" w:rsidRDefault="00CE37FD" w:rsidP="00B41C48">
            <w:pPr>
              <w:jc w:val="center"/>
              <w:rPr>
                <w:bCs/>
                <w:sz w:val="22"/>
                <w:szCs w:val="22"/>
              </w:rPr>
            </w:pPr>
          </w:p>
        </w:tc>
        <w:tc>
          <w:tcPr>
            <w:tcW w:w="2520" w:type="dxa"/>
          </w:tcPr>
          <w:p w14:paraId="4840F3E9" w14:textId="77777777" w:rsidR="00CE37FD" w:rsidRPr="007E1C2C" w:rsidRDefault="00CE37FD" w:rsidP="00B41C48">
            <w:pPr>
              <w:ind w:left="-108" w:right="-108" w:firstLine="108"/>
              <w:jc w:val="center"/>
              <w:rPr>
                <w:bCs/>
                <w:sz w:val="22"/>
                <w:szCs w:val="22"/>
              </w:rPr>
            </w:pPr>
            <w:r w:rsidRPr="007E1C2C">
              <w:rPr>
                <w:bCs/>
                <w:sz w:val="22"/>
                <w:szCs w:val="22"/>
              </w:rPr>
              <w:t xml:space="preserve">ATLAIDE vienam benzīna litram (EUR/l) bez PVN </w:t>
            </w:r>
          </w:p>
        </w:tc>
        <w:tc>
          <w:tcPr>
            <w:tcW w:w="2700" w:type="dxa"/>
          </w:tcPr>
          <w:p w14:paraId="7ED9FE25" w14:textId="77777777" w:rsidR="00CE37FD" w:rsidRPr="007E1C2C" w:rsidRDefault="00CE37FD" w:rsidP="00B41C48">
            <w:pPr>
              <w:ind w:left="-108" w:right="-108" w:firstLine="108"/>
              <w:jc w:val="center"/>
              <w:rPr>
                <w:bCs/>
                <w:sz w:val="22"/>
                <w:szCs w:val="22"/>
              </w:rPr>
            </w:pPr>
            <w:r w:rsidRPr="007E1C2C">
              <w:rPr>
                <w:bCs/>
                <w:sz w:val="22"/>
                <w:szCs w:val="22"/>
              </w:rPr>
              <w:t xml:space="preserve">CENA ar atlaidi vienam benzīna litram (EUR/l) bez PVN </w:t>
            </w:r>
          </w:p>
        </w:tc>
      </w:tr>
      <w:tr w:rsidR="00CE37FD" w:rsidRPr="007E1C2C" w14:paraId="44B45F82" w14:textId="77777777" w:rsidTr="00B41C48">
        <w:trPr>
          <w:trHeight w:val="521"/>
        </w:trPr>
        <w:tc>
          <w:tcPr>
            <w:tcW w:w="1934" w:type="dxa"/>
            <w:tcBorders>
              <w:bottom w:val="single" w:sz="4" w:space="0" w:color="auto"/>
            </w:tcBorders>
          </w:tcPr>
          <w:p w14:paraId="3D82F511" w14:textId="77777777" w:rsidR="00CE37FD" w:rsidRPr="007E1C2C" w:rsidRDefault="00CE37FD" w:rsidP="00B41C48">
            <w:pPr>
              <w:jc w:val="center"/>
              <w:rPr>
                <w:bCs/>
                <w:sz w:val="22"/>
                <w:szCs w:val="22"/>
              </w:rPr>
            </w:pPr>
          </w:p>
        </w:tc>
        <w:tc>
          <w:tcPr>
            <w:tcW w:w="2674" w:type="dxa"/>
            <w:tcBorders>
              <w:bottom w:val="single" w:sz="4" w:space="0" w:color="auto"/>
            </w:tcBorders>
          </w:tcPr>
          <w:p w14:paraId="64006D3B" w14:textId="77777777" w:rsidR="00CE37FD" w:rsidRPr="007E1C2C" w:rsidRDefault="00CE37FD" w:rsidP="00B41C48">
            <w:pPr>
              <w:jc w:val="center"/>
              <w:rPr>
                <w:sz w:val="22"/>
                <w:szCs w:val="22"/>
              </w:rPr>
            </w:pPr>
          </w:p>
        </w:tc>
        <w:tc>
          <w:tcPr>
            <w:tcW w:w="2520" w:type="dxa"/>
            <w:tcBorders>
              <w:bottom w:val="single" w:sz="4" w:space="0" w:color="auto"/>
            </w:tcBorders>
          </w:tcPr>
          <w:p w14:paraId="7F6B6B63" w14:textId="77777777" w:rsidR="00CE37FD" w:rsidRPr="007E1C2C" w:rsidRDefault="00CE37FD" w:rsidP="00B41C48">
            <w:pPr>
              <w:ind w:left="-108" w:right="-108" w:firstLine="108"/>
              <w:jc w:val="center"/>
              <w:rPr>
                <w:bCs/>
                <w:sz w:val="22"/>
                <w:szCs w:val="22"/>
              </w:rPr>
            </w:pPr>
          </w:p>
        </w:tc>
        <w:tc>
          <w:tcPr>
            <w:tcW w:w="2700" w:type="dxa"/>
            <w:tcBorders>
              <w:bottom w:val="single" w:sz="4" w:space="0" w:color="auto"/>
            </w:tcBorders>
          </w:tcPr>
          <w:p w14:paraId="5703B7F0" w14:textId="77777777" w:rsidR="00CE37FD" w:rsidRPr="007E1C2C" w:rsidRDefault="00CE37FD" w:rsidP="00B41C48">
            <w:pPr>
              <w:ind w:left="-108" w:right="-108" w:firstLine="108"/>
              <w:jc w:val="center"/>
              <w:rPr>
                <w:bCs/>
                <w:sz w:val="22"/>
                <w:szCs w:val="22"/>
              </w:rPr>
            </w:pPr>
          </w:p>
        </w:tc>
      </w:tr>
    </w:tbl>
    <w:p w14:paraId="56C0D897" w14:textId="77777777" w:rsidR="00CE37FD" w:rsidRPr="007E1C2C" w:rsidRDefault="00CE37FD" w:rsidP="00CE37FD">
      <w:pPr>
        <w:jc w:val="both"/>
        <w:rPr>
          <w:bCs/>
          <w:sz w:val="22"/>
          <w:szCs w:val="22"/>
        </w:rPr>
      </w:pPr>
    </w:p>
    <w:p w14:paraId="20E69100" w14:textId="77777777" w:rsidR="00E63375" w:rsidRPr="007E1C2C" w:rsidRDefault="00E63375" w:rsidP="008E678C">
      <w:pPr>
        <w:jc w:val="both"/>
        <w:rPr>
          <w:bCs/>
          <w:sz w:val="22"/>
          <w:szCs w:val="22"/>
        </w:rPr>
      </w:pPr>
    </w:p>
    <w:p w14:paraId="53F66EF8" w14:textId="77777777" w:rsidR="008E678C" w:rsidRPr="007E1C2C" w:rsidRDefault="008E678C" w:rsidP="008E678C">
      <w:pPr>
        <w:jc w:val="both"/>
        <w:rPr>
          <w:sz w:val="22"/>
          <w:szCs w:val="22"/>
        </w:rPr>
      </w:pPr>
      <w:r w:rsidRPr="007E1C2C">
        <w:rPr>
          <w:bCs/>
          <w:sz w:val="22"/>
          <w:szCs w:val="22"/>
        </w:rPr>
        <w:t xml:space="preserve"> </w:t>
      </w:r>
      <w:r w:rsidRPr="007E1C2C">
        <w:rPr>
          <w:bCs/>
          <w:i/>
          <w:sz w:val="22"/>
          <w:szCs w:val="22"/>
        </w:rPr>
        <w:t>Pārdevējs: amats, vārds, uzvārds, paraksts</w:t>
      </w:r>
      <w:r w:rsidRPr="007E1C2C">
        <w:rPr>
          <w:sz w:val="22"/>
          <w:szCs w:val="22"/>
        </w:rPr>
        <w:t xml:space="preserve"> </w:t>
      </w:r>
    </w:p>
    <w:p w14:paraId="300C0B3E" w14:textId="77777777" w:rsidR="008E678C" w:rsidRPr="007E1C2C" w:rsidRDefault="008E678C" w:rsidP="008E678C">
      <w:pPr>
        <w:jc w:val="both"/>
        <w:rPr>
          <w:i/>
          <w:sz w:val="22"/>
          <w:szCs w:val="22"/>
        </w:rPr>
      </w:pPr>
      <w:r w:rsidRPr="007E1C2C">
        <w:rPr>
          <w:bCs/>
          <w:i/>
          <w:sz w:val="22"/>
          <w:szCs w:val="22"/>
        </w:rPr>
        <w:t>&lt;kontaktpersonas vārds, uzvārd</w:t>
      </w:r>
      <w:r w:rsidRPr="007E1C2C">
        <w:rPr>
          <w:i/>
          <w:sz w:val="22"/>
          <w:szCs w:val="22"/>
        </w:rPr>
        <w:t>s,</w:t>
      </w:r>
    </w:p>
    <w:p w14:paraId="5918199F" w14:textId="77777777" w:rsidR="008E678C" w:rsidRPr="007E1C2C" w:rsidRDefault="008E678C" w:rsidP="008E678C">
      <w:pPr>
        <w:jc w:val="both"/>
        <w:rPr>
          <w:sz w:val="22"/>
          <w:szCs w:val="22"/>
        </w:rPr>
      </w:pPr>
      <w:r w:rsidRPr="007E1C2C">
        <w:rPr>
          <w:i/>
          <w:sz w:val="22"/>
          <w:szCs w:val="22"/>
        </w:rPr>
        <w:t xml:space="preserve"> telefona numurs&gt;</w:t>
      </w:r>
    </w:p>
    <w:p w14:paraId="0C9BC946" w14:textId="77777777" w:rsidR="008E678C" w:rsidRPr="007E1C2C" w:rsidRDefault="008E678C" w:rsidP="008E678C">
      <w:pPr>
        <w:ind w:left="7920"/>
        <w:rPr>
          <w:sz w:val="22"/>
          <w:szCs w:val="22"/>
        </w:rPr>
      </w:pPr>
    </w:p>
    <w:p w14:paraId="4F85341B" w14:textId="77777777" w:rsidR="008E678C" w:rsidRPr="007E1C2C" w:rsidRDefault="008E678C" w:rsidP="008E678C">
      <w:pPr>
        <w:ind w:left="7920"/>
        <w:rPr>
          <w:sz w:val="22"/>
          <w:szCs w:val="22"/>
        </w:rPr>
      </w:pPr>
    </w:p>
    <w:p w14:paraId="442CDA0F" w14:textId="77777777" w:rsidR="008E678C" w:rsidRPr="007E1C2C" w:rsidRDefault="008E678C" w:rsidP="008230D6">
      <w:pPr>
        <w:pStyle w:val="NormalWeb"/>
        <w:spacing w:before="0" w:after="0"/>
        <w:jc w:val="right"/>
        <w:rPr>
          <w:rFonts w:ascii="Arial" w:hAnsi="Arial"/>
          <w:sz w:val="22"/>
          <w:szCs w:val="22"/>
          <w:lang w:val="fi-FI"/>
        </w:rPr>
      </w:pPr>
    </w:p>
    <w:p w14:paraId="07B63AA8" w14:textId="77777777" w:rsidR="00DA21DC" w:rsidRPr="007E1C2C" w:rsidRDefault="008E678C" w:rsidP="008230D6">
      <w:pPr>
        <w:pStyle w:val="NormalWeb"/>
        <w:spacing w:before="0" w:after="0"/>
        <w:jc w:val="right"/>
        <w:rPr>
          <w:rFonts w:ascii="Arial" w:hAnsi="Arial"/>
          <w:sz w:val="22"/>
          <w:szCs w:val="22"/>
          <w:lang w:val="fi-FI"/>
        </w:rPr>
      </w:pPr>
      <w:r w:rsidRPr="007E1C2C">
        <w:rPr>
          <w:rFonts w:ascii="Arial" w:hAnsi="Arial"/>
          <w:sz w:val="22"/>
          <w:szCs w:val="22"/>
          <w:lang w:val="fi-FI"/>
        </w:rPr>
        <w:br w:type="page"/>
      </w:r>
      <w:r w:rsidR="0092624C" w:rsidRPr="007E1C2C">
        <w:rPr>
          <w:rFonts w:ascii="Arial" w:hAnsi="Arial"/>
          <w:sz w:val="22"/>
          <w:szCs w:val="22"/>
          <w:lang w:val="lv-LV"/>
        </w:rPr>
        <w:lastRenderedPageBreak/>
        <w:t>Pielikums</w:t>
      </w:r>
      <w:r w:rsidR="0092624C" w:rsidRPr="007E1C2C">
        <w:rPr>
          <w:rFonts w:ascii="Arial" w:hAnsi="Arial"/>
          <w:sz w:val="22"/>
          <w:szCs w:val="22"/>
          <w:lang w:val="fi-FI"/>
        </w:rPr>
        <w:t xml:space="preserve"> Nr.4</w:t>
      </w:r>
    </w:p>
    <w:p w14:paraId="74F50443" w14:textId="6578ED76" w:rsidR="008A4E2D" w:rsidRPr="007E1C2C" w:rsidRDefault="008A4E2D" w:rsidP="008230D6">
      <w:pPr>
        <w:pStyle w:val="NormalWeb"/>
        <w:spacing w:before="0" w:after="0"/>
        <w:ind w:firstLine="567"/>
        <w:jc w:val="right"/>
        <w:rPr>
          <w:rFonts w:ascii="Arial" w:hAnsi="Arial"/>
          <w:sz w:val="22"/>
          <w:szCs w:val="22"/>
          <w:lang w:val="lv-LV"/>
        </w:rPr>
      </w:pPr>
      <w:r w:rsidRPr="007E1C2C">
        <w:rPr>
          <w:rFonts w:ascii="Arial" w:hAnsi="Arial"/>
          <w:sz w:val="22"/>
          <w:szCs w:val="22"/>
          <w:lang w:val="lv-LV"/>
        </w:rPr>
        <w:t>pie 20</w:t>
      </w:r>
      <w:r w:rsidR="00987C0F" w:rsidRPr="007E1C2C">
        <w:rPr>
          <w:rFonts w:ascii="Arial" w:hAnsi="Arial"/>
          <w:sz w:val="22"/>
          <w:szCs w:val="22"/>
          <w:lang w:val="lv-LV"/>
        </w:rPr>
        <w:t>2</w:t>
      </w:r>
      <w:r w:rsidR="00627519" w:rsidRPr="007E1C2C">
        <w:rPr>
          <w:rFonts w:ascii="Arial" w:hAnsi="Arial"/>
          <w:sz w:val="22"/>
          <w:szCs w:val="22"/>
          <w:lang w:val="lv-LV"/>
        </w:rPr>
        <w:t>4</w:t>
      </w:r>
      <w:r w:rsidRPr="007E1C2C">
        <w:rPr>
          <w:rFonts w:ascii="Arial" w:hAnsi="Arial"/>
          <w:sz w:val="22"/>
          <w:szCs w:val="22"/>
          <w:lang w:val="lv-LV"/>
        </w:rPr>
        <w:t>.</w:t>
      </w:r>
      <w:r w:rsidR="007B5AF7" w:rsidRPr="007E1C2C">
        <w:rPr>
          <w:rFonts w:ascii="Arial" w:hAnsi="Arial"/>
          <w:sz w:val="22"/>
          <w:szCs w:val="22"/>
          <w:lang w:val="lv-LV"/>
        </w:rPr>
        <w:t xml:space="preserve"> </w:t>
      </w:r>
      <w:r w:rsidRPr="007E1C2C">
        <w:rPr>
          <w:rFonts w:ascii="Arial" w:hAnsi="Arial"/>
          <w:sz w:val="22"/>
          <w:szCs w:val="22"/>
          <w:lang w:val="lv-LV"/>
        </w:rPr>
        <w:t>gada __.________</w:t>
      </w:r>
    </w:p>
    <w:p w14:paraId="76B1783F" w14:textId="77777777" w:rsidR="008A4E2D" w:rsidRPr="007E1C2C" w:rsidRDefault="008A4E2D" w:rsidP="008230D6">
      <w:pPr>
        <w:pStyle w:val="NormalWeb"/>
        <w:spacing w:before="0" w:after="0"/>
        <w:ind w:firstLine="567"/>
        <w:jc w:val="right"/>
        <w:rPr>
          <w:rFonts w:ascii="Arial" w:hAnsi="Arial"/>
          <w:sz w:val="22"/>
          <w:szCs w:val="22"/>
          <w:lang w:val="lv-LV"/>
        </w:rPr>
      </w:pPr>
      <w:r w:rsidRPr="007E1C2C">
        <w:rPr>
          <w:rFonts w:ascii="Arial" w:hAnsi="Arial"/>
          <w:bCs/>
          <w:sz w:val="22"/>
          <w:szCs w:val="22"/>
          <w:lang w:val="lv-LV"/>
        </w:rPr>
        <w:t>Vispārīgās vienošanās</w:t>
      </w:r>
      <w:r w:rsidRPr="007E1C2C">
        <w:rPr>
          <w:rFonts w:ascii="Arial" w:hAnsi="Arial"/>
          <w:sz w:val="22"/>
          <w:szCs w:val="22"/>
          <w:lang w:val="lv-LV"/>
        </w:rPr>
        <w:t xml:space="preserve"> </w:t>
      </w:r>
    </w:p>
    <w:p w14:paraId="115EF71C" w14:textId="77777777" w:rsidR="008A4E2D" w:rsidRPr="007E1C2C" w:rsidRDefault="008A4E2D" w:rsidP="008230D6">
      <w:pPr>
        <w:pStyle w:val="NormalWeb"/>
        <w:spacing w:before="0" w:after="0"/>
        <w:ind w:firstLine="567"/>
        <w:jc w:val="right"/>
        <w:rPr>
          <w:rFonts w:ascii="Arial" w:hAnsi="Arial"/>
          <w:sz w:val="22"/>
          <w:szCs w:val="22"/>
          <w:lang w:val="lv-LV"/>
        </w:rPr>
      </w:pPr>
    </w:p>
    <w:p w14:paraId="033AA825" w14:textId="77777777" w:rsidR="008A4E2D" w:rsidRPr="007E1C2C" w:rsidRDefault="008A4E2D" w:rsidP="00354A56">
      <w:pPr>
        <w:pStyle w:val="NormalWeb"/>
        <w:spacing w:before="0" w:after="0"/>
        <w:ind w:firstLine="567"/>
        <w:jc w:val="right"/>
        <w:rPr>
          <w:rFonts w:ascii="Arial" w:hAnsi="Arial"/>
          <w:sz w:val="22"/>
          <w:szCs w:val="22"/>
          <w:lang w:val="lv-LV"/>
        </w:rPr>
      </w:pPr>
    </w:p>
    <w:p w14:paraId="7C51450A" w14:textId="77777777" w:rsidR="00DA21DC" w:rsidRPr="007E1C2C" w:rsidRDefault="00DA21DC" w:rsidP="00354A56">
      <w:pPr>
        <w:pStyle w:val="NormalWeb"/>
        <w:spacing w:before="0" w:after="0"/>
        <w:ind w:firstLine="567"/>
        <w:jc w:val="center"/>
        <w:rPr>
          <w:rFonts w:ascii="Arial" w:hAnsi="Arial"/>
          <w:sz w:val="22"/>
          <w:szCs w:val="22"/>
          <w:lang w:val="lv-LV"/>
        </w:rPr>
      </w:pPr>
      <w:r w:rsidRPr="007E1C2C">
        <w:rPr>
          <w:rFonts w:ascii="Arial" w:hAnsi="Arial"/>
          <w:b/>
          <w:bCs/>
          <w:i/>
          <w:iCs/>
          <w:sz w:val="22"/>
          <w:szCs w:val="22"/>
          <w:lang w:val="lv-LV"/>
        </w:rPr>
        <w:t>&lt;</w:t>
      </w:r>
      <w:r w:rsidR="000F060B" w:rsidRPr="007E1C2C">
        <w:rPr>
          <w:rFonts w:ascii="Arial" w:hAnsi="Arial"/>
          <w:i/>
          <w:iCs/>
          <w:sz w:val="22"/>
          <w:szCs w:val="22"/>
          <w:lang w:val="lv-LV"/>
        </w:rPr>
        <w:t xml:space="preserve">Pircēja </w:t>
      </w:r>
      <w:r w:rsidRPr="007E1C2C">
        <w:rPr>
          <w:rFonts w:ascii="Arial" w:hAnsi="Arial"/>
          <w:i/>
          <w:iCs/>
          <w:sz w:val="22"/>
          <w:szCs w:val="22"/>
          <w:lang w:val="lv-LV"/>
        </w:rPr>
        <w:t xml:space="preserve"> veidlapa</w:t>
      </w:r>
      <w:r w:rsidRPr="007E1C2C">
        <w:rPr>
          <w:rFonts w:ascii="Arial" w:hAnsi="Arial"/>
          <w:sz w:val="22"/>
          <w:szCs w:val="22"/>
          <w:lang w:val="lv-LV"/>
        </w:rPr>
        <w:t>&gt; </w:t>
      </w:r>
    </w:p>
    <w:p w14:paraId="54D29A47" w14:textId="77777777" w:rsidR="00DA21DC" w:rsidRPr="007E1C2C" w:rsidRDefault="00DA21DC" w:rsidP="00354A56">
      <w:pPr>
        <w:pStyle w:val="NormalWeb"/>
        <w:spacing w:before="0" w:after="0"/>
        <w:ind w:firstLine="567"/>
        <w:jc w:val="center"/>
        <w:rPr>
          <w:rFonts w:ascii="Arial" w:hAnsi="Arial"/>
          <w:sz w:val="22"/>
          <w:szCs w:val="22"/>
          <w:lang w:val="lv-LV"/>
        </w:rPr>
      </w:pPr>
      <w:r w:rsidRPr="007E1C2C">
        <w:rPr>
          <w:rFonts w:ascii="Arial" w:hAnsi="Arial"/>
          <w:b/>
          <w:bCs/>
          <w:sz w:val="22"/>
          <w:szCs w:val="22"/>
          <w:lang w:val="lv-LV"/>
        </w:rPr>
        <w:t>Paziņojums par lēmumu</w:t>
      </w:r>
      <w:r w:rsidRPr="007E1C2C">
        <w:rPr>
          <w:rFonts w:ascii="Arial" w:hAnsi="Arial"/>
          <w:sz w:val="22"/>
          <w:szCs w:val="22"/>
          <w:lang w:val="lv-LV"/>
        </w:rPr>
        <w:t> </w:t>
      </w:r>
      <w:r w:rsidRPr="007E1C2C">
        <w:rPr>
          <w:rFonts w:ascii="Arial" w:hAnsi="Arial"/>
          <w:sz w:val="22"/>
          <w:szCs w:val="22"/>
          <w:lang w:val="lv-LV"/>
        </w:rPr>
        <w:br/>
        <w:t> </w:t>
      </w:r>
    </w:p>
    <w:p w14:paraId="2E757A20" w14:textId="77777777" w:rsidR="00DA21DC" w:rsidRPr="007E1C2C" w:rsidRDefault="00EB0766" w:rsidP="00354A56">
      <w:pPr>
        <w:ind w:firstLine="567"/>
        <w:jc w:val="center"/>
        <w:rPr>
          <w:sz w:val="22"/>
          <w:szCs w:val="22"/>
        </w:rPr>
      </w:pPr>
      <w:r w:rsidRPr="007E1C2C">
        <w:rPr>
          <w:sz w:val="22"/>
          <w:szCs w:val="22"/>
        </w:rPr>
        <w:t>Valmieras</w:t>
      </w:r>
      <w:r w:rsidR="00DA21DC" w:rsidRPr="007E1C2C">
        <w:rPr>
          <w:sz w:val="22"/>
          <w:szCs w:val="22"/>
        </w:rPr>
        <w:t xml:space="preserve"> novada Kocēnu pagastā</w:t>
      </w:r>
    </w:p>
    <w:p w14:paraId="6BDAD96A" w14:textId="77777777" w:rsidR="00141C33" w:rsidRPr="007E1C2C" w:rsidRDefault="00141C33" w:rsidP="00354A56">
      <w:pPr>
        <w:pStyle w:val="NormalWeb"/>
        <w:spacing w:before="0" w:after="0"/>
        <w:ind w:firstLine="567"/>
        <w:rPr>
          <w:rFonts w:ascii="Arial" w:hAnsi="Arial"/>
          <w:sz w:val="22"/>
          <w:szCs w:val="22"/>
          <w:lang w:val="lv-LV"/>
        </w:rPr>
      </w:pPr>
    </w:p>
    <w:p w14:paraId="45D3B5C3" w14:textId="77777777" w:rsidR="00DA21DC" w:rsidRPr="007E1C2C" w:rsidRDefault="00DA21DC" w:rsidP="00354A56">
      <w:pPr>
        <w:pStyle w:val="NormalWeb"/>
        <w:spacing w:before="0" w:after="0"/>
        <w:ind w:firstLine="567"/>
        <w:rPr>
          <w:rFonts w:ascii="Arial" w:hAnsi="Arial"/>
          <w:sz w:val="22"/>
          <w:szCs w:val="22"/>
        </w:rPr>
      </w:pPr>
      <w:r w:rsidRPr="007E1C2C">
        <w:rPr>
          <w:rFonts w:ascii="Arial" w:hAnsi="Arial"/>
          <w:sz w:val="22"/>
          <w:szCs w:val="22"/>
          <w:lang w:val="fi-FI"/>
        </w:rPr>
        <w:t>20__. gada &lt;</w:t>
      </w:r>
      <w:r w:rsidRPr="007E1C2C">
        <w:rPr>
          <w:rFonts w:ascii="Arial" w:hAnsi="Arial"/>
          <w:i/>
          <w:sz w:val="22"/>
          <w:szCs w:val="22"/>
          <w:lang w:val="fi-FI"/>
        </w:rPr>
        <w:t>datums</w:t>
      </w:r>
      <w:r w:rsidRPr="007E1C2C">
        <w:rPr>
          <w:rFonts w:ascii="Arial" w:hAnsi="Arial"/>
          <w:sz w:val="22"/>
          <w:szCs w:val="22"/>
          <w:lang w:val="fi-FI"/>
        </w:rPr>
        <w:t xml:space="preserve">&gt;. </w:t>
      </w:r>
      <w:r w:rsidRPr="007E1C2C">
        <w:rPr>
          <w:rFonts w:ascii="Arial" w:hAnsi="Arial"/>
          <w:i/>
          <w:sz w:val="22"/>
          <w:szCs w:val="22"/>
        </w:rPr>
        <w:t>&lt;</w:t>
      </w:r>
      <w:proofErr w:type="spellStart"/>
      <w:r w:rsidRPr="007E1C2C">
        <w:rPr>
          <w:rFonts w:ascii="Arial" w:hAnsi="Arial"/>
          <w:i/>
          <w:sz w:val="22"/>
          <w:szCs w:val="22"/>
        </w:rPr>
        <w:t>mēnesis</w:t>
      </w:r>
      <w:proofErr w:type="spellEnd"/>
      <w:r w:rsidRPr="007E1C2C">
        <w:rPr>
          <w:rFonts w:ascii="Arial" w:hAnsi="Arial"/>
          <w:i/>
          <w:sz w:val="22"/>
          <w:szCs w:val="22"/>
        </w:rPr>
        <w:t>&gt;</w:t>
      </w:r>
      <w:r w:rsidRPr="007E1C2C">
        <w:rPr>
          <w:rFonts w:ascii="Arial" w:hAnsi="Arial"/>
          <w:sz w:val="22"/>
          <w:szCs w:val="22"/>
        </w:rPr>
        <w:t xml:space="preserve"> Nr.</w:t>
      </w:r>
    </w:p>
    <w:p w14:paraId="65F0D639" w14:textId="77777777" w:rsidR="00DA21DC" w:rsidRPr="007E1C2C" w:rsidRDefault="00DA21DC" w:rsidP="00354A56">
      <w:pPr>
        <w:pStyle w:val="NormalWeb"/>
        <w:spacing w:before="0" w:after="0"/>
        <w:ind w:firstLine="567"/>
        <w:jc w:val="right"/>
        <w:rPr>
          <w:rFonts w:ascii="Arial" w:hAnsi="Arial"/>
          <w:sz w:val="22"/>
          <w:szCs w:val="22"/>
        </w:rPr>
      </w:pPr>
      <w:r w:rsidRPr="007E1C2C">
        <w:rPr>
          <w:rFonts w:ascii="Arial" w:hAnsi="Arial"/>
          <w:sz w:val="22"/>
          <w:szCs w:val="22"/>
        </w:rPr>
        <w:t>      </w:t>
      </w:r>
      <w:r w:rsidRPr="007E1C2C">
        <w:rPr>
          <w:rFonts w:ascii="Arial" w:hAnsi="Arial"/>
          <w:b/>
          <w:bCs/>
          <w:i/>
          <w:iCs/>
          <w:sz w:val="22"/>
          <w:szCs w:val="22"/>
        </w:rPr>
        <w:t xml:space="preserve">                          </w:t>
      </w:r>
    </w:p>
    <w:p w14:paraId="6357477C" w14:textId="77777777" w:rsidR="00DA21DC" w:rsidRPr="007E1C2C" w:rsidRDefault="00DA21DC" w:rsidP="00354A56">
      <w:pPr>
        <w:pStyle w:val="NormalWeb"/>
        <w:spacing w:before="0" w:after="0"/>
        <w:ind w:firstLine="567"/>
        <w:rPr>
          <w:rFonts w:ascii="Arial" w:hAnsi="Arial"/>
          <w:sz w:val="22"/>
          <w:szCs w:val="22"/>
        </w:rPr>
      </w:pPr>
    </w:p>
    <w:p w14:paraId="265E46C7" w14:textId="77777777" w:rsidR="00DA21DC" w:rsidRPr="007E1C2C" w:rsidRDefault="00DA21DC" w:rsidP="00354A56">
      <w:pPr>
        <w:ind w:firstLine="720"/>
        <w:jc w:val="both"/>
        <w:rPr>
          <w:sz w:val="22"/>
          <w:szCs w:val="22"/>
        </w:rPr>
      </w:pPr>
      <w:r w:rsidRPr="007E1C2C">
        <w:rPr>
          <w:sz w:val="22"/>
          <w:szCs w:val="22"/>
        </w:rPr>
        <w:t>Paldies par iesniegtiem degvielas</w:t>
      </w:r>
      <w:r w:rsidR="00740676" w:rsidRPr="007E1C2C">
        <w:rPr>
          <w:sz w:val="22"/>
          <w:szCs w:val="22"/>
        </w:rPr>
        <w:t xml:space="preserve"> </w:t>
      </w:r>
      <w:r w:rsidR="00911594" w:rsidRPr="007E1C2C">
        <w:rPr>
          <w:sz w:val="22"/>
          <w:szCs w:val="22"/>
        </w:rPr>
        <w:t>cenu</w:t>
      </w:r>
      <w:r w:rsidRPr="007E1C2C">
        <w:rPr>
          <w:sz w:val="22"/>
          <w:szCs w:val="22"/>
        </w:rPr>
        <w:t xml:space="preserve"> piedāvājumiem.</w:t>
      </w:r>
    </w:p>
    <w:p w14:paraId="09CDF4E5" w14:textId="77777777" w:rsidR="00B66E8A" w:rsidRPr="007E1C2C" w:rsidRDefault="00B66E8A" w:rsidP="00354A56">
      <w:pPr>
        <w:jc w:val="both"/>
        <w:rPr>
          <w:sz w:val="22"/>
          <w:szCs w:val="22"/>
        </w:rPr>
      </w:pPr>
    </w:p>
    <w:p w14:paraId="3D38BC4D" w14:textId="2634A240" w:rsidR="00B66E8A" w:rsidRPr="007E1C2C" w:rsidRDefault="00B66E8A" w:rsidP="00354A56">
      <w:pPr>
        <w:ind w:firstLine="720"/>
        <w:jc w:val="both"/>
        <w:rPr>
          <w:sz w:val="22"/>
          <w:szCs w:val="22"/>
        </w:rPr>
      </w:pPr>
      <w:r w:rsidRPr="007E1C2C">
        <w:rPr>
          <w:sz w:val="22"/>
          <w:szCs w:val="22"/>
        </w:rPr>
        <w:t>Paziņojam Jums, ka</w:t>
      </w:r>
      <w:r w:rsidR="00CA2240" w:rsidRPr="007E1C2C">
        <w:rPr>
          <w:sz w:val="22"/>
          <w:szCs w:val="22"/>
        </w:rPr>
        <w:t>, pamatojoties uz __.__._______ noslēgto Vispārīgo vienošanos Nr.__,</w:t>
      </w:r>
      <w:r w:rsidRPr="007E1C2C">
        <w:rPr>
          <w:sz w:val="22"/>
          <w:szCs w:val="22"/>
        </w:rPr>
        <w:t xml:space="preserve"> </w:t>
      </w:r>
      <w:r w:rsidR="00740676" w:rsidRPr="007E1C2C">
        <w:rPr>
          <w:sz w:val="22"/>
          <w:szCs w:val="22"/>
        </w:rPr>
        <w:t>atklāta konkursa</w:t>
      </w:r>
      <w:r w:rsidRPr="007E1C2C">
        <w:rPr>
          <w:sz w:val="22"/>
          <w:szCs w:val="22"/>
        </w:rPr>
        <w:t xml:space="preserve"> „Degvielas iegāde”</w:t>
      </w:r>
      <w:r w:rsidR="00CA2240" w:rsidRPr="007E1C2C">
        <w:rPr>
          <w:sz w:val="22"/>
          <w:szCs w:val="22"/>
        </w:rPr>
        <w:t xml:space="preserve">, </w:t>
      </w:r>
      <w:r w:rsidRPr="007E1C2C">
        <w:rPr>
          <w:sz w:val="22"/>
          <w:szCs w:val="22"/>
        </w:rPr>
        <w:t xml:space="preserve">identifikācijas Nr. </w:t>
      </w:r>
      <w:r w:rsidR="00740676" w:rsidRPr="007E1C2C">
        <w:rPr>
          <w:sz w:val="22"/>
          <w:szCs w:val="22"/>
        </w:rPr>
        <w:t>SIA „</w:t>
      </w:r>
      <w:r w:rsidRPr="007E1C2C">
        <w:rPr>
          <w:sz w:val="22"/>
          <w:szCs w:val="22"/>
        </w:rPr>
        <w:t>VTU Valmiera</w:t>
      </w:r>
      <w:r w:rsidR="00862A73" w:rsidRPr="007E1C2C">
        <w:rPr>
          <w:sz w:val="22"/>
          <w:szCs w:val="22"/>
        </w:rPr>
        <w:t xml:space="preserve">” </w:t>
      </w:r>
      <w:r w:rsidR="001E2B29" w:rsidRPr="007E1C2C">
        <w:rPr>
          <w:sz w:val="22"/>
          <w:szCs w:val="22"/>
        </w:rPr>
        <w:t>202</w:t>
      </w:r>
      <w:r w:rsidR="00627519" w:rsidRPr="007E1C2C">
        <w:rPr>
          <w:sz w:val="22"/>
          <w:szCs w:val="22"/>
        </w:rPr>
        <w:t>4</w:t>
      </w:r>
      <w:r w:rsidR="001E2B29" w:rsidRPr="007E1C2C">
        <w:rPr>
          <w:sz w:val="22"/>
          <w:szCs w:val="22"/>
        </w:rPr>
        <w:t>/</w:t>
      </w:r>
      <w:r w:rsidR="00627519" w:rsidRPr="007E1C2C">
        <w:rPr>
          <w:sz w:val="22"/>
          <w:szCs w:val="22"/>
        </w:rPr>
        <w:t>__</w:t>
      </w:r>
      <w:r w:rsidR="00CA2240" w:rsidRPr="007E1C2C">
        <w:rPr>
          <w:sz w:val="22"/>
          <w:szCs w:val="22"/>
        </w:rPr>
        <w:t>,</w:t>
      </w:r>
      <w:r w:rsidRPr="007E1C2C">
        <w:rPr>
          <w:sz w:val="22"/>
          <w:szCs w:val="22"/>
        </w:rPr>
        <w:t xml:space="preserve"> komisija ir izskatījusi iesniegtos cenu piedāvājumus un </w:t>
      </w:r>
      <w:r w:rsidR="00CA2240" w:rsidRPr="007E1C2C">
        <w:rPr>
          <w:sz w:val="22"/>
          <w:szCs w:val="22"/>
        </w:rPr>
        <w:t xml:space="preserve">__.__.______. </w:t>
      </w:r>
      <w:r w:rsidRPr="007E1C2C">
        <w:rPr>
          <w:sz w:val="22"/>
          <w:szCs w:val="22"/>
        </w:rPr>
        <w:t>pieņēmusi lēmumu par iepirkuma līguma slēgšanu 20xx.gada</w:t>
      </w:r>
      <w:r w:rsidR="0008442E" w:rsidRPr="007E1C2C">
        <w:rPr>
          <w:sz w:val="22"/>
          <w:szCs w:val="22"/>
        </w:rPr>
        <w:t xml:space="preserve"> __________</w:t>
      </w:r>
      <w:r w:rsidRPr="007E1C2C">
        <w:rPr>
          <w:sz w:val="22"/>
          <w:szCs w:val="22"/>
        </w:rPr>
        <w:t xml:space="preserve"> mēne</w:t>
      </w:r>
      <w:r w:rsidR="0008442E" w:rsidRPr="007E1C2C">
        <w:rPr>
          <w:sz w:val="22"/>
          <w:szCs w:val="22"/>
        </w:rPr>
        <w:t>šie</w:t>
      </w:r>
      <w:r w:rsidRPr="007E1C2C">
        <w:rPr>
          <w:sz w:val="22"/>
          <w:szCs w:val="22"/>
        </w:rPr>
        <w:t xml:space="preserve">m ar </w:t>
      </w:r>
      <w:r w:rsidR="00740676" w:rsidRPr="007E1C2C">
        <w:rPr>
          <w:sz w:val="22"/>
          <w:szCs w:val="22"/>
        </w:rPr>
        <w:t xml:space="preserve">cenu aptaujas </w:t>
      </w:r>
      <w:bookmarkStart w:id="9" w:name="Dropdown3"/>
      <w:r w:rsidR="00490266" w:rsidRPr="007E1C2C">
        <w:rPr>
          <w:sz w:val="22"/>
          <w:szCs w:val="22"/>
        </w:rPr>
        <w:t>uzvarētāju –</w:t>
      </w:r>
      <w:bookmarkEnd w:id="9"/>
      <w:r w:rsidR="00490266" w:rsidRPr="007E1C2C">
        <w:rPr>
          <w:sz w:val="22"/>
          <w:szCs w:val="22"/>
        </w:rPr>
        <w:t xml:space="preserve"> </w:t>
      </w:r>
      <w:r w:rsidRPr="007E1C2C">
        <w:rPr>
          <w:sz w:val="22"/>
          <w:szCs w:val="22"/>
        </w:rPr>
        <w:t>(nodokļu maksātāja reģistrācijas Nr.</w:t>
      </w:r>
      <w:r w:rsidR="00110B2F" w:rsidRPr="007E1C2C">
        <w:rPr>
          <w:sz w:val="22"/>
          <w:szCs w:val="22"/>
        </w:rPr>
        <w:t>).</w:t>
      </w:r>
    </w:p>
    <w:p w14:paraId="449C97E9" w14:textId="77777777" w:rsidR="00B66E8A" w:rsidRPr="007E1C2C" w:rsidRDefault="00B66E8A" w:rsidP="00354A56">
      <w:pPr>
        <w:ind w:firstLine="567"/>
        <w:jc w:val="both"/>
        <w:rPr>
          <w:sz w:val="22"/>
          <w:szCs w:val="22"/>
        </w:rPr>
      </w:pPr>
    </w:p>
    <w:p w14:paraId="467C997D" w14:textId="77777777" w:rsidR="00DA21DC" w:rsidRPr="007E1C2C" w:rsidRDefault="00DA21DC" w:rsidP="00354A56">
      <w:pPr>
        <w:ind w:firstLine="567"/>
        <w:jc w:val="both"/>
        <w:rPr>
          <w:sz w:val="22"/>
          <w:szCs w:val="22"/>
        </w:rPr>
      </w:pPr>
      <w:r w:rsidRPr="007E1C2C">
        <w:rPr>
          <w:sz w:val="22"/>
          <w:szCs w:val="22"/>
        </w:rPr>
        <w:t>SIA “VTU VALMIERA” vārdā</w:t>
      </w:r>
    </w:p>
    <w:p w14:paraId="35193411" w14:textId="77777777" w:rsidR="00DA21DC" w:rsidRPr="007E1C2C" w:rsidRDefault="00DA21DC" w:rsidP="00354A56">
      <w:pPr>
        <w:ind w:firstLine="567"/>
        <w:rPr>
          <w:sz w:val="22"/>
          <w:szCs w:val="22"/>
        </w:rPr>
      </w:pPr>
      <w:r w:rsidRPr="007E1C2C">
        <w:rPr>
          <w:sz w:val="22"/>
          <w:szCs w:val="22"/>
        </w:rPr>
        <w:t xml:space="preserve">Iepirkuma komisijas priekšsēdētājs   </w:t>
      </w:r>
      <w:r w:rsidRPr="007E1C2C">
        <w:rPr>
          <w:i/>
          <w:sz w:val="22"/>
          <w:szCs w:val="22"/>
        </w:rPr>
        <w:t xml:space="preserve">&lt;paraksts, vārds, uzvārds&gt;                                                                        </w:t>
      </w:r>
    </w:p>
    <w:p w14:paraId="22EF39FB" w14:textId="77777777" w:rsidR="00DA21DC" w:rsidRPr="007E1C2C" w:rsidRDefault="00DA21DC" w:rsidP="00354A56">
      <w:pPr>
        <w:pStyle w:val="NormalWeb"/>
        <w:spacing w:before="0" w:after="0"/>
        <w:ind w:firstLine="567"/>
        <w:rPr>
          <w:rFonts w:ascii="Arial" w:hAnsi="Arial"/>
          <w:sz w:val="22"/>
          <w:szCs w:val="22"/>
          <w:lang w:val="lv-LV"/>
        </w:rPr>
      </w:pPr>
    </w:p>
    <w:p w14:paraId="4E9028CD" w14:textId="77777777" w:rsidR="00DA21DC" w:rsidRPr="007E1C2C" w:rsidRDefault="00DA21DC" w:rsidP="00354A56">
      <w:pPr>
        <w:pStyle w:val="NormalWeb"/>
        <w:spacing w:before="0" w:after="0"/>
        <w:ind w:firstLine="567"/>
        <w:rPr>
          <w:rFonts w:ascii="Arial" w:hAnsi="Arial"/>
          <w:sz w:val="22"/>
          <w:szCs w:val="22"/>
          <w:lang w:val="fi-FI"/>
        </w:rPr>
      </w:pPr>
      <w:r w:rsidRPr="007E1C2C">
        <w:rPr>
          <w:rFonts w:ascii="Arial" w:hAnsi="Arial"/>
          <w:i/>
          <w:sz w:val="22"/>
          <w:szCs w:val="22"/>
          <w:lang w:val="fi-FI"/>
        </w:rPr>
        <w:t>&lt;Kontaktpersonas vārds, uzvārds, telefona numurs&gt;</w:t>
      </w:r>
    </w:p>
    <w:p w14:paraId="0B7A196B" w14:textId="77777777" w:rsidR="00DA21DC" w:rsidRPr="007E1C2C" w:rsidRDefault="00DA21DC" w:rsidP="00354A56">
      <w:pPr>
        <w:rPr>
          <w:sz w:val="22"/>
          <w:szCs w:val="22"/>
        </w:rPr>
      </w:pPr>
      <w:r w:rsidRPr="007E1C2C">
        <w:rPr>
          <w:sz w:val="22"/>
          <w:szCs w:val="22"/>
        </w:rPr>
        <w:t xml:space="preserve"> </w:t>
      </w:r>
    </w:p>
    <w:p w14:paraId="662DC249" w14:textId="77777777" w:rsidR="00EE687A" w:rsidRPr="007E1C2C" w:rsidRDefault="00EE687A" w:rsidP="001F3F9B">
      <w:pPr>
        <w:ind w:firstLine="567"/>
        <w:jc w:val="right"/>
        <w:rPr>
          <w:b/>
          <w:sz w:val="22"/>
          <w:szCs w:val="22"/>
        </w:rPr>
      </w:pPr>
      <w:r w:rsidRPr="007E1C2C">
        <w:rPr>
          <w:sz w:val="22"/>
          <w:szCs w:val="22"/>
        </w:rPr>
        <w:br w:type="page"/>
      </w:r>
      <w:bookmarkStart w:id="10" w:name="_Hlk532288839"/>
      <w:r w:rsidRPr="007E1C2C">
        <w:rPr>
          <w:b/>
          <w:sz w:val="22"/>
          <w:szCs w:val="22"/>
        </w:rPr>
        <w:lastRenderedPageBreak/>
        <w:t>Pielikums Nr.</w:t>
      </w:r>
      <w:r w:rsidR="006644DD" w:rsidRPr="007E1C2C">
        <w:rPr>
          <w:b/>
          <w:sz w:val="22"/>
          <w:szCs w:val="22"/>
        </w:rPr>
        <w:t>6</w:t>
      </w:r>
    </w:p>
    <w:p w14:paraId="04834F01" w14:textId="77777777" w:rsidR="00F720A5" w:rsidRPr="007E1C2C" w:rsidRDefault="00F720A5" w:rsidP="001F3F9B">
      <w:pPr>
        <w:ind w:firstLine="567"/>
        <w:jc w:val="right"/>
        <w:rPr>
          <w:sz w:val="22"/>
          <w:szCs w:val="22"/>
        </w:rPr>
      </w:pPr>
      <w:r w:rsidRPr="007E1C2C">
        <w:rPr>
          <w:sz w:val="22"/>
          <w:szCs w:val="22"/>
        </w:rPr>
        <w:t>Atklātā konkursa</w:t>
      </w:r>
    </w:p>
    <w:p w14:paraId="3C7A7CBB" w14:textId="19A5F6D0" w:rsidR="00F720A5" w:rsidRPr="007E1C2C" w:rsidRDefault="00AC4422" w:rsidP="00B506E7">
      <w:pPr>
        <w:ind w:firstLine="567"/>
        <w:jc w:val="right"/>
        <w:rPr>
          <w:sz w:val="22"/>
          <w:szCs w:val="22"/>
        </w:rPr>
      </w:pPr>
      <w:r w:rsidRPr="007E1C2C">
        <w:rPr>
          <w:sz w:val="22"/>
          <w:szCs w:val="22"/>
        </w:rPr>
        <w:t>„</w:t>
      </w:r>
      <w:r w:rsidR="00E54F20" w:rsidRPr="007E1C2C">
        <w:rPr>
          <w:sz w:val="22"/>
          <w:szCs w:val="22"/>
        </w:rPr>
        <w:t>Degvielas</w:t>
      </w:r>
      <w:r w:rsidR="00EA3581" w:rsidRPr="007E1C2C">
        <w:rPr>
          <w:sz w:val="22"/>
          <w:szCs w:val="22"/>
        </w:rPr>
        <w:t xml:space="preserve"> iegāde </w:t>
      </w:r>
      <w:r w:rsidR="00F720A5" w:rsidRPr="007E1C2C">
        <w:rPr>
          <w:sz w:val="22"/>
          <w:szCs w:val="22"/>
        </w:rPr>
        <w:t xml:space="preserve">” </w:t>
      </w:r>
    </w:p>
    <w:p w14:paraId="420FE195" w14:textId="77777777" w:rsidR="00F720A5" w:rsidRPr="007E1C2C" w:rsidRDefault="00F720A5" w:rsidP="00195288">
      <w:pPr>
        <w:ind w:firstLine="567"/>
        <w:jc w:val="right"/>
        <w:rPr>
          <w:sz w:val="22"/>
          <w:szCs w:val="22"/>
        </w:rPr>
      </w:pPr>
      <w:r w:rsidRPr="007E1C2C">
        <w:rPr>
          <w:sz w:val="22"/>
          <w:szCs w:val="22"/>
        </w:rPr>
        <w:t>nolikumam</w:t>
      </w:r>
    </w:p>
    <w:bookmarkEnd w:id="10"/>
    <w:p w14:paraId="764DEE30" w14:textId="77777777" w:rsidR="00EE687A" w:rsidRPr="007E1C2C" w:rsidRDefault="00EE687A" w:rsidP="00AD18DD">
      <w:pPr>
        <w:jc w:val="right"/>
        <w:rPr>
          <w:sz w:val="22"/>
          <w:szCs w:val="22"/>
        </w:rPr>
      </w:pPr>
    </w:p>
    <w:p w14:paraId="26B79835" w14:textId="77777777" w:rsidR="00A30901" w:rsidRPr="007E1C2C" w:rsidRDefault="00A30901" w:rsidP="00A30901">
      <w:pPr>
        <w:pStyle w:val="NormalWeb"/>
        <w:spacing w:before="0" w:after="0"/>
        <w:ind w:firstLine="567"/>
        <w:jc w:val="right"/>
        <w:rPr>
          <w:rFonts w:ascii="Arial" w:hAnsi="Arial"/>
          <w:sz w:val="22"/>
          <w:szCs w:val="22"/>
          <w:lang w:val="fi-FI"/>
        </w:rPr>
      </w:pPr>
      <w:r w:rsidRPr="007E1C2C">
        <w:rPr>
          <w:rFonts w:ascii="Arial" w:hAnsi="Arial"/>
          <w:sz w:val="22"/>
          <w:szCs w:val="22"/>
          <w:lang w:val="fi-FI"/>
        </w:rPr>
        <w:t>Pielikums Nr.5</w:t>
      </w:r>
    </w:p>
    <w:p w14:paraId="6C56EAF7" w14:textId="7E104F5E" w:rsidR="00A30901" w:rsidRPr="007E1C2C" w:rsidRDefault="00A30901" w:rsidP="00A30901">
      <w:pPr>
        <w:pStyle w:val="NormalWeb"/>
        <w:spacing w:before="0" w:after="0"/>
        <w:ind w:firstLine="567"/>
        <w:jc w:val="right"/>
        <w:rPr>
          <w:rFonts w:ascii="Arial" w:hAnsi="Arial"/>
          <w:sz w:val="22"/>
          <w:szCs w:val="22"/>
          <w:lang w:val="lv-LV"/>
        </w:rPr>
      </w:pPr>
      <w:r w:rsidRPr="007E1C2C">
        <w:rPr>
          <w:rFonts w:ascii="Arial" w:hAnsi="Arial"/>
          <w:sz w:val="22"/>
          <w:szCs w:val="22"/>
          <w:lang w:val="lv-LV"/>
        </w:rPr>
        <w:t>pie 20</w:t>
      </w:r>
      <w:r w:rsidR="00987C0F" w:rsidRPr="007E1C2C">
        <w:rPr>
          <w:rFonts w:ascii="Arial" w:hAnsi="Arial"/>
          <w:sz w:val="22"/>
          <w:szCs w:val="22"/>
          <w:lang w:val="lv-LV"/>
        </w:rPr>
        <w:t>2</w:t>
      </w:r>
      <w:r w:rsidR="00627519" w:rsidRPr="007E1C2C">
        <w:rPr>
          <w:rFonts w:ascii="Arial" w:hAnsi="Arial"/>
          <w:sz w:val="22"/>
          <w:szCs w:val="22"/>
          <w:lang w:val="lv-LV"/>
        </w:rPr>
        <w:t>4</w:t>
      </w:r>
      <w:r w:rsidRPr="007E1C2C">
        <w:rPr>
          <w:rFonts w:ascii="Arial" w:hAnsi="Arial"/>
          <w:sz w:val="22"/>
          <w:szCs w:val="22"/>
          <w:lang w:val="lv-LV"/>
        </w:rPr>
        <w:t>. gada __.________</w:t>
      </w:r>
    </w:p>
    <w:p w14:paraId="35C581ED" w14:textId="438EFB5C" w:rsidR="00EE687A" w:rsidRPr="007E1C2C" w:rsidRDefault="00A30901" w:rsidP="00B15DA3">
      <w:pPr>
        <w:pStyle w:val="NormalWeb"/>
        <w:spacing w:before="0" w:after="0"/>
        <w:ind w:firstLine="567"/>
        <w:jc w:val="right"/>
        <w:rPr>
          <w:rFonts w:ascii="Arial" w:hAnsi="Arial"/>
          <w:sz w:val="22"/>
          <w:szCs w:val="22"/>
          <w:lang w:val="lv-LV"/>
        </w:rPr>
      </w:pPr>
      <w:r w:rsidRPr="007E1C2C">
        <w:rPr>
          <w:rFonts w:ascii="Arial" w:hAnsi="Arial"/>
          <w:bCs/>
          <w:sz w:val="22"/>
          <w:szCs w:val="22"/>
          <w:lang w:val="lv-LV"/>
        </w:rPr>
        <w:t>Vispārīgās vienošanās</w:t>
      </w:r>
      <w:r w:rsidRPr="007E1C2C">
        <w:rPr>
          <w:rFonts w:ascii="Arial" w:hAnsi="Arial"/>
          <w:sz w:val="22"/>
          <w:szCs w:val="22"/>
          <w:lang w:val="lv-LV"/>
        </w:rPr>
        <w:t xml:space="preserve"> </w:t>
      </w:r>
    </w:p>
    <w:p w14:paraId="751629C6" w14:textId="77777777" w:rsidR="00EA3581" w:rsidRPr="007E1C2C" w:rsidRDefault="00EA3581" w:rsidP="007671A5">
      <w:pPr>
        <w:overflowPunct/>
        <w:autoSpaceDE/>
        <w:autoSpaceDN/>
        <w:adjustRightInd/>
        <w:jc w:val="right"/>
        <w:textAlignment w:val="auto"/>
        <w:rPr>
          <w:b/>
          <w:sz w:val="22"/>
          <w:szCs w:val="22"/>
          <w:lang w:eastAsia="en-US"/>
        </w:rPr>
      </w:pPr>
    </w:p>
    <w:p w14:paraId="6E4D9879" w14:textId="5F4DD1CF" w:rsidR="00EA3581" w:rsidRPr="007E1C2C" w:rsidRDefault="00EA3581" w:rsidP="00ED36B9">
      <w:pPr>
        <w:overflowPunct/>
        <w:jc w:val="center"/>
        <w:textAlignment w:val="auto"/>
        <w:rPr>
          <w:b/>
          <w:bCs/>
          <w:spacing w:val="40"/>
          <w:sz w:val="22"/>
          <w:szCs w:val="22"/>
          <w:lang w:eastAsia="en-US"/>
        </w:rPr>
      </w:pPr>
      <w:r w:rsidRPr="007E1C2C">
        <w:rPr>
          <w:b/>
          <w:bCs/>
          <w:spacing w:val="40"/>
          <w:sz w:val="22"/>
          <w:szCs w:val="22"/>
          <w:lang w:eastAsia="en-US"/>
        </w:rPr>
        <w:t>IEPIRKUMA</w:t>
      </w:r>
      <w:r w:rsidR="00B15DA3" w:rsidRPr="007E1C2C">
        <w:rPr>
          <w:b/>
          <w:bCs/>
          <w:spacing w:val="40"/>
          <w:sz w:val="22"/>
          <w:szCs w:val="22"/>
          <w:lang w:eastAsia="en-US"/>
        </w:rPr>
        <w:t xml:space="preserve"> </w:t>
      </w:r>
      <w:r w:rsidRPr="007E1C2C">
        <w:rPr>
          <w:b/>
          <w:bCs/>
          <w:spacing w:val="40"/>
          <w:sz w:val="22"/>
          <w:szCs w:val="22"/>
          <w:lang w:eastAsia="en-US"/>
        </w:rPr>
        <w:t xml:space="preserve"> LĪGUMS </w:t>
      </w:r>
    </w:p>
    <w:p w14:paraId="31DF4A6D" w14:textId="77777777" w:rsidR="00110B2F" w:rsidRPr="007E1C2C" w:rsidRDefault="00110B2F" w:rsidP="00ED36B9">
      <w:pPr>
        <w:overflowPunct/>
        <w:jc w:val="center"/>
        <w:textAlignment w:val="auto"/>
        <w:rPr>
          <w:b/>
          <w:bCs/>
          <w:spacing w:val="40"/>
          <w:sz w:val="22"/>
          <w:szCs w:val="22"/>
          <w:lang w:eastAsia="en-US"/>
        </w:rPr>
      </w:pPr>
    </w:p>
    <w:p w14:paraId="5E3703CC" w14:textId="77777777" w:rsidR="00EA3581" w:rsidRPr="007E1C2C" w:rsidRDefault="00F1765A" w:rsidP="008230D6">
      <w:pPr>
        <w:overflowPunct/>
        <w:autoSpaceDE/>
        <w:autoSpaceDN/>
        <w:adjustRightInd/>
        <w:jc w:val="both"/>
        <w:textAlignment w:val="auto"/>
        <w:rPr>
          <w:sz w:val="22"/>
          <w:szCs w:val="22"/>
          <w:lang w:eastAsia="en-US"/>
        </w:rPr>
      </w:pPr>
      <w:r w:rsidRPr="007E1C2C">
        <w:rPr>
          <w:sz w:val="22"/>
          <w:szCs w:val="22"/>
          <w:lang w:eastAsia="en-US"/>
        </w:rPr>
        <w:t xml:space="preserve">Valmieras </w:t>
      </w:r>
      <w:r w:rsidR="00EA3581" w:rsidRPr="007E1C2C">
        <w:rPr>
          <w:sz w:val="22"/>
          <w:szCs w:val="22"/>
          <w:lang w:eastAsia="en-US"/>
        </w:rPr>
        <w:t>novada, Kocēnu pagastā</w:t>
      </w:r>
      <w:r w:rsidR="00EA3581" w:rsidRPr="007E1C2C">
        <w:rPr>
          <w:sz w:val="22"/>
          <w:szCs w:val="22"/>
          <w:lang w:eastAsia="en-US"/>
        </w:rPr>
        <w:tab/>
        <w:t xml:space="preserve">   </w:t>
      </w:r>
      <w:r w:rsidR="00EA3581" w:rsidRPr="007E1C2C">
        <w:rPr>
          <w:sz w:val="22"/>
          <w:szCs w:val="22"/>
          <w:lang w:eastAsia="en-US"/>
        </w:rPr>
        <w:tab/>
      </w:r>
      <w:r w:rsidR="00EA3581" w:rsidRPr="007E1C2C">
        <w:rPr>
          <w:sz w:val="22"/>
          <w:szCs w:val="22"/>
          <w:lang w:eastAsia="en-US"/>
        </w:rPr>
        <w:tab/>
      </w:r>
      <w:r w:rsidRPr="007E1C2C">
        <w:rPr>
          <w:sz w:val="22"/>
          <w:szCs w:val="22"/>
          <w:lang w:eastAsia="en-US"/>
        </w:rPr>
        <w:t xml:space="preserve"> </w:t>
      </w:r>
      <w:r w:rsidR="00EA3581" w:rsidRPr="007E1C2C">
        <w:rPr>
          <w:sz w:val="22"/>
          <w:szCs w:val="22"/>
          <w:lang w:eastAsia="en-US"/>
        </w:rPr>
        <w:t xml:space="preserve">         </w:t>
      </w:r>
      <w:r w:rsidR="00F6614C" w:rsidRPr="007E1C2C">
        <w:rPr>
          <w:sz w:val="22"/>
          <w:szCs w:val="22"/>
          <w:lang w:eastAsia="en-US"/>
        </w:rPr>
        <w:t xml:space="preserve">      </w:t>
      </w:r>
      <w:r w:rsidR="00862A73" w:rsidRPr="007E1C2C">
        <w:rPr>
          <w:sz w:val="22"/>
          <w:szCs w:val="22"/>
          <w:lang w:eastAsia="en-US"/>
        </w:rPr>
        <w:t>20</w:t>
      </w:r>
      <w:r w:rsidR="00B2016B" w:rsidRPr="007E1C2C">
        <w:rPr>
          <w:sz w:val="22"/>
          <w:szCs w:val="22"/>
          <w:lang w:eastAsia="en-US"/>
        </w:rPr>
        <w:t>__</w:t>
      </w:r>
      <w:r w:rsidR="00EA3581" w:rsidRPr="007E1C2C">
        <w:rPr>
          <w:sz w:val="22"/>
          <w:szCs w:val="22"/>
          <w:lang w:eastAsia="en-US"/>
        </w:rPr>
        <w:t>.gada ______</w:t>
      </w:r>
    </w:p>
    <w:p w14:paraId="7F999EE5" w14:textId="77777777" w:rsidR="00EA3581" w:rsidRPr="007E1C2C" w:rsidRDefault="00EA3581" w:rsidP="008230D6">
      <w:pPr>
        <w:overflowPunct/>
        <w:autoSpaceDE/>
        <w:autoSpaceDN/>
        <w:adjustRightInd/>
        <w:textAlignment w:val="auto"/>
        <w:rPr>
          <w:sz w:val="22"/>
          <w:szCs w:val="22"/>
          <w:lang w:eastAsia="en-US"/>
        </w:rPr>
      </w:pPr>
      <w:r w:rsidRPr="007E1C2C">
        <w:rPr>
          <w:sz w:val="22"/>
          <w:szCs w:val="22"/>
          <w:lang w:eastAsia="en-US"/>
        </w:rPr>
        <w:tab/>
      </w:r>
    </w:p>
    <w:p w14:paraId="4371A5B6" w14:textId="7612218A" w:rsidR="00EA3581" w:rsidRPr="007E1C2C" w:rsidRDefault="00EA3581" w:rsidP="008230D6">
      <w:pPr>
        <w:ind w:firstLine="720"/>
        <w:jc w:val="both"/>
        <w:rPr>
          <w:sz w:val="22"/>
          <w:szCs w:val="22"/>
        </w:rPr>
      </w:pPr>
      <w:r w:rsidRPr="007E1C2C">
        <w:rPr>
          <w:bCs/>
          <w:sz w:val="22"/>
          <w:szCs w:val="22"/>
        </w:rPr>
        <w:t>Sabiedrība ar ierobežotu atbildību "VTU VALMIERA",</w:t>
      </w:r>
      <w:r w:rsidRPr="007E1C2C">
        <w:rPr>
          <w:b/>
          <w:bCs/>
          <w:sz w:val="22"/>
          <w:szCs w:val="22"/>
        </w:rPr>
        <w:t xml:space="preserve"> </w:t>
      </w:r>
      <w:r w:rsidRPr="007E1C2C">
        <w:rPr>
          <w:bCs/>
          <w:sz w:val="22"/>
          <w:szCs w:val="22"/>
        </w:rPr>
        <w:t>vienotais reģistrācijas</w:t>
      </w:r>
      <w:r w:rsidR="006C05D4" w:rsidRPr="007E1C2C">
        <w:rPr>
          <w:bCs/>
          <w:sz w:val="22"/>
          <w:szCs w:val="22"/>
        </w:rPr>
        <w:t xml:space="preserve"> </w:t>
      </w:r>
      <w:r w:rsidRPr="007E1C2C">
        <w:rPr>
          <w:bCs/>
          <w:sz w:val="22"/>
          <w:szCs w:val="22"/>
        </w:rPr>
        <w:t>Nr. 40003004220, juridiskā adrese „</w:t>
      </w:r>
      <w:proofErr w:type="spellStart"/>
      <w:r w:rsidRPr="007E1C2C">
        <w:rPr>
          <w:sz w:val="22"/>
          <w:szCs w:val="22"/>
        </w:rPr>
        <w:t>Brandeļi</w:t>
      </w:r>
      <w:proofErr w:type="spellEnd"/>
      <w:r w:rsidRPr="007E1C2C">
        <w:rPr>
          <w:sz w:val="22"/>
          <w:szCs w:val="22"/>
        </w:rPr>
        <w:t xml:space="preserve">”, </w:t>
      </w:r>
      <w:proofErr w:type="spellStart"/>
      <w:r w:rsidRPr="007E1C2C">
        <w:rPr>
          <w:sz w:val="22"/>
          <w:szCs w:val="22"/>
        </w:rPr>
        <w:t>Brandeļi</w:t>
      </w:r>
      <w:proofErr w:type="spellEnd"/>
      <w:r w:rsidRPr="007E1C2C">
        <w:rPr>
          <w:sz w:val="22"/>
          <w:szCs w:val="22"/>
        </w:rPr>
        <w:t xml:space="preserve">, Kocēnu pagasts, </w:t>
      </w:r>
      <w:r w:rsidR="00987C0F" w:rsidRPr="007E1C2C">
        <w:rPr>
          <w:sz w:val="22"/>
          <w:szCs w:val="22"/>
        </w:rPr>
        <w:t>Valmieras</w:t>
      </w:r>
      <w:r w:rsidRPr="007E1C2C">
        <w:rPr>
          <w:sz w:val="22"/>
          <w:szCs w:val="22"/>
        </w:rPr>
        <w:t xml:space="preserve"> novads,</w:t>
      </w:r>
      <w:r w:rsidR="006C05D4" w:rsidRPr="007E1C2C">
        <w:rPr>
          <w:sz w:val="22"/>
          <w:szCs w:val="22"/>
        </w:rPr>
        <w:t xml:space="preserve">   </w:t>
      </w:r>
      <w:r w:rsidRPr="007E1C2C">
        <w:rPr>
          <w:sz w:val="22"/>
          <w:szCs w:val="22"/>
        </w:rPr>
        <w:t xml:space="preserve"> LV-4220, Latvija</w:t>
      </w:r>
      <w:r w:rsidRPr="007E1C2C">
        <w:rPr>
          <w:bCs/>
          <w:sz w:val="22"/>
          <w:szCs w:val="22"/>
        </w:rPr>
        <w:t xml:space="preserve">, </w:t>
      </w:r>
      <w:r w:rsidRPr="007E1C2C">
        <w:rPr>
          <w:sz w:val="22"/>
          <w:szCs w:val="22"/>
        </w:rPr>
        <w:t>kuru pārstāv tās &lt;</w:t>
      </w:r>
      <w:r w:rsidRPr="007E1C2C">
        <w:rPr>
          <w:i/>
          <w:sz w:val="22"/>
          <w:szCs w:val="22"/>
        </w:rPr>
        <w:t xml:space="preserve"> personas amats, vārds, uzvārds</w:t>
      </w:r>
      <w:r w:rsidRPr="007E1C2C">
        <w:rPr>
          <w:sz w:val="22"/>
          <w:szCs w:val="22"/>
        </w:rPr>
        <w:t>&gt;, kur</w:t>
      </w:r>
      <w:r w:rsidR="00D44F28" w:rsidRPr="007E1C2C">
        <w:rPr>
          <w:sz w:val="22"/>
          <w:szCs w:val="22"/>
        </w:rPr>
        <w:t>š</w:t>
      </w:r>
      <w:r w:rsidRPr="007E1C2C">
        <w:rPr>
          <w:sz w:val="22"/>
          <w:szCs w:val="22"/>
        </w:rPr>
        <w:t xml:space="preserve"> rīkojas uz statūtu</w:t>
      </w:r>
      <w:r w:rsidR="00D44F28" w:rsidRPr="007E1C2C">
        <w:rPr>
          <w:sz w:val="22"/>
          <w:szCs w:val="22"/>
        </w:rPr>
        <w:t xml:space="preserve"> un valdes pilnvarojuma</w:t>
      </w:r>
      <w:r w:rsidRPr="007E1C2C">
        <w:rPr>
          <w:sz w:val="22"/>
          <w:szCs w:val="22"/>
        </w:rPr>
        <w:t xml:space="preserve"> pamata</w:t>
      </w:r>
      <w:r w:rsidRPr="007E1C2C">
        <w:rPr>
          <w:bCs/>
          <w:sz w:val="22"/>
          <w:szCs w:val="22"/>
        </w:rPr>
        <w:t>,</w:t>
      </w:r>
      <w:r w:rsidRPr="007E1C2C">
        <w:rPr>
          <w:sz w:val="22"/>
          <w:szCs w:val="22"/>
        </w:rPr>
        <w:t xml:space="preserve"> (turpmāk –</w:t>
      </w:r>
      <w:r w:rsidR="006C05D4" w:rsidRPr="007E1C2C">
        <w:rPr>
          <w:sz w:val="22"/>
          <w:szCs w:val="22"/>
        </w:rPr>
        <w:t xml:space="preserve"> </w:t>
      </w:r>
      <w:r w:rsidR="00D554C6" w:rsidRPr="007E1C2C">
        <w:rPr>
          <w:sz w:val="22"/>
          <w:szCs w:val="22"/>
        </w:rPr>
        <w:t>Pircējs</w:t>
      </w:r>
      <w:r w:rsidRPr="007E1C2C">
        <w:rPr>
          <w:i/>
          <w:sz w:val="22"/>
          <w:szCs w:val="22"/>
        </w:rPr>
        <w:t>)</w:t>
      </w:r>
      <w:r w:rsidRPr="007E1C2C">
        <w:rPr>
          <w:sz w:val="22"/>
          <w:szCs w:val="22"/>
        </w:rPr>
        <w:t>, no vienas puses, un</w:t>
      </w:r>
    </w:p>
    <w:p w14:paraId="62F75DD9" w14:textId="42D0730E" w:rsidR="00EA3581" w:rsidRPr="007E1C2C" w:rsidRDefault="00EA3581" w:rsidP="00D44F28">
      <w:pPr>
        <w:ind w:firstLine="720"/>
        <w:jc w:val="both"/>
        <w:rPr>
          <w:sz w:val="22"/>
          <w:szCs w:val="22"/>
          <w:lang w:val="x-none"/>
        </w:rPr>
      </w:pPr>
      <w:r w:rsidRPr="007E1C2C">
        <w:rPr>
          <w:sz w:val="22"/>
          <w:szCs w:val="22"/>
          <w:lang w:val="x-none"/>
        </w:rPr>
        <w:t>&lt;</w:t>
      </w:r>
      <w:r w:rsidRPr="007E1C2C">
        <w:rPr>
          <w:i/>
          <w:sz w:val="22"/>
          <w:szCs w:val="22"/>
          <w:lang w:val="x-none"/>
        </w:rPr>
        <w:t>pārdevēja nosaukums</w:t>
      </w:r>
      <w:r w:rsidRPr="007E1C2C">
        <w:rPr>
          <w:sz w:val="22"/>
          <w:szCs w:val="22"/>
          <w:lang w:val="x-none"/>
        </w:rPr>
        <w:t xml:space="preserve">&gt;, </w:t>
      </w:r>
      <w:r w:rsidR="00AE7119" w:rsidRPr="007E1C2C">
        <w:rPr>
          <w:sz w:val="22"/>
          <w:szCs w:val="22"/>
        </w:rPr>
        <w:t xml:space="preserve">vienotais </w:t>
      </w:r>
      <w:r w:rsidRPr="007E1C2C">
        <w:rPr>
          <w:sz w:val="22"/>
          <w:szCs w:val="22"/>
          <w:lang w:val="x-none"/>
        </w:rPr>
        <w:t>reģistrācijas Nr. &lt;</w:t>
      </w:r>
      <w:r w:rsidRPr="007E1C2C">
        <w:rPr>
          <w:i/>
          <w:sz w:val="22"/>
          <w:szCs w:val="22"/>
          <w:lang w:val="x-none"/>
        </w:rPr>
        <w:t>reģistrācijas numurs</w:t>
      </w:r>
      <w:r w:rsidRPr="007E1C2C">
        <w:rPr>
          <w:sz w:val="22"/>
          <w:szCs w:val="22"/>
          <w:lang w:val="x-none"/>
        </w:rPr>
        <w:t>&gt;</w:t>
      </w:r>
      <w:r w:rsidR="00AE7119" w:rsidRPr="007E1C2C">
        <w:rPr>
          <w:sz w:val="22"/>
          <w:szCs w:val="22"/>
        </w:rPr>
        <w:t xml:space="preserve">, juridiskā adrese &lt;&gt;, </w:t>
      </w:r>
      <w:r w:rsidRPr="007E1C2C">
        <w:rPr>
          <w:sz w:val="22"/>
          <w:szCs w:val="22"/>
          <w:lang w:val="x-none"/>
        </w:rPr>
        <w:t xml:space="preserve"> tās &lt;</w:t>
      </w:r>
      <w:r w:rsidRPr="007E1C2C">
        <w:rPr>
          <w:i/>
          <w:sz w:val="22"/>
          <w:szCs w:val="22"/>
          <w:lang w:val="x-none"/>
        </w:rPr>
        <w:t>pilnvarotās personas amats, vārds, uzvārds</w:t>
      </w:r>
      <w:r w:rsidRPr="007E1C2C">
        <w:rPr>
          <w:sz w:val="22"/>
          <w:szCs w:val="22"/>
          <w:lang w:val="x-none"/>
        </w:rPr>
        <w:t>&gt; personā, kurš rīkojas saskaņā ar &lt;</w:t>
      </w:r>
      <w:r w:rsidRPr="007E1C2C">
        <w:rPr>
          <w:i/>
          <w:iCs/>
          <w:sz w:val="22"/>
          <w:szCs w:val="22"/>
          <w:lang w:val="x-none"/>
        </w:rPr>
        <w:t>pilnvarojošā dokumenta nosaukums</w:t>
      </w:r>
      <w:r w:rsidRPr="007E1C2C">
        <w:rPr>
          <w:sz w:val="22"/>
          <w:szCs w:val="22"/>
          <w:lang w:val="x-none"/>
        </w:rPr>
        <w:t>&gt;,  (turpmāk– P</w:t>
      </w:r>
      <w:r w:rsidRPr="007E1C2C">
        <w:rPr>
          <w:sz w:val="22"/>
          <w:szCs w:val="22"/>
        </w:rPr>
        <w:t>ārd</w:t>
      </w:r>
      <w:r w:rsidR="00D554C6" w:rsidRPr="007E1C2C">
        <w:rPr>
          <w:sz w:val="22"/>
          <w:szCs w:val="22"/>
        </w:rPr>
        <w:t>e</w:t>
      </w:r>
      <w:r w:rsidRPr="007E1C2C">
        <w:rPr>
          <w:sz w:val="22"/>
          <w:szCs w:val="22"/>
        </w:rPr>
        <w:t>vējs</w:t>
      </w:r>
      <w:r w:rsidRPr="007E1C2C">
        <w:rPr>
          <w:sz w:val="22"/>
          <w:szCs w:val="22"/>
          <w:lang w:val="x-none"/>
        </w:rPr>
        <w:t>),</w:t>
      </w:r>
      <w:r w:rsidRPr="007E1C2C">
        <w:rPr>
          <w:b/>
          <w:bCs/>
          <w:i/>
          <w:iCs/>
          <w:sz w:val="22"/>
          <w:szCs w:val="22"/>
          <w:lang w:val="x-none"/>
        </w:rPr>
        <w:t xml:space="preserve"> </w:t>
      </w:r>
      <w:r w:rsidRPr="007E1C2C">
        <w:rPr>
          <w:sz w:val="22"/>
          <w:szCs w:val="22"/>
          <w:lang w:val="x-none"/>
        </w:rPr>
        <w:t>no otras puses,</w:t>
      </w:r>
    </w:p>
    <w:p w14:paraId="6F203003" w14:textId="6C53F619" w:rsidR="00EA3581" w:rsidRPr="007E1C2C" w:rsidRDefault="00EA3581" w:rsidP="000B7F81">
      <w:pPr>
        <w:ind w:firstLine="567"/>
        <w:jc w:val="both"/>
        <w:rPr>
          <w:sz w:val="22"/>
          <w:szCs w:val="22"/>
          <w:lang w:val="x-none"/>
        </w:rPr>
      </w:pPr>
      <w:r w:rsidRPr="007E1C2C">
        <w:rPr>
          <w:sz w:val="22"/>
          <w:szCs w:val="22"/>
          <w:lang w:val="x-none"/>
        </w:rPr>
        <w:t xml:space="preserve">abi kopā turpmāk šī Līguma tekstā saukti par „Puses” </w:t>
      </w:r>
      <w:r w:rsidR="00AE7119" w:rsidRPr="007E1C2C">
        <w:rPr>
          <w:sz w:val="22"/>
          <w:szCs w:val="22"/>
          <w:lang w:val="x-none"/>
        </w:rPr>
        <w:t xml:space="preserve">un katrs atsevišķi </w:t>
      </w:r>
      <w:r w:rsidR="00AE7119" w:rsidRPr="007E1C2C">
        <w:rPr>
          <w:sz w:val="22"/>
          <w:szCs w:val="22"/>
        </w:rPr>
        <w:t xml:space="preserve">arī </w:t>
      </w:r>
      <w:r w:rsidRPr="007E1C2C">
        <w:rPr>
          <w:sz w:val="22"/>
          <w:szCs w:val="22"/>
          <w:lang w:val="x-none"/>
        </w:rPr>
        <w:t xml:space="preserve">„Puse”, pamatojoties uz </w:t>
      </w:r>
      <w:r w:rsidR="00AE7119" w:rsidRPr="007E1C2C">
        <w:rPr>
          <w:sz w:val="22"/>
          <w:szCs w:val="22"/>
        </w:rPr>
        <w:t>starp Pircēju</w:t>
      </w:r>
      <w:r w:rsidRPr="007E1C2C">
        <w:rPr>
          <w:sz w:val="22"/>
          <w:szCs w:val="22"/>
          <w:lang w:val="x-none"/>
        </w:rPr>
        <w:t xml:space="preserve"> un </w:t>
      </w:r>
      <w:r w:rsidR="006C05D4" w:rsidRPr="007E1C2C">
        <w:rPr>
          <w:sz w:val="22"/>
          <w:szCs w:val="22"/>
        </w:rPr>
        <w:t>Pārdevē</w:t>
      </w:r>
      <w:r w:rsidR="00AE7119" w:rsidRPr="007E1C2C">
        <w:rPr>
          <w:sz w:val="22"/>
          <w:szCs w:val="22"/>
        </w:rPr>
        <w:t>ju</w:t>
      </w:r>
      <w:r w:rsidRPr="007E1C2C">
        <w:rPr>
          <w:sz w:val="22"/>
          <w:szCs w:val="22"/>
          <w:lang w:val="x-none"/>
        </w:rPr>
        <w:t xml:space="preserve"> 20</w:t>
      </w:r>
      <w:r w:rsidR="00987C0F" w:rsidRPr="007E1C2C">
        <w:rPr>
          <w:sz w:val="22"/>
          <w:szCs w:val="22"/>
        </w:rPr>
        <w:t>2</w:t>
      </w:r>
      <w:r w:rsidR="00627519" w:rsidRPr="007E1C2C">
        <w:rPr>
          <w:sz w:val="22"/>
          <w:szCs w:val="22"/>
        </w:rPr>
        <w:t>4</w:t>
      </w:r>
      <w:r w:rsidRPr="007E1C2C">
        <w:rPr>
          <w:sz w:val="22"/>
          <w:szCs w:val="22"/>
          <w:lang w:val="x-none"/>
        </w:rPr>
        <w:t xml:space="preserve">.gada </w:t>
      </w:r>
      <w:r w:rsidRPr="007E1C2C">
        <w:rPr>
          <w:spacing w:val="-6"/>
          <w:sz w:val="22"/>
          <w:szCs w:val="22"/>
          <w:lang w:val="x-none"/>
        </w:rPr>
        <w:t>_______</w:t>
      </w:r>
      <w:r w:rsidRPr="007E1C2C">
        <w:rPr>
          <w:sz w:val="22"/>
          <w:szCs w:val="22"/>
          <w:lang w:val="x-none"/>
        </w:rPr>
        <w:t xml:space="preserve"> noslēgto Vispārīgo vienošanos Nr</w:t>
      </w:r>
      <w:r w:rsidRPr="007E1C2C">
        <w:rPr>
          <w:sz w:val="22"/>
          <w:szCs w:val="22"/>
        </w:rPr>
        <w:t>._______</w:t>
      </w:r>
      <w:r w:rsidRPr="007E1C2C">
        <w:rPr>
          <w:sz w:val="22"/>
          <w:szCs w:val="22"/>
          <w:lang w:val="x-none"/>
        </w:rPr>
        <w:t xml:space="preserve"> (turpmāk – Vienošanās), bez viltus, maldības un spaidiem noslēdz šādu </w:t>
      </w:r>
      <w:r w:rsidR="00700038" w:rsidRPr="007E1C2C">
        <w:rPr>
          <w:sz w:val="22"/>
          <w:szCs w:val="22"/>
        </w:rPr>
        <w:t>iepirkuma</w:t>
      </w:r>
      <w:r w:rsidRPr="007E1C2C">
        <w:rPr>
          <w:sz w:val="22"/>
          <w:szCs w:val="22"/>
          <w:lang w:val="x-none"/>
        </w:rPr>
        <w:t xml:space="preserve"> līgumu (turpmāk – Līgums):</w:t>
      </w:r>
    </w:p>
    <w:p w14:paraId="40DEE6BD" w14:textId="77777777" w:rsidR="00EA3581" w:rsidRPr="007E1C2C" w:rsidRDefault="00EA3581" w:rsidP="008230D6">
      <w:pPr>
        <w:overflowPunct/>
        <w:autoSpaceDE/>
        <w:autoSpaceDN/>
        <w:adjustRightInd/>
        <w:ind w:left="283"/>
        <w:jc w:val="both"/>
        <w:textAlignment w:val="auto"/>
        <w:rPr>
          <w:sz w:val="22"/>
          <w:szCs w:val="22"/>
          <w:lang w:eastAsia="en-US"/>
        </w:rPr>
      </w:pPr>
    </w:p>
    <w:p w14:paraId="4246C00B" w14:textId="77777777" w:rsidR="00EA3581" w:rsidRPr="007E1C2C" w:rsidRDefault="00EA3581" w:rsidP="008230D6">
      <w:pPr>
        <w:numPr>
          <w:ilvl w:val="0"/>
          <w:numId w:val="18"/>
        </w:numPr>
        <w:overflowPunct/>
        <w:autoSpaceDE/>
        <w:autoSpaceDN/>
        <w:adjustRightInd/>
        <w:ind w:left="714" w:hanging="357"/>
        <w:jc w:val="center"/>
        <w:textAlignment w:val="auto"/>
        <w:rPr>
          <w:b/>
          <w:bCs/>
          <w:sz w:val="22"/>
          <w:szCs w:val="22"/>
          <w:lang w:eastAsia="en-US"/>
        </w:rPr>
      </w:pPr>
      <w:r w:rsidRPr="007E1C2C">
        <w:rPr>
          <w:b/>
          <w:bCs/>
          <w:sz w:val="22"/>
          <w:szCs w:val="22"/>
          <w:lang w:eastAsia="en-US"/>
        </w:rPr>
        <w:t>Līguma priekšmets</w:t>
      </w:r>
    </w:p>
    <w:p w14:paraId="2F42489A" w14:textId="75D35756" w:rsidR="00EA3581" w:rsidRPr="007E1C2C" w:rsidRDefault="00EA3581" w:rsidP="00764B22">
      <w:pPr>
        <w:numPr>
          <w:ilvl w:val="1"/>
          <w:numId w:val="18"/>
        </w:numPr>
        <w:overflowPunct/>
        <w:autoSpaceDE/>
        <w:autoSpaceDN/>
        <w:adjustRightInd/>
        <w:jc w:val="both"/>
        <w:textAlignment w:val="auto"/>
        <w:rPr>
          <w:sz w:val="22"/>
          <w:szCs w:val="22"/>
          <w:lang w:eastAsia="en-US"/>
        </w:rPr>
      </w:pPr>
      <w:r w:rsidRPr="007E1C2C">
        <w:rPr>
          <w:sz w:val="22"/>
          <w:szCs w:val="22"/>
          <w:lang w:eastAsia="en-US"/>
        </w:rPr>
        <w:t>Pārdevējs nodrošina degvielas</w:t>
      </w:r>
      <w:r w:rsidR="007E63F0" w:rsidRPr="007E1C2C">
        <w:rPr>
          <w:sz w:val="22"/>
          <w:szCs w:val="22"/>
          <w:lang w:eastAsia="en-US"/>
        </w:rPr>
        <w:t xml:space="preserve"> (dīzeļdegvielas un benzīna)</w:t>
      </w:r>
      <w:r w:rsidRPr="007E1C2C">
        <w:rPr>
          <w:sz w:val="22"/>
          <w:szCs w:val="22"/>
          <w:lang w:eastAsia="en-US"/>
        </w:rPr>
        <w:t xml:space="preserve"> iegādes un </w:t>
      </w:r>
      <w:proofErr w:type="spellStart"/>
      <w:r w:rsidRPr="007E1C2C">
        <w:rPr>
          <w:sz w:val="22"/>
          <w:szCs w:val="22"/>
          <w:lang w:eastAsia="en-US"/>
        </w:rPr>
        <w:t>uzpildes</w:t>
      </w:r>
      <w:proofErr w:type="spellEnd"/>
      <w:r w:rsidRPr="007E1C2C">
        <w:rPr>
          <w:sz w:val="22"/>
          <w:szCs w:val="22"/>
          <w:lang w:eastAsia="en-US"/>
        </w:rPr>
        <w:t xml:space="preserve"> iespējas Pārdevēja degvielas </w:t>
      </w:r>
      <w:proofErr w:type="spellStart"/>
      <w:r w:rsidRPr="007E1C2C">
        <w:rPr>
          <w:sz w:val="22"/>
          <w:szCs w:val="22"/>
          <w:lang w:eastAsia="en-US"/>
        </w:rPr>
        <w:t>uzpildes</w:t>
      </w:r>
      <w:proofErr w:type="spellEnd"/>
      <w:r w:rsidRPr="007E1C2C">
        <w:rPr>
          <w:sz w:val="22"/>
          <w:szCs w:val="22"/>
          <w:lang w:eastAsia="en-US"/>
        </w:rPr>
        <w:t xml:space="preserve"> stacijā</w:t>
      </w:r>
      <w:r w:rsidR="0008442E" w:rsidRPr="007E1C2C">
        <w:rPr>
          <w:sz w:val="22"/>
          <w:szCs w:val="22"/>
          <w:lang w:eastAsia="en-US"/>
        </w:rPr>
        <w:t>s</w:t>
      </w:r>
      <w:r w:rsidRPr="007E1C2C">
        <w:rPr>
          <w:sz w:val="22"/>
          <w:szCs w:val="22"/>
          <w:lang w:eastAsia="en-US"/>
        </w:rPr>
        <w:t xml:space="preserve"> (turpmāk – DUS) </w:t>
      </w:r>
      <w:r w:rsidRPr="007E1C2C">
        <w:rPr>
          <w:i/>
          <w:sz w:val="22"/>
          <w:szCs w:val="22"/>
          <w:lang w:eastAsia="en-US"/>
        </w:rPr>
        <w:t>&lt;DUS nosaukum</w:t>
      </w:r>
      <w:r w:rsidR="0008442E" w:rsidRPr="007E1C2C">
        <w:rPr>
          <w:i/>
          <w:sz w:val="22"/>
          <w:szCs w:val="22"/>
          <w:lang w:eastAsia="en-US"/>
        </w:rPr>
        <w:t>i</w:t>
      </w:r>
      <w:r w:rsidRPr="007E1C2C">
        <w:rPr>
          <w:i/>
          <w:sz w:val="22"/>
          <w:szCs w:val="22"/>
          <w:lang w:eastAsia="en-US"/>
        </w:rPr>
        <w:t>, adrese</w:t>
      </w:r>
      <w:r w:rsidR="0008442E" w:rsidRPr="007E1C2C">
        <w:rPr>
          <w:i/>
          <w:sz w:val="22"/>
          <w:szCs w:val="22"/>
          <w:lang w:eastAsia="en-US"/>
        </w:rPr>
        <w:t>s</w:t>
      </w:r>
      <w:r w:rsidRPr="007E1C2C">
        <w:rPr>
          <w:i/>
          <w:sz w:val="22"/>
          <w:szCs w:val="22"/>
          <w:lang w:eastAsia="en-US"/>
        </w:rPr>
        <w:t>&gt;,</w:t>
      </w:r>
      <w:r w:rsidRPr="007E1C2C">
        <w:rPr>
          <w:sz w:val="22"/>
          <w:szCs w:val="22"/>
          <w:lang w:eastAsia="en-US"/>
        </w:rPr>
        <w:t xml:space="preserve"> Pircēja vajadzībām katru dienu </w:t>
      </w:r>
      <w:r w:rsidR="00934FF2">
        <w:rPr>
          <w:sz w:val="22"/>
          <w:szCs w:val="22"/>
          <w:lang w:eastAsia="en-US"/>
        </w:rPr>
        <w:t xml:space="preserve">24 stundas diennaktī </w:t>
      </w:r>
      <w:r w:rsidR="008164FC" w:rsidRPr="007E1C2C">
        <w:rPr>
          <w:sz w:val="22"/>
          <w:szCs w:val="22"/>
          <w:lang w:eastAsia="en-US"/>
        </w:rPr>
        <w:t xml:space="preserve">Pircēja </w:t>
      </w:r>
      <w:r w:rsidRPr="007E1C2C">
        <w:rPr>
          <w:sz w:val="22"/>
          <w:szCs w:val="22"/>
          <w:lang w:eastAsia="en-US"/>
        </w:rPr>
        <w:t>saimnie</w:t>
      </w:r>
      <w:r w:rsidR="00A44DEC" w:rsidRPr="007E1C2C">
        <w:rPr>
          <w:sz w:val="22"/>
          <w:szCs w:val="22"/>
          <w:lang w:eastAsia="en-US"/>
        </w:rPr>
        <w:t xml:space="preserve">ciskās darbības veikšanai ar </w:t>
      </w:r>
      <w:r w:rsidR="007E63F0" w:rsidRPr="007E1C2C">
        <w:rPr>
          <w:sz w:val="22"/>
          <w:szCs w:val="22"/>
          <w:lang w:eastAsia="en-US"/>
        </w:rPr>
        <w:t xml:space="preserve">atlaidi dīzeļdegvielai </w:t>
      </w:r>
      <w:r w:rsidR="00A44DEC" w:rsidRPr="007E1C2C">
        <w:rPr>
          <w:sz w:val="22"/>
          <w:szCs w:val="22"/>
          <w:lang w:eastAsia="en-US"/>
        </w:rPr>
        <w:t>EUR</w:t>
      </w:r>
      <w:r w:rsidRPr="007E1C2C">
        <w:rPr>
          <w:sz w:val="22"/>
          <w:szCs w:val="22"/>
          <w:lang w:eastAsia="en-US"/>
        </w:rPr>
        <w:t xml:space="preserve"> ____</w:t>
      </w:r>
      <w:r w:rsidRPr="007E1C2C">
        <w:rPr>
          <w:b/>
          <w:sz w:val="22"/>
          <w:szCs w:val="22"/>
          <w:lang w:eastAsia="en-US"/>
        </w:rPr>
        <w:t xml:space="preserve"> </w:t>
      </w:r>
      <w:r w:rsidR="00A44DEC" w:rsidRPr="007E1C2C">
        <w:rPr>
          <w:i/>
          <w:sz w:val="22"/>
          <w:szCs w:val="22"/>
          <w:lang w:eastAsia="en-US"/>
        </w:rPr>
        <w:t>(__</w:t>
      </w:r>
      <w:proofErr w:type="spellStart"/>
      <w:r w:rsidR="00A44DEC" w:rsidRPr="007E1C2C">
        <w:rPr>
          <w:i/>
          <w:sz w:val="22"/>
          <w:szCs w:val="22"/>
          <w:lang w:eastAsia="en-US"/>
        </w:rPr>
        <w:t>euro</w:t>
      </w:r>
      <w:proofErr w:type="spellEnd"/>
      <w:r w:rsidR="00A44DEC" w:rsidRPr="007E1C2C">
        <w:rPr>
          <w:i/>
          <w:sz w:val="22"/>
          <w:szCs w:val="22"/>
          <w:lang w:eastAsia="en-US"/>
        </w:rPr>
        <w:t xml:space="preserve"> ____centi</w:t>
      </w:r>
      <w:r w:rsidRPr="007E1C2C">
        <w:rPr>
          <w:i/>
          <w:sz w:val="22"/>
          <w:szCs w:val="22"/>
          <w:lang w:eastAsia="en-US"/>
        </w:rPr>
        <w:t>)</w:t>
      </w:r>
      <w:r w:rsidRPr="007E1C2C">
        <w:rPr>
          <w:sz w:val="22"/>
          <w:szCs w:val="22"/>
          <w:lang w:eastAsia="en-US"/>
        </w:rPr>
        <w:t xml:space="preserve"> bez PVN </w:t>
      </w:r>
      <w:r w:rsidR="007E63F0" w:rsidRPr="007E1C2C">
        <w:rPr>
          <w:sz w:val="22"/>
          <w:szCs w:val="22"/>
          <w:lang w:eastAsia="en-US"/>
        </w:rPr>
        <w:t>un ar atlaidi benzīnam EUR ____</w:t>
      </w:r>
      <w:r w:rsidR="007E63F0" w:rsidRPr="007E1C2C">
        <w:rPr>
          <w:b/>
          <w:sz w:val="22"/>
          <w:szCs w:val="22"/>
          <w:lang w:eastAsia="en-US"/>
        </w:rPr>
        <w:t xml:space="preserve"> </w:t>
      </w:r>
      <w:r w:rsidR="007E63F0" w:rsidRPr="007E1C2C">
        <w:rPr>
          <w:i/>
          <w:sz w:val="22"/>
          <w:szCs w:val="22"/>
          <w:lang w:eastAsia="en-US"/>
        </w:rPr>
        <w:t>(__</w:t>
      </w:r>
      <w:proofErr w:type="spellStart"/>
      <w:r w:rsidR="007E63F0" w:rsidRPr="007E1C2C">
        <w:rPr>
          <w:i/>
          <w:sz w:val="22"/>
          <w:szCs w:val="22"/>
          <w:lang w:eastAsia="en-US"/>
        </w:rPr>
        <w:t>euro</w:t>
      </w:r>
      <w:proofErr w:type="spellEnd"/>
      <w:r w:rsidR="007E63F0" w:rsidRPr="007E1C2C">
        <w:rPr>
          <w:i/>
          <w:sz w:val="22"/>
          <w:szCs w:val="22"/>
          <w:lang w:eastAsia="en-US"/>
        </w:rPr>
        <w:t xml:space="preserve"> ____centi)</w:t>
      </w:r>
      <w:r w:rsidR="007E63F0" w:rsidRPr="007E1C2C">
        <w:rPr>
          <w:sz w:val="22"/>
          <w:szCs w:val="22"/>
          <w:lang w:eastAsia="en-US"/>
        </w:rPr>
        <w:t xml:space="preserve"> bez PVN </w:t>
      </w:r>
      <w:r w:rsidR="004B39A3" w:rsidRPr="007E1C2C">
        <w:rPr>
          <w:sz w:val="22"/>
          <w:szCs w:val="22"/>
          <w:lang w:eastAsia="en-US"/>
        </w:rPr>
        <w:t>no</w:t>
      </w:r>
      <w:r w:rsidR="009D5274" w:rsidRPr="007E1C2C">
        <w:rPr>
          <w:sz w:val="22"/>
          <w:szCs w:val="22"/>
          <w:lang w:eastAsia="en-US"/>
        </w:rPr>
        <w:t xml:space="preserve"> </w:t>
      </w:r>
      <w:r w:rsidR="008F2AE1" w:rsidRPr="007E1C2C">
        <w:rPr>
          <w:sz w:val="22"/>
          <w:szCs w:val="22"/>
          <w:lang w:eastAsia="en-US"/>
        </w:rPr>
        <w:t>mazumtirdzniecības litra cena</w:t>
      </w:r>
      <w:r w:rsidR="004B39A3" w:rsidRPr="007E1C2C">
        <w:rPr>
          <w:sz w:val="22"/>
          <w:szCs w:val="22"/>
          <w:lang w:eastAsia="en-US"/>
        </w:rPr>
        <w:t>s</w:t>
      </w:r>
      <w:r w:rsidR="008F2AE1" w:rsidRPr="007E1C2C">
        <w:rPr>
          <w:sz w:val="22"/>
          <w:szCs w:val="22"/>
          <w:lang w:eastAsia="en-US"/>
        </w:rPr>
        <w:t xml:space="preserve"> </w:t>
      </w:r>
      <w:r w:rsidR="002D502F">
        <w:rPr>
          <w:sz w:val="22"/>
          <w:szCs w:val="22"/>
          <w:lang w:eastAsia="en-US"/>
        </w:rPr>
        <w:t xml:space="preserve">visās Pārdevēja </w:t>
      </w:r>
      <w:r w:rsidR="008F2AE1" w:rsidRPr="007E1C2C">
        <w:rPr>
          <w:sz w:val="22"/>
          <w:szCs w:val="22"/>
          <w:lang w:eastAsia="en-US"/>
        </w:rPr>
        <w:t>degvielas mazumtirdzniecības vietā</w:t>
      </w:r>
      <w:r w:rsidR="002D502F">
        <w:rPr>
          <w:sz w:val="22"/>
          <w:szCs w:val="22"/>
          <w:lang w:eastAsia="en-US"/>
        </w:rPr>
        <w:t>s</w:t>
      </w:r>
      <w:r w:rsidR="008F2AE1" w:rsidRPr="007E1C2C">
        <w:rPr>
          <w:sz w:val="22"/>
          <w:szCs w:val="22"/>
          <w:lang w:eastAsia="en-US"/>
        </w:rPr>
        <w:t xml:space="preserve"> </w:t>
      </w:r>
      <w:r w:rsidR="002D502F">
        <w:rPr>
          <w:sz w:val="22"/>
          <w:szCs w:val="22"/>
          <w:lang w:eastAsia="en-US"/>
        </w:rPr>
        <w:t xml:space="preserve">Latvijas Republikas teritorijā </w:t>
      </w:r>
      <w:r w:rsidRPr="007E1C2C">
        <w:rPr>
          <w:sz w:val="22"/>
          <w:szCs w:val="22"/>
          <w:lang w:eastAsia="en-US"/>
        </w:rPr>
        <w:t xml:space="preserve">saskaņā ar </w:t>
      </w:r>
      <w:r w:rsidR="005A612D" w:rsidRPr="007E1C2C">
        <w:rPr>
          <w:sz w:val="22"/>
          <w:szCs w:val="22"/>
          <w:lang w:eastAsia="en-US"/>
        </w:rPr>
        <w:t>P</w:t>
      </w:r>
      <w:r w:rsidRPr="007E1C2C">
        <w:rPr>
          <w:sz w:val="22"/>
          <w:szCs w:val="22"/>
          <w:lang w:eastAsia="en-US"/>
        </w:rPr>
        <w:t>ārdevēja iesniegto cenu piedāvājumu</w:t>
      </w:r>
      <w:r w:rsidR="00764B22" w:rsidRPr="007E1C2C">
        <w:rPr>
          <w:sz w:val="22"/>
          <w:szCs w:val="22"/>
          <w:lang w:eastAsia="en-US"/>
        </w:rPr>
        <w:t>.</w:t>
      </w:r>
      <w:r w:rsidRPr="007E1C2C">
        <w:rPr>
          <w:sz w:val="22"/>
          <w:szCs w:val="22"/>
          <w:lang w:eastAsia="en-US"/>
        </w:rPr>
        <w:t xml:space="preserve"> </w:t>
      </w:r>
    </w:p>
    <w:p w14:paraId="1CE81749" w14:textId="77777777" w:rsidR="00EA3581" w:rsidRPr="007E1C2C" w:rsidRDefault="00EA3581" w:rsidP="008230D6">
      <w:pPr>
        <w:overflowPunct/>
        <w:autoSpaceDE/>
        <w:autoSpaceDN/>
        <w:adjustRightInd/>
        <w:jc w:val="both"/>
        <w:textAlignment w:val="auto"/>
        <w:rPr>
          <w:sz w:val="22"/>
          <w:szCs w:val="22"/>
          <w:lang w:eastAsia="en-US"/>
        </w:rPr>
      </w:pPr>
    </w:p>
    <w:p w14:paraId="0ED20F1C" w14:textId="10153E0C" w:rsidR="00EA3581" w:rsidRPr="007E1C2C" w:rsidRDefault="00EA3581" w:rsidP="008230D6">
      <w:pPr>
        <w:numPr>
          <w:ilvl w:val="0"/>
          <w:numId w:val="18"/>
        </w:numPr>
        <w:overflowPunct/>
        <w:autoSpaceDE/>
        <w:autoSpaceDN/>
        <w:adjustRightInd/>
        <w:jc w:val="center"/>
        <w:textAlignment w:val="auto"/>
        <w:rPr>
          <w:b/>
          <w:sz w:val="22"/>
          <w:szCs w:val="22"/>
          <w:lang w:eastAsia="en-US"/>
        </w:rPr>
      </w:pPr>
      <w:r w:rsidRPr="007E1C2C">
        <w:rPr>
          <w:b/>
          <w:sz w:val="22"/>
          <w:szCs w:val="22"/>
          <w:lang w:eastAsia="en-US"/>
        </w:rPr>
        <w:t>Degvielas pārdošanas un norēķinu kārtība</w:t>
      </w:r>
    </w:p>
    <w:p w14:paraId="2B9A5281" w14:textId="3D97527A" w:rsidR="00EA3581" w:rsidRPr="007E1C2C" w:rsidRDefault="00EA3581" w:rsidP="008230D6">
      <w:pPr>
        <w:numPr>
          <w:ilvl w:val="1"/>
          <w:numId w:val="19"/>
        </w:numPr>
        <w:overflowPunct/>
        <w:autoSpaceDE/>
        <w:autoSpaceDN/>
        <w:adjustRightInd/>
        <w:jc w:val="both"/>
        <w:textAlignment w:val="auto"/>
        <w:rPr>
          <w:sz w:val="22"/>
          <w:szCs w:val="22"/>
          <w:lang w:eastAsia="en-US"/>
        </w:rPr>
      </w:pPr>
      <w:r w:rsidRPr="007E1C2C">
        <w:rPr>
          <w:sz w:val="22"/>
          <w:szCs w:val="22"/>
          <w:lang w:eastAsia="en-US"/>
        </w:rPr>
        <w:t>Pārdevējs apņemas pārdot degvielu Pircēja pilnvarotiem pārstāvjiem, katru dīzeļdegvielas izsniegšanas gadījumu fiksējot</w:t>
      </w:r>
      <w:r w:rsidR="00E15438" w:rsidRPr="007E1C2C">
        <w:rPr>
          <w:sz w:val="22"/>
          <w:szCs w:val="22"/>
          <w:lang w:eastAsia="en-US"/>
        </w:rPr>
        <w:t xml:space="preserve"> ar Pārdevēja izsniegto karti</w:t>
      </w:r>
      <w:r w:rsidR="0096656A" w:rsidRPr="007E1C2C">
        <w:rPr>
          <w:sz w:val="22"/>
          <w:szCs w:val="22"/>
          <w:lang w:eastAsia="en-US"/>
        </w:rPr>
        <w:t>.</w:t>
      </w:r>
    </w:p>
    <w:p w14:paraId="5A5BF494" w14:textId="38E92A6B" w:rsidR="00EA3581" w:rsidRPr="007E1C2C" w:rsidRDefault="00EA3581" w:rsidP="008230D6">
      <w:pPr>
        <w:numPr>
          <w:ilvl w:val="1"/>
          <w:numId w:val="19"/>
        </w:numPr>
        <w:overflowPunct/>
        <w:autoSpaceDE/>
        <w:autoSpaceDN/>
        <w:adjustRightInd/>
        <w:jc w:val="both"/>
        <w:textAlignment w:val="auto"/>
        <w:rPr>
          <w:sz w:val="22"/>
          <w:szCs w:val="22"/>
          <w:lang w:eastAsia="en-US"/>
        </w:rPr>
      </w:pPr>
      <w:r w:rsidRPr="007E1C2C">
        <w:rPr>
          <w:sz w:val="22"/>
          <w:szCs w:val="22"/>
          <w:lang w:eastAsia="en-US"/>
        </w:rPr>
        <w:t>Pārdevējs nodrošina iespēju saņemt informāciju par katru degvielas uzpildi tūlīt pēc tās veikšanas un apkopotu informāciju elektroniskā veidā un noteiktā formātā par iepriekšējās dienas veikto degvielas uzpildi saskaņā ar tehnisko specifikāciju.</w:t>
      </w:r>
    </w:p>
    <w:p w14:paraId="14C2CA2E" w14:textId="274EFCBE" w:rsidR="00EA3581" w:rsidRPr="007E1C2C" w:rsidRDefault="003C7A58" w:rsidP="008230D6">
      <w:pPr>
        <w:numPr>
          <w:ilvl w:val="1"/>
          <w:numId w:val="19"/>
        </w:numPr>
        <w:overflowPunct/>
        <w:autoSpaceDE/>
        <w:autoSpaceDN/>
        <w:adjustRightInd/>
        <w:jc w:val="both"/>
        <w:textAlignment w:val="auto"/>
        <w:rPr>
          <w:sz w:val="22"/>
          <w:szCs w:val="22"/>
          <w:lang w:eastAsia="en-US"/>
        </w:rPr>
      </w:pPr>
      <w:r w:rsidRPr="007E1C2C">
        <w:rPr>
          <w:sz w:val="22"/>
          <w:szCs w:val="22"/>
          <w:lang w:eastAsia="en-US"/>
        </w:rPr>
        <w:t>E-</w:t>
      </w:r>
      <w:r w:rsidR="00EA3581" w:rsidRPr="007E1C2C">
        <w:rPr>
          <w:sz w:val="22"/>
          <w:szCs w:val="22"/>
          <w:lang w:eastAsia="en-US"/>
        </w:rPr>
        <w:t>Rēķins</w:t>
      </w:r>
      <w:r w:rsidR="009D5822" w:rsidRPr="007E1C2C">
        <w:rPr>
          <w:sz w:val="22"/>
          <w:szCs w:val="22"/>
          <w:lang w:eastAsia="en-US"/>
        </w:rPr>
        <w:t xml:space="preserve"> par </w:t>
      </w:r>
      <w:r w:rsidR="005C7C7F" w:rsidRPr="007E1C2C">
        <w:rPr>
          <w:sz w:val="22"/>
          <w:szCs w:val="22"/>
          <w:lang w:eastAsia="en-US"/>
        </w:rPr>
        <w:t xml:space="preserve">kalendārā mēneša </w:t>
      </w:r>
      <w:r w:rsidR="009D5822" w:rsidRPr="007E1C2C">
        <w:rPr>
          <w:sz w:val="22"/>
          <w:szCs w:val="22"/>
          <w:lang w:eastAsia="en-US"/>
        </w:rPr>
        <w:t xml:space="preserve">laikā uzpildīto </w:t>
      </w:r>
      <w:r w:rsidR="00F051E3" w:rsidRPr="007E1C2C">
        <w:rPr>
          <w:sz w:val="22"/>
          <w:szCs w:val="22"/>
          <w:lang w:eastAsia="en-US"/>
        </w:rPr>
        <w:t>degvielu</w:t>
      </w:r>
      <w:r w:rsidR="00EA3581" w:rsidRPr="007E1C2C">
        <w:rPr>
          <w:sz w:val="22"/>
          <w:szCs w:val="22"/>
          <w:lang w:eastAsia="en-US"/>
        </w:rPr>
        <w:t xml:space="preserve"> tiek izrakstīts</w:t>
      </w:r>
      <w:r w:rsidR="009D5822" w:rsidRPr="007E1C2C">
        <w:rPr>
          <w:sz w:val="22"/>
          <w:szCs w:val="22"/>
          <w:lang w:eastAsia="en-US"/>
        </w:rPr>
        <w:t xml:space="preserve"> 5 (piecu) kalendāro dienu laikā</w:t>
      </w:r>
      <w:r w:rsidR="00446150" w:rsidRPr="007E1C2C">
        <w:rPr>
          <w:sz w:val="22"/>
          <w:szCs w:val="22"/>
          <w:lang w:eastAsia="en-US"/>
        </w:rPr>
        <w:t xml:space="preserve"> pēc norēķinu perioda beigām</w:t>
      </w:r>
      <w:r w:rsidR="00EA3581" w:rsidRPr="007E1C2C">
        <w:rPr>
          <w:sz w:val="22"/>
          <w:szCs w:val="22"/>
          <w:lang w:eastAsia="en-US"/>
        </w:rPr>
        <w:t>.</w:t>
      </w:r>
    </w:p>
    <w:p w14:paraId="16DEA17E" w14:textId="45FDA024" w:rsidR="00446150" w:rsidRPr="007E1C2C" w:rsidRDefault="003C7A58" w:rsidP="00446150">
      <w:pPr>
        <w:numPr>
          <w:ilvl w:val="1"/>
          <w:numId w:val="19"/>
        </w:numPr>
        <w:overflowPunct/>
        <w:autoSpaceDE/>
        <w:autoSpaceDN/>
        <w:adjustRightInd/>
        <w:jc w:val="both"/>
        <w:textAlignment w:val="auto"/>
        <w:rPr>
          <w:sz w:val="22"/>
          <w:szCs w:val="22"/>
        </w:rPr>
      </w:pPr>
      <w:r w:rsidRPr="007E1C2C">
        <w:rPr>
          <w:sz w:val="22"/>
          <w:szCs w:val="22"/>
        </w:rPr>
        <w:t>Izrakstīto rēķinu Pār</w:t>
      </w:r>
      <w:r w:rsidR="00041675" w:rsidRPr="007E1C2C">
        <w:rPr>
          <w:sz w:val="22"/>
          <w:szCs w:val="22"/>
        </w:rPr>
        <w:t xml:space="preserve">devējs </w:t>
      </w:r>
      <w:r w:rsidRPr="007E1C2C">
        <w:rPr>
          <w:sz w:val="22"/>
          <w:szCs w:val="22"/>
        </w:rPr>
        <w:t>iesniedz P</w:t>
      </w:r>
      <w:r w:rsidR="00041675" w:rsidRPr="007E1C2C">
        <w:rPr>
          <w:sz w:val="22"/>
          <w:szCs w:val="22"/>
        </w:rPr>
        <w:t>ircējam</w:t>
      </w:r>
      <w:r w:rsidRPr="007E1C2C">
        <w:rPr>
          <w:sz w:val="22"/>
          <w:szCs w:val="22"/>
        </w:rPr>
        <w:t>, nosūtot to uz P</w:t>
      </w:r>
      <w:r w:rsidR="00041675" w:rsidRPr="007E1C2C">
        <w:rPr>
          <w:sz w:val="22"/>
          <w:szCs w:val="22"/>
        </w:rPr>
        <w:t>ārdevēja</w:t>
      </w:r>
      <w:r w:rsidRPr="007E1C2C">
        <w:rPr>
          <w:sz w:val="22"/>
          <w:szCs w:val="22"/>
        </w:rPr>
        <w:t xml:space="preserve"> e-pastu:</w:t>
      </w:r>
      <w:r w:rsidR="00041675" w:rsidRPr="007E1C2C">
        <w:rPr>
          <w:sz w:val="22"/>
          <w:szCs w:val="22"/>
        </w:rPr>
        <w:t xml:space="preserve"> info@vtu-valmiera.lv</w:t>
      </w:r>
      <w:r w:rsidRPr="007E1C2C">
        <w:rPr>
          <w:sz w:val="22"/>
          <w:szCs w:val="22"/>
        </w:rPr>
        <w:t xml:space="preserve">. </w:t>
      </w:r>
      <w:r w:rsidR="00446150" w:rsidRPr="007E1C2C">
        <w:rPr>
          <w:sz w:val="22"/>
          <w:szCs w:val="22"/>
        </w:rPr>
        <w:t xml:space="preserve">Uz e-rēķina tiek norādīta piezīme “Rēķins ir sagatavots elektroniski un ir derīgs bez paraksta”. </w:t>
      </w:r>
    </w:p>
    <w:p w14:paraId="6D21D6A9" w14:textId="77777777" w:rsidR="003C7A58" w:rsidRPr="007E1C2C" w:rsidRDefault="003C7A58" w:rsidP="003C7A58">
      <w:pPr>
        <w:numPr>
          <w:ilvl w:val="1"/>
          <w:numId w:val="19"/>
        </w:numPr>
        <w:overflowPunct/>
        <w:autoSpaceDE/>
        <w:autoSpaceDN/>
        <w:adjustRightInd/>
        <w:jc w:val="both"/>
        <w:textAlignment w:val="auto"/>
        <w:rPr>
          <w:sz w:val="22"/>
          <w:szCs w:val="22"/>
          <w:lang w:eastAsia="en-US"/>
        </w:rPr>
      </w:pPr>
      <w:r w:rsidRPr="007E1C2C">
        <w:rPr>
          <w:sz w:val="22"/>
          <w:szCs w:val="22"/>
          <w:lang w:eastAsia="en-US"/>
        </w:rPr>
        <w:t>Pircējs apmaksā Pārdevēja iesniegto rēķinu par uzpildīto degvielu 30 (trīsdesmit) kalendāro dienu laikā pēc rēķina saņemšanas dienas.</w:t>
      </w:r>
    </w:p>
    <w:p w14:paraId="4A6C805B" w14:textId="77777777" w:rsidR="00EA3581" w:rsidRPr="007E1C2C" w:rsidRDefault="00EA3581" w:rsidP="008230D6">
      <w:pPr>
        <w:numPr>
          <w:ilvl w:val="1"/>
          <w:numId w:val="19"/>
        </w:numPr>
        <w:overflowPunct/>
        <w:autoSpaceDE/>
        <w:autoSpaceDN/>
        <w:adjustRightInd/>
        <w:jc w:val="both"/>
        <w:textAlignment w:val="auto"/>
        <w:rPr>
          <w:sz w:val="22"/>
          <w:szCs w:val="22"/>
          <w:lang w:eastAsia="en-US"/>
        </w:rPr>
      </w:pPr>
      <w:r w:rsidRPr="007E1C2C">
        <w:rPr>
          <w:sz w:val="22"/>
          <w:szCs w:val="22"/>
          <w:lang w:eastAsia="en-US"/>
        </w:rPr>
        <w:t xml:space="preserve">Par samaksas dienu tiek uzskatīta diena, kurā Pircējs veicis bankas pārskaitījumu par </w:t>
      </w:r>
      <w:r w:rsidR="00F051E3" w:rsidRPr="007E1C2C">
        <w:rPr>
          <w:sz w:val="22"/>
          <w:szCs w:val="22"/>
          <w:lang w:eastAsia="en-US"/>
        </w:rPr>
        <w:t>degvielu</w:t>
      </w:r>
      <w:r w:rsidRPr="007E1C2C">
        <w:rPr>
          <w:sz w:val="22"/>
          <w:szCs w:val="22"/>
          <w:lang w:eastAsia="en-US"/>
        </w:rPr>
        <w:t xml:space="preserve"> uz Pārdevēja rēķinā norādīto bankas kontu.</w:t>
      </w:r>
    </w:p>
    <w:p w14:paraId="3F8503CB" w14:textId="4DD0D263" w:rsidR="00EA3581" w:rsidRPr="007E1C2C" w:rsidRDefault="00EA3581" w:rsidP="008230D6">
      <w:pPr>
        <w:numPr>
          <w:ilvl w:val="1"/>
          <w:numId w:val="19"/>
        </w:numPr>
        <w:overflowPunct/>
        <w:autoSpaceDE/>
        <w:autoSpaceDN/>
        <w:adjustRightInd/>
        <w:jc w:val="both"/>
        <w:textAlignment w:val="auto"/>
        <w:rPr>
          <w:sz w:val="22"/>
          <w:szCs w:val="22"/>
          <w:lang w:eastAsia="en-US"/>
        </w:rPr>
      </w:pPr>
      <w:r w:rsidRPr="007E1C2C">
        <w:rPr>
          <w:sz w:val="22"/>
          <w:szCs w:val="22"/>
          <w:lang w:eastAsia="en-US"/>
        </w:rPr>
        <w:t>Par nokavētiem maksājumiem Pircējs maksā līgumsodu 0</w:t>
      </w:r>
      <w:r w:rsidR="00F308AE" w:rsidRPr="007E1C2C">
        <w:rPr>
          <w:sz w:val="22"/>
          <w:szCs w:val="22"/>
          <w:lang w:eastAsia="en-US"/>
        </w:rPr>
        <w:t>,</w:t>
      </w:r>
      <w:r w:rsidR="000E7B26" w:rsidRPr="007E1C2C">
        <w:rPr>
          <w:sz w:val="22"/>
          <w:szCs w:val="22"/>
          <w:lang w:eastAsia="en-US"/>
        </w:rPr>
        <w:t>05</w:t>
      </w:r>
      <w:r w:rsidRPr="007E1C2C">
        <w:rPr>
          <w:sz w:val="22"/>
          <w:szCs w:val="22"/>
          <w:lang w:eastAsia="en-US"/>
        </w:rPr>
        <w:t xml:space="preserve"> % no nokavētā maksājuma summas par katru nokavēto maksājuma dienu</w:t>
      </w:r>
      <w:r w:rsidR="00B23B00" w:rsidRPr="007E1C2C">
        <w:rPr>
          <w:sz w:val="22"/>
          <w:szCs w:val="22"/>
          <w:lang w:eastAsia="en-US"/>
        </w:rPr>
        <w:t>, bet ne vairāk kā 1</w:t>
      </w:r>
      <w:r w:rsidR="00F308AE" w:rsidRPr="007E1C2C">
        <w:rPr>
          <w:sz w:val="22"/>
          <w:szCs w:val="22"/>
          <w:lang w:eastAsia="en-US"/>
        </w:rPr>
        <w:t>0 % no nokavētā maksājuma summas</w:t>
      </w:r>
      <w:r w:rsidRPr="007E1C2C">
        <w:rPr>
          <w:sz w:val="22"/>
          <w:szCs w:val="22"/>
          <w:lang w:eastAsia="en-US"/>
        </w:rPr>
        <w:t>.</w:t>
      </w:r>
    </w:p>
    <w:p w14:paraId="6CEF4953" w14:textId="77777777" w:rsidR="00EA3581" w:rsidRPr="007E1C2C" w:rsidRDefault="00EA3581" w:rsidP="008230D6">
      <w:pPr>
        <w:overflowPunct/>
        <w:autoSpaceDE/>
        <w:autoSpaceDN/>
        <w:adjustRightInd/>
        <w:ind w:left="720"/>
        <w:jc w:val="both"/>
        <w:textAlignment w:val="auto"/>
        <w:rPr>
          <w:sz w:val="22"/>
          <w:szCs w:val="22"/>
          <w:lang w:eastAsia="en-US"/>
        </w:rPr>
      </w:pPr>
    </w:p>
    <w:p w14:paraId="32DCF967" w14:textId="77777777" w:rsidR="00EA3581" w:rsidRPr="007E1C2C" w:rsidRDefault="00EA3581" w:rsidP="008230D6">
      <w:pPr>
        <w:numPr>
          <w:ilvl w:val="0"/>
          <w:numId w:val="19"/>
        </w:numPr>
        <w:overflowPunct/>
        <w:autoSpaceDE/>
        <w:autoSpaceDN/>
        <w:adjustRightInd/>
        <w:contextualSpacing/>
        <w:jc w:val="center"/>
        <w:textAlignment w:val="auto"/>
        <w:rPr>
          <w:sz w:val="22"/>
          <w:szCs w:val="22"/>
          <w:lang w:eastAsia="en-US"/>
        </w:rPr>
      </w:pPr>
      <w:r w:rsidRPr="007E1C2C">
        <w:rPr>
          <w:b/>
          <w:sz w:val="22"/>
          <w:szCs w:val="22"/>
          <w:lang w:eastAsia="en-US"/>
        </w:rPr>
        <w:t>Kvalitāte un garantijas</w:t>
      </w:r>
    </w:p>
    <w:p w14:paraId="6258AED2" w14:textId="77777777" w:rsidR="00EA3581" w:rsidRPr="007E1C2C" w:rsidRDefault="00EA3581" w:rsidP="008230D6">
      <w:pPr>
        <w:numPr>
          <w:ilvl w:val="1"/>
          <w:numId w:val="19"/>
        </w:numPr>
        <w:overflowPunct/>
        <w:autoSpaceDE/>
        <w:autoSpaceDN/>
        <w:adjustRightInd/>
        <w:contextualSpacing/>
        <w:jc w:val="both"/>
        <w:textAlignment w:val="auto"/>
        <w:rPr>
          <w:sz w:val="22"/>
          <w:szCs w:val="22"/>
          <w:lang w:eastAsia="en-US"/>
        </w:rPr>
      </w:pPr>
      <w:r w:rsidRPr="007E1C2C">
        <w:rPr>
          <w:sz w:val="22"/>
          <w:szCs w:val="22"/>
          <w:lang w:eastAsia="en-US"/>
        </w:rPr>
        <w:t>Pārdevējs garantē, ka</w:t>
      </w:r>
      <w:r w:rsidR="00F051E3" w:rsidRPr="007E1C2C">
        <w:rPr>
          <w:sz w:val="22"/>
          <w:szCs w:val="22"/>
          <w:lang w:eastAsia="en-US"/>
        </w:rPr>
        <w:t xml:space="preserve"> degviela</w:t>
      </w:r>
      <w:r w:rsidRPr="007E1C2C">
        <w:rPr>
          <w:sz w:val="22"/>
          <w:szCs w:val="22"/>
          <w:lang w:eastAsia="en-US"/>
        </w:rPr>
        <w:t xml:space="preserve"> būs augstas kvalitātes un atbildīs Latvijas Republik</w:t>
      </w:r>
      <w:r w:rsidR="003D6CE8" w:rsidRPr="007E1C2C">
        <w:rPr>
          <w:sz w:val="22"/>
          <w:szCs w:val="22"/>
          <w:lang w:eastAsia="en-US"/>
        </w:rPr>
        <w:t>ā</w:t>
      </w:r>
      <w:r w:rsidRPr="007E1C2C">
        <w:rPr>
          <w:sz w:val="22"/>
          <w:szCs w:val="22"/>
          <w:lang w:eastAsia="en-US"/>
        </w:rPr>
        <w:t xml:space="preserve"> spēkā esošo normatīvo aktu prasībām.</w:t>
      </w:r>
    </w:p>
    <w:p w14:paraId="7F379649" w14:textId="77777777" w:rsidR="00EA3581" w:rsidRPr="007E1C2C" w:rsidRDefault="00EA3581" w:rsidP="008230D6">
      <w:pPr>
        <w:numPr>
          <w:ilvl w:val="1"/>
          <w:numId w:val="19"/>
        </w:numPr>
        <w:overflowPunct/>
        <w:autoSpaceDE/>
        <w:autoSpaceDN/>
        <w:adjustRightInd/>
        <w:contextualSpacing/>
        <w:jc w:val="both"/>
        <w:textAlignment w:val="auto"/>
        <w:rPr>
          <w:sz w:val="22"/>
          <w:szCs w:val="22"/>
          <w:lang w:eastAsia="en-US"/>
        </w:rPr>
      </w:pPr>
      <w:r w:rsidRPr="007E1C2C">
        <w:rPr>
          <w:sz w:val="22"/>
          <w:szCs w:val="22"/>
          <w:lang w:eastAsia="en-US"/>
        </w:rPr>
        <w:lastRenderedPageBreak/>
        <w:t>Pārdevēja pienākums</w:t>
      </w:r>
      <w:r w:rsidR="009D5822" w:rsidRPr="007E1C2C">
        <w:rPr>
          <w:sz w:val="22"/>
          <w:szCs w:val="22"/>
          <w:lang w:eastAsia="en-US"/>
        </w:rPr>
        <w:t xml:space="preserve"> pēc</w:t>
      </w:r>
      <w:r w:rsidR="00700038" w:rsidRPr="007E1C2C">
        <w:rPr>
          <w:sz w:val="22"/>
          <w:szCs w:val="22"/>
          <w:lang w:eastAsia="en-US"/>
        </w:rPr>
        <w:t xml:space="preserve"> Pircēja pieprasījuma</w:t>
      </w:r>
      <w:r w:rsidRPr="007E1C2C">
        <w:rPr>
          <w:sz w:val="22"/>
          <w:szCs w:val="22"/>
          <w:lang w:eastAsia="en-US"/>
        </w:rPr>
        <w:t xml:space="preserve"> ir dokumentāli pierādī</w:t>
      </w:r>
      <w:r w:rsidR="00700038" w:rsidRPr="007E1C2C">
        <w:rPr>
          <w:sz w:val="22"/>
          <w:szCs w:val="22"/>
          <w:lang w:eastAsia="en-US"/>
        </w:rPr>
        <w:t xml:space="preserve">t </w:t>
      </w:r>
      <w:r w:rsidR="00F051E3" w:rsidRPr="007E1C2C">
        <w:rPr>
          <w:sz w:val="22"/>
          <w:szCs w:val="22"/>
          <w:lang w:eastAsia="en-US"/>
        </w:rPr>
        <w:t>pārdotās degvielas</w:t>
      </w:r>
      <w:r w:rsidR="00B23B00" w:rsidRPr="007E1C2C">
        <w:rPr>
          <w:sz w:val="22"/>
          <w:szCs w:val="22"/>
          <w:lang w:eastAsia="en-US"/>
        </w:rPr>
        <w:t xml:space="preserve"> izcelsmi atbilstoši Latvijas Republik</w:t>
      </w:r>
      <w:r w:rsidR="003D6CE8" w:rsidRPr="007E1C2C">
        <w:rPr>
          <w:sz w:val="22"/>
          <w:szCs w:val="22"/>
          <w:lang w:eastAsia="en-US"/>
        </w:rPr>
        <w:t>ā spēkā esošo</w:t>
      </w:r>
      <w:r w:rsidRPr="007E1C2C">
        <w:rPr>
          <w:sz w:val="22"/>
          <w:szCs w:val="22"/>
          <w:lang w:eastAsia="en-US"/>
        </w:rPr>
        <w:t xml:space="preserve"> normatīvo aktu prasībām.</w:t>
      </w:r>
    </w:p>
    <w:p w14:paraId="128D7338" w14:textId="77777777" w:rsidR="00EA3581" w:rsidRPr="007E1C2C" w:rsidRDefault="00EA3581" w:rsidP="008230D6">
      <w:pPr>
        <w:numPr>
          <w:ilvl w:val="1"/>
          <w:numId w:val="19"/>
        </w:numPr>
        <w:overflowPunct/>
        <w:autoSpaceDE/>
        <w:autoSpaceDN/>
        <w:adjustRightInd/>
        <w:contextualSpacing/>
        <w:jc w:val="both"/>
        <w:textAlignment w:val="auto"/>
        <w:rPr>
          <w:sz w:val="22"/>
          <w:szCs w:val="22"/>
          <w:lang w:eastAsia="en-US"/>
        </w:rPr>
      </w:pPr>
      <w:r w:rsidRPr="007E1C2C">
        <w:rPr>
          <w:sz w:val="22"/>
          <w:szCs w:val="22"/>
          <w:lang w:eastAsia="en-US"/>
        </w:rPr>
        <w:t xml:space="preserve">Pārdevējs garantē ērtu un drošu autobusu piebraukšanu pie dīzeļdegvielas </w:t>
      </w:r>
      <w:proofErr w:type="spellStart"/>
      <w:r w:rsidRPr="007E1C2C">
        <w:rPr>
          <w:sz w:val="22"/>
          <w:szCs w:val="22"/>
          <w:lang w:eastAsia="en-US"/>
        </w:rPr>
        <w:t>uzpildes</w:t>
      </w:r>
      <w:proofErr w:type="spellEnd"/>
      <w:r w:rsidRPr="007E1C2C">
        <w:rPr>
          <w:sz w:val="22"/>
          <w:szCs w:val="22"/>
          <w:lang w:eastAsia="en-US"/>
        </w:rPr>
        <w:t xml:space="preserve"> sūkņiem.</w:t>
      </w:r>
    </w:p>
    <w:p w14:paraId="5789F931" w14:textId="533783FA" w:rsidR="00EA3581" w:rsidRPr="007E1C2C" w:rsidRDefault="00EA3581" w:rsidP="008230D6">
      <w:pPr>
        <w:numPr>
          <w:ilvl w:val="1"/>
          <w:numId w:val="19"/>
        </w:numPr>
        <w:overflowPunct/>
        <w:autoSpaceDE/>
        <w:autoSpaceDN/>
        <w:adjustRightInd/>
        <w:contextualSpacing/>
        <w:jc w:val="both"/>
        <w:textAlignment w:val="auto"/>
        <w:rPr>
          <w:sz w:val="22"/>
          <w:szCs w:val="22"/>
          <w:lang w:eastAsia="en-US"/>
        </w:rPr>
      </w:pPr>
      <w:r w:rsidRPr="007E1C2C">
        <w:rPr>
          <w:sz w:val="22"/>
          <w:szCs w:val="22"/>
          <w:lang w:eastAsia="en-US"/>
        </w:rPr>
        <w:t xml:space="preserve">Pārdevējam piederošajā DUS ir </w:t>
      </w:r>
      <w:r w:rsidR="006C05D4" w:rsidRPr="007E1C2C">
        <w:rPr>
          <w:sz w:val="22"/>
          <w:szCs w:val="22"/>
          <w:lang w:eastAsia="en-US"/>
        </w:rPr>
        <w:t>jānodrošina video</w:t>
      </w:r>
      <w:r w:rsidR="00F308AE" w:rsidRPr="007E1C2C">
        <w:rPr>
          <w:sz w:val="22"/>
          <w:szCs w:val="22"/>
          <w:lang w:eastAsia="en-US"/>
        </w:rPr>
        <w:t>novērošanas ierakstu saglabāšana ne mazāk kā divu mēnešu laikā no ieraksta veikšanas brīža un pēc pieprasījuma to demonstrēšana</w:t>
      </w:r>
      <w:r w:rsidR="008B2E5E" w:rsidRPr="007E1C2C">
        <w:rPr>
          <w:sz w:val="22"/>
          <w:szCs w:val="22"/>
          <w:lang w:eastAsia="en-US"/>
        </w:rPr>
        <w:t xml:space="preserve"> un kopiju izsniegšana</w:t>
      </w:r>
      <w:r w:rsidR="00F308AE" w:rsidRPr="007E1C2C">
        <w:rPr>
          <w:sz w:val="22"/>
          <w:szCs w:val="22"/>
          <w:lang w:eastAsia="en-US"/>
        </w:rPr>
        <w:t xml:space="preserve"> Pircējam</w:t>
      </w:r>
      <w:r w:rsidR="006C05D4" w:rsidRPr="007E1C2C">
        <w:rPr>
          <w:sz w:val="22"/>
          <w:szCs w:val="22"/>
          <w:lang w:eastAsia="en-US"/>
        </w:rPr>
        <w:t xml:space="preserve"> par tam piederošo transport</w:t>
      </w:r>
      <w:r w:rsidR="00F308AE" w:rsidRPr="007E1C2C">
        <w:rPr>
          <w:sz w:val="22"/>
          <w:szCs w:val="22"/>
          <w:lang w:eastAsia="en-US"/>
        </w:rPr>
        <w:t>līdzekļu uzpildi ar dīzeļdegvielu</w:t>
      </w:r>
      <w:r w:rsidR="007A503F" w:rsidRPr="007E1C2C">
        <w:rPr>
          <w:sz w:val="22"/>
          <w:szCs w:val="22"/>
          <w:lang w:eastAsia="en-US"/>
        </w:rPr>
        <w:t>.</w:t>
      </w:r>
    </w:p>
    <w:p w14:paraId="6329C270" w14:textId="77777777" w:rsidR="00EA3581" w:rsidRPr="007E1C2C" w:rsidRDefault="00EA3581" w:rsidP="008230D6">
      <w:pPr>
        <w:overflowPunct/>
        <w:autoSpaceDE/>
        <w:autoSpaceDN/>
        <w:adjustRightInd/>
        <w:ind w:left="720"/>
        <w:contextualSpacing/>
        <w:jc w:val="both"/>
        <w:textAlignment w:val="auto"/>
        <w:rPr>
          <w:sz w:val="22"/>
          <w:szCs w:val="22"/>
          <w:lang w:eastAsia="en-US"/>
        </w:rPr>
      </w:pPr>
    </w:p>
    <w:p w14:paraId="54152345" w14:textId="77777777" w:rsidR="00EA3581" w:rsidRPr="007E1C2C" w:rsidRDefault="00EA3581" w:rsidP="008230D6">
      <w:pPr>
        <w:numPr>
          <w:ilvl w:val="0"/>
          <w:numId w:val="19"/>
        </w:numPr>
        <w:overflowPunct/>
        <w:autoSpaceDE/>
        <w:autoSpaceDN/>
        <w:adjustRightInd/>
        <w:contextualSpacing/>
        <w:jc w:val="center"/>
        <w:textAlignment w:val="auto"/>
        <w:rPr>
          <w:b/>
          <w:sz w:val="22"/>
          <w:szCs w:val="22"/>
          <w:lang w:eastAsia="en-US"/>
        </w:rPr>
      </w:pPr>
      <w:r w:rsidRPr="007E1C2C">
        <w:rPr>
          <w:b/>
          <w:sz w:val="22"/>
          <w:szCs w:val="22"/>
          <w:lang w:eastAsia="en-US"/>
        </w:rPr>
        <w:t>Pušu saistības un atbildība</w:t>
      </w:r>
    </w:p>
    <w:p w14:paraId="49F6ED13" w14:textId="77777777" w:rsidR="00EA3581" w:rsidRPr="007E1C2C" w:rsidRDefault="00EA3581" w:rsidP="008230D6">
      <w:pPr>
        <w:numPr>
          <w:ilvl w:val="1"/>
          <w:numId w:val="19"/>
        </w:numPr>
        <w:overflowPunct/>
        <w:autoSpaceDE/>
        <w:autoSpaceDN/>
        <w:adjustRightInd/>
        <w:jc w:val="both"/>
        <w:textAlignment w:val="auto"/>
        <w:rPr>
          <w:b/>
          <w:sz w:val="22"/>
          <w:szCs w:val="22"/>
          <w:lang w:eastAsia="en-US"/>
        </w:rPr>
      </w:pPr>
      <w:r w:rsidRPr="007E1C2C">
        <w:rPr>
          <w:b/>
          <w:sz w:val="22"/>
          <w:szCs w:val="22"/>
          <w:lang w:eastAsia="en-US"/>
        </w:rPr>
        <w:t>Pārdevēja saistības:</w:t>
      </w:r>
    </w:p>
    <w:p w14:paraId="20F1D808" w14:textId="77777777" w:rsidR="00EA3581" w:rsidRPr="007E1C2C" w:rsidRDefault="00EA3581" w:rsidP="00764B22">
      <w:pPr>
        <w:numPr>
          <w:ilvl w:val="2"/>
          <w:numId w:val="19"/>
        </w:numPr>
        <w:overflowPunct/>
        <w:autoSpaceDE/>
        <w:autoSpaceDN/>
        <w:adjustRightInd/>
        <w:jc w:val="both"/>
        <w:textAlignment w:val="auto"/>
        <w:rPr>
          <w:sz w:val="22"/>
          <w:szCs w:val="22"/>
          <w:lang w:eastAsia="en-US"/>
        </w:rPr>
      </w:pPr>
      <w:r w:rsidRPr="007E1C2C">
        <w:rPr>
          <w:sz w:val="22"/>
          <w:szCs w:val="22"/>
          <w:lang w:eastAsia="en-US"/>
        </w:rPr>
        <w:t>Pārdevējs apņemas p</w:t>
      </w:r>
      <w:r w:rsidR="00700038" w:rsidRPr="007E1C2C">
        <w:rPr>
          <w:sz w:val="22"/>
          <w:szCs w:val="22"/>
          <w:lang w:eastAsia="en-US"/>
        </w:rPr>
        <w:t>ārdot</w:t>
      </w:r>
      <w:r w:rsidRPr="007E1C2C">
        <w:rPr>
          <w:sz w:val="22"/>
          <w:szCs w:val="22"/>
          <w:lang w:eastAsia="en-US"/>
        </w:rPr>
        <w:t xml:space="preserve"> kvalitatīv</w:t>
      </w:r>
      <w:r w:rsidR="00F051E3" w:rsidRPr="007E1C2C">
        <w:rPr>
          <w:sz w:val="22"/>
          <w:szCs w:val="22"/>
          <w:lang w:eastAsia="en-US"/>
        </w:rPr>
        <w:t>u degvielu</w:t>
      </w:r>
      <w:r w:rsidRPr="007E1C2C">
        <w:rPr>
          <w:sz w:val="22"/>
          <w:szCs w:val="22"/>
          <w:lang w:eastAsia="en-US"/>
        </w:rPr>
        <w:t xml:space="preserve"> šajā </w:t>
      </w:r>
      <w:r w:rsidR="00F16C61" w:rsidRPr="007E1C2C">
        <w:rPr>
          <w:sz w:val="22"/>
          <w:szCs w:val="22"/>
          <w:lang w:eastAsia="en-US"/>
        </w:rPr>
        <w:t>L</w:t>
      </w:r>
      <w:r w:rsidRPr="007E1C2C">
        <w:rPr>
          <w:sz w:val="22"/>
          <w:szCs w:val="22"/>
          <w:lang w:eastAsia="en-US"/>
        </w:rPr>
        <w:t>īgumā noteikt</w:t>
      </w:r>
      <w:r w:rsidR="00C85B83" w:rsidRPr="007E1C2C">
        <w:rPr>
          <w:sz w:val="22"/>
          <w:szCs w:val="22"/>
          <w:lang w:eastAsia="en-US"/>
        </w:rPr>
        <w:t>ā kārtībā</w:t>
      </w:r>
      <w:r w:rsidR="00B23B00" w:rsidRPr="007E1C2C">
        <w:rPr>
          <w:sz w:val="22"/>
          <w:szCs w:val="22"/>
          <w:lang w:eastAsia="en-US"/>
        </w:rPr>
        <w:t>;</w:t>
      </w:r>
    </w:p>
    <w:p w14:paraId="78F9747C" w14:textId="4C38F3EC" w:rsidR="00EA3581" w:rsidRPr="007E1C2C" w:rsidRDefault="00EA3581" w:rsidP="008230D6">
      <w:pPr>
        <w:numPr>
          <w:ilvl w:val="2"/>
          <w:numId w:val="19"/>
        </w:numPr>
        <w:overflowPunct/>
        <w:autoSpaceDE/>
        <w:autoSpaceDN/>
        <w:adjustRightInd/>
        <w:jc w:val="both"/>
        <w:textAlignment w:val="auto"/>
        <w:rPr>
          <w:sz w:val="22"/>
          <w:szCs w:val="22"/>
          <w:lang w:eastAsia="en-US"/>
        </w:rPr>
      </w:pPr>
      <w:r w:rsidRPr="007E1C2C">
        <w:rPr>
          <w:sz w:val="22"/>
          <w:szCs w:val="22"/>
          <w:lang w:eastAsia="en-US"/>
        </w:rPr>
        <w:t>Pārdevējs pārdod</w:t>
      </w:r>
      <w:r w:rsidR="00F051E3" w:rsidRPr="007E1C2C">
        <w:rPr>
          <w:sz w:val="22"/>
          <w:szCs w:val="22"/>
          <w:lang w:eastAsia="en-US"/>
        </w:rPr>
        <w:t xml:space="preserve"> </w:t>
      </w:r>
      <w:r w:rsidRPr="007E1C2C">
        <w:rPr>
          <w:sz w:val="22"/>
          <w:szCs w:val="22"/>
          <w:lang w:eastAsia="en-US"/>
        </w:rPr>
        <w:t>Latvijas Republikas normatīvo aktu prasībām</w:t>
      </w:r>
      <w:r w:rsidR="003D6CE8" w:rsidRPr="007E1C2C">
        <w:rPr>
          <w:sz w:val="22"/>
          <w:szCs w:val="22"/>
          <w:lang w:eastAsia="en-US"/>
        </w:rPr>
        <w:t xml:space="preserve"> atbilstošu degvielu</w:t>
      </w:r>
      <w:r w:rsidRPr="007E1C2C">
        <w:rPr>
          <w:sz w:val="22"/>
          <w:szCs w:val="22"/>
          <w:lang w:eastAsia="en-US"/>
        </w:rPr>
        <w:t xml:space="preserve">, </w:t>
      </w:r>
      <w:r w:rsidR="00C85B83" w:rsidRPr="007E1C2C">
        <w:rPr>
          <w:sz w:val="22"/>
          <w:szCs w:val="22"/>
          <w:lang w:eastAsia="en-US"/>
        </w:rPr>
        <w:t>pēc Pircēja pieprasījuma</w:t>
      </w:r>
      <w:r w:rsidRPr="007E1C2C">
        <w:rPr>
          <w:sz w:val="22"/>
          <w:szCs w:val="22"/>
          <w:lang w:eastAsia="en-US"/>
        </w:rPr>
        <w:t xml:space="preserve"> rēķinam klāt pievienojot normatīvajos aktos noteiktajā kārtībā apstiprināt</w:t>
      </w:r>
      <w:r w:rsidR="005C59A4" w:rsidRPr="007E1C2C">
        <w:rPr>
          <w:sz w:val="22"/>
          <w:szCs w:val="22"/>
          <w:lang w:eastAsia="en-US"/>
        </w:rPr>
        <w:t>as</w:t>
      </w:r>
      <w:r w:rsidRPr="007E1C2C">
        <w:rPr>
          <w:sz w:val="22"/>
          <w:szCs w:val="22"/>
          <w:lang w:eastAsia="en-US"/>
        </w:rPr>
        <w:t xml:space="preserve"> degviel</w:t>
      </w:r>
      <w:r w:rsidR="005C59A4" w:rsidRPr="007E1C2C">
        <w:rPr>
          <w:sz w:val="22"/>
          <w:szCs w:val="22"/>
          <w:lang w:eastAsia="en-US"/>
        </w:rPr>
        <w:t>u</w:t>
      </w:r>
      <w:r w:rsidR="00B23B00" w:rsidRPr="007E1C2C">
        <w:rPr>
          <w:sz w:val="22"/>
          <w:szCs w:val="22"/>
          <w:lang w:eastAsia="en-US"/>
        </w:rPr>
        <w:t xml:space="preserve"> atbilstības sertifikāt</w:t>
      </w:r>
      <w:r w:rsidR="005C59A4" w:rsidRPr="007E1C2C">
        <w:rPr>
          <w:sz w:val="22"/>
          <w:szCs w:val="22"/>
          <w:lang w:eastAsia="en-US"/>
        </w:rPr>
        <w:t>u</w:t>
      </w:r>
      <w:r w:rsidR="00B23B00" w:rsidRPr="007E1C2C">
        <w:rPr>
          <w:sz w:val="22"/>
          <w:szCs w:val="22"/>
          <w:lang w:eastAsia="en-US"/>
        </w:rPr>
        <w:t xml:space="preserve"> kopij</w:t>
      </w:r>
      <w:r w:rsidR="005C59A4" w:rsidRPr="007E1C2C">
        <w:rPr>
          <w:sz w:val="22"/>
          <w:szCs w:val="22"/>
          <w:lang w:eastAsia="en-US"/>
        </w:rPr>
        <w:t>as</w:t>
      </w:r>
      <w:r w:rsidR="00B23B00" w:rsidRPr="007E1C2C">
        <w:rPr>
          <w:sz w:val="22"/>
          <w:szCs w:val="22"/>
          <w:lang w:eastAsia="en-US"/>
        </w:rPr>
        <w:t>;</w:t>
      </w:r>
    </w:p>
    <w:p w14:paraId="14F6A120" w14:textId="77777777" w:rsidR="00EA3581" w:rsidRPr="007E1C2C" w:rsidRDefault="00EA3581" w:rsidP="008230D6">
      <w:pPr>
        <w:numPr>
          <w:ilvl w:val="2"/>
          <w:numId w:val="19"/>
        </w:numPr>
        <w:overflowPunct/>
        <w:autoSpaceDE/>
        <w:autoSpaceDN/>
        <w:adjustRightInd/>
        <w:jc w:val="both"/>
        <w:textAlignment w:val="auto"/>
        <w:rPr>
          <w:sz w:val="22"/>
          <w:szCs w:val="22"/>
          <w:lang w:eastAsia="en-US"/>
        </w:rPr>
      </w:pPr>
      <w:r w:rsidRPr="007E1C2C">
        <w:rPr>
          <w:sz w:val="22"/>
          <w:szCs w:val="22"/>
          <w:lang w:eastAsia="en-US"/>
        </w:rPr>
        <w:t>Pārdevējs atbild par visiem</w:t>
      </w:r>
      <w:r w:rsidR="004141B1" w:rsidRPr="007E1C2C">
        <w:rPr>
          <w:sz w:val="22"/>
          <w:szCs w:val="22"/>
          <w:lang w:eastAsia="en-US"/>
        </w:rPr>
        <w:t xml:space="preserve"> tiešiem un netiešiem</w:t>
      </w:r>
      <w:r w:rsidRPr="007E1C2C">
        <w:rPr>
          <w:sz w:val="22"/>
          <w:szCs w:val="22"/>
          <w:lang w:eastAsia="en-US"/>
        </w:rPr>
        <w:t xml:space="preserve"> zaudējumiem, kuri rodas Pircējam un/vai trešajām personām sakarā ar šī Līguma noteikumu </w:t>
      </w:r>
      <w:r w:rsidR="00C85B83" w:rsidRPr="007E1C2C">
        <w:rPr>
          <w:sz w:val="22"/>
          <w:szCs w:val="22"/>
          <w:lang w:eastAsia="en-US"/>
        </w:rPr>
        <w:t xml:space="preserve">vai Latvijas Republikas normatīvo aktu prasību </w:t>
      </w:r>
      <w:r w:rsidR="00B23B00" w:rsidRPr="007E1C2C">
        <w:rPr>
          <w:sz w:val="22"/>
          <w:szCs w:val="22"/>
          <w:lang w:eastAsia="en-US"/>
        </w:rPr>
        <w:t>neievērošanu;</w:t>
      </w:r>
    </w:p>
    <w:p w14:paraId="549007A4" w14:textId="5D55793B" w:rsidR="00EA3581" w:rsidRPr="007E1C2C" w:rsidRDefault="00EA3581" w:rsidP="008230D6">
      <w:pPr>
        <w:numPr>
          <w:ilvl w:val="2"/>
          <w:numId w:val="19"/>
        </w:numPr>
        <w:overflowPunct/>
        <w:autoSpaceDE/>
        <w:autoSpaceDN/>
        <w:adjustRightInd/>
        <w:jc w:val="both"/>
        <w:textAlignment w:val="auto"/>
        <w:rPr>
          <w:sz w:val="22"/>
          <w:szCs w:val="22"/>
          <w:lang w:eastAsia="en-US"/>
        </w:rPr>
      </w:pPr>
      <w:r w:rsidRPr="007E1C2C">
        <w:rPr>
          <w:sz w:val="22"/>
          <w:szCs w:val="22"/>
          <w:lang w:eastAsia="en-US"/>
        </w:rPr>
        <w:t>Ja Pārdevēja vainas (tehnisku vai citu iemeslu) dēļ, Pircējs nevar iegādāties degvielu Pārdevēja DUS, P</w:t>
      </w:r>
      <w:r w:rsidR="00AC4422" w:rsidRPr="007E1C2C">
        <w:rPr>
          <w:sz w:val="22"/>
          <w:szCs w:val="22"/>
          <w:lang w:eastAsia="en-US"/>
        </w:rPr>
        <w:t>ircējs ir tiesīgs prasīt Pārdevējam</w:t>
      </w:r>
      <w:r w:rsidR="00A44DEC" w:rsidRPr="007E1C2C">
        <w:rPr>
          <w:sz w:val="22"/>
          <w:szCs w:val="22"/>
          <w:lang w:eastAsia="en-US"/>
        </w:rPr>
        <w:t xml:space="preserve"> </w:t>
      </w:r>
      <w:r w:rsidR="00E74B0D" w:rsidRPr="007E1C2C">
        <w:rPr>
          <w:sz w:val="22"/>
          <w:szCs w:val="22"/>
          <w:lang w:eastAsia="en-US"/>
        </w:rPr>
        <w:t xml:space="preserve">segt zaudējumus un papildus </w:t>
      </w:r>
      <w:r w:rsidRPr="007E1C2C">
        <w:rPr>
          <w:sz w:val="22"/>
          <w:szCs w:val="22"/>
          <w:lang w:eastAsia="en-US"/>
        </w:rPr>
        <w:t>maksā</w:t>
      </w:r>
      <w:r w:rsidR="00AC4422" w:rsidRPr="007E1C2C">
        <w:rPr>
          <w:sz w:val="22"/>
          <w:szCs w:val="22"/>
          <w:lang w:eastAsia="en-US"/>
        </w:rPr>
        <w:t>t</w:t>
      </w:r>
      <w:r w:rsidRPr="007E1C2C">
        <w:rPr>
          <w:sz w:val="22"/>
          <w:szCs w:val="22"/>
          <w:lang w:eastAsia="en-US"/>
        </w:rPr>
        <w:t xml:space="preserve"> līgumsodu 1% apmērā no summas, par kādu Pircējs degvielu iegādājies pie cita Pārdevēja.</w:t>
      </w:r>
    </w:p>
    <w:p w14:paraId="3481EF34" w14:textId="77777777" w:rsidR="00EA3581" w:rsidRPr="007E1C2C" w:rsidRDefault="00EA3581" w:rsidP="008230D6">
      <w:pPr>
        <w:numPr>
          <w:ilvl w:val="1"/>
          <w:numId w:val="19"/>
        </w:numPr>
        <w:overflowPunct/>
        <w:autoSpaceDE/>
        <w:autoSpaceDN/>
        <w:adjustRightInd/>
        <w:contextualSpacing/>
        <w:jc w:val="both"/>
        <w:textAlignment w:val="auto"/>
        <w:rPr>
          <w:b/>
          <w:sz w:val="22"/>
          <w:szCs w:val="22"/>
          <w:lang w:eastAsia="en-US"/>
        </w:rPr>
      </w:pPr>
      <w:r w:rsidRPr="007E1C2C">
        <w:rPr>
          <w:b/>
          <w:sz w:val="22"/>
          <w:szCs w:val="22"/>
          <w:lang w:eastAsia="en-US"/>
        </w:rPr>
        <w:t>Pircēja saistības:</w:t>
      </w:r>
    </w:p>
    <w:p w14:paraId="77C26272" w14:textId="77777777" w:rsidR="00EA3581" w:rsidRPr="007E1C2C" w:rsidRDefault="00EA3581" w:rsidP="008230D6">
      <w:pPr>
        <w:numPr>
          <w:ilvl w:val="2"/>
          <w:numId w:val="20"/>
        </w:numPr>
        <w:overflowPunct/>
        <w:autoSpaceDE/>
        <w:autoSpaceDN/>
        <w:adjustRightInd/>
        <w:contextualSpacing/>
        <w:jc w:val="both"/>
        <w:textAlignment w:val="auto"/>
        <w:rPr>
          <w:sz w:val="22"/>
          <w:szCs w:val="22"/>
          <w:lang w:eastAsia="en-US"/>
        </w:rPr>
      </w:pPr>
      <w:r w:rsidRPr="007E1C2C">
        <w:rPr>
          <w:sz w:val="22"/>
          <w:szCs w:val="22"/>
          <w:lang w:eastAsia="en-US"/>
        </w:rPr>
        <w:t xml:space="preserve">Pircējs veic samaksu par </w:t>
      </w:r>
      <w:r w:rsidR="00F051E3" w:rsidRPr="007E1C2C">
        <w:rPr>
          <w:sz w:val="22"/>
          <w:szCs w:val="22"/>
          <w:lang w:eastAsia="en-US"/>
        </w:rPr>
        <w:t xml:space="preserve">degvielu </w:t>
      </w:r>
      <w:r w:rsidRPr="007E1C2C">
        <w:rPr>
          <w:sz w:val="22"/>
          <w:szCs w:val="22"/>
          <w:lang w:eastAsia="en-US"/>
        </w:rPr>
        <w:t xml:space="preserve">šajā </w:t>
      </w:r>
      <w:r w:rsidR="00F16C61" w:rsidRPr="007E1C2C">
        <w:rPr>
          <w:sz w:val="22"/>
          <w:szCs w:val="22"/>
          <w:lang w:eastAsia="en-US"/>
        </w:rPr>
        <w:t>L</w:t>
      </w:r>
      <w:r w:rsidRPr="007E1C2C">
        <w:rPr>
          <w:sz w:val="22"/>
          <w:szCs w:val="22"/>
          <w:lang w:eastAsia="en-US"/>
        </w:rPr>
        <w:t xml:space="preserve">īgumā </w:t>
      </w:r>
      <w:r w:rsidR="00B23B00" w:rsidRPr="007E1C2C">
        <w:rPr>
          <w:sz w:val="22"/>
          <w:szCs w:val="22"/>
          <w:lang w:eastAsia="en-US"/>
        </w:rPr>
        <w:t>noteiktajos termiņos un kārtībā;</w:t>
      </w:r>
    </w:p>
    <w:p w14:paraId="7747B755" w14:textId="2F7C5C10" w:rsidR="00AE38DA" w:rsidRPr="007E1C2C" w:rsidRDefault="00AE38DA" w:rsidP="00AE38DA">
      <w:pPr>
        <w:numPr>
          <w:ilvl w:val="2"/>
          <w:numId w:val="20"/>
        </w:numPr>
        <w:overflowPunct/>
        <w:autoSpaceDE/>
        <w:autoSpaceDN/>
        <w:adjustRightInd/>
        <w:contextualSpacing/>
        <w:jc w:val="both"/>
        <w:textAlignment w:val="auto"/>
        <w:rPr>
          <w:sz w:val="22"/>
          <w:szCs w:val="22"/>
          <w:lang w:eastAsia="en-US"/>
        </w:rPr>
      </w:pPr>
      <w:r w:rsidRPr="007E1C2C">
        <w:rPr>
          <w:sz w:val="22"/>
          <w:szCs w:val="22"/>
          <w:lang w:eastAsia="en-US"/>
        </w:rPr>
        <w:t>Ja tehnisku vai citu apstākļu dēļ Pārdevējs nevar nodrošināt degviel</w:t>
      </w:r>
      <w:r w:rsidR="005C59A4" w:rsidRPr="007E1C2C">
        <w:rPr>
          <w:sz w:val="22"/>
          <w:szCs w:val="22"/>
          <w:lang w:eastAsia="en-US"/>
        </w:rPr>
        <w:t>u</w:t>
      </w:r>
      <w:r w:rsidRPr="007E1C2C">
        <w:rPr>
          <w:sz w:val="22"/>
          <w:szCs w:val="22"/>
          <w:lang w:eastAsia="en-US"/>
        </w:rPr>
        <w:t xml:space="preserve"> iegādi</w:t>
      </w:r>
      <w:r w:rsidR="00D35EF3" w:rsidRPr="007E1C2C">
        <w:rPr>
          <w:sz w:val="22"/>
          <w:szCs w:val="22"/>
          <w:lang w:eastAsia="en-US"/>
        </w:rPr>
        <w:t xml:space="preserve"> vai Pircējam ir aizdomas par nekvalitatīvu degvielu</w:t>
      </w:r>
      <w:r w:rsidRPr="007E1C2C">
        <w:rPr>
          <w:sz w:val="22"/>
          <w:szCs w:val="22"/>
          <w:lang w:eastAsia="en-US"/>
        </w:rPr>
        <w:t>, Pircējam ir tiesības uz to laiku izmantot cita d</w:t>
      </w:r>
      <w:r w:rsidR="00B23B00" w:rsidRPr="007E1C2C">
        <w:rPr>
          <w:sz w:val="22"/>
          <w:szCs w:val="22"/>
          <w:lang w:eastAsia="en-US"/>
        </w:rPr>
        <w:t>egvielas pārdevēja pakalpojumus.</w:t>
      </w:r>
    </w:p>
    <w:p w14:paraId="155124E7" w14:textId="77777777" w:rsidR="00EA3581" w:rsidRPr="007E1C2C" w:rsidRDefault="00B23B00" w:rsidP="008230D6">
      <w:pPr>
        <w:numPr>
          <w:ilvl w:val="1"/>
          <w:numId w:val="20"/>
        </w:numPr>
        <w:overflowPunct/>
        <w:autoSpaceDE/>
        <w:autoSpaceDN/>
        <w:adjustRightInd/>
        <w:contextualSpacing/>
        <w:jc w:val="both"/>
        <w:textAlignment w:val="auto"/>
        <w:rPr>
          <w:b/>
          <w:bCs/>
          <w:sz w:val="22"/>
          <w:szCs w:val="22"/>
          <w:lang w:eastAsia="en-US"/>
        </w:rPr>
      </w:pPr>
      <w:r w:rsidRPr="007E1C2C">
        <w:rPr>
          <w:b/>
          <w:bCs/>
          <w:sz w:val="22"/>
          <w:szCs w:val="22"/>
          <w:lang w:eastAsia="en-US"/>
        </w:rPr>
        <w:t>Pušu</w:t>
      </w:r>
      <w:r w:rsidR="00EA3581" w:rsidRPr="007E1C2C">
        <w:rPr>
          <w:b/>
          <w:bCs/>
          <w:sz w:val="22"/>
          <w:szCs w:val="22"/>
          <w:lang w:eastAsia="en-US"/>
        </w:rPr>
        <w:t xml:space="preserve"> atbildība:</w:t>
      </w:r>
    </w:p>
    <w:p w14:paraId="6501707B" w14:textId="77777777" w:rsidR="00EA3581" w:rsidRPr="007E1C2C" w:rsidRDefault="00B23B00" w:rsidP="008230D6">
      <w:pPr>
        <w:numPr>
          <w:ilvl w:val="2"/>
          <w:numId w:val="20"/>
        </w:numPr>
        <w:overflowPunct/>
        <w:autoSpaceDE/>
        <w:autoSpaceDN/>
        <w:adjustRightInd/>
        <w:contextualSpacing/>
        <w:jc w:val="both"/>
        <w:textAlignment w:val="auto"/>
        <w:rPr>
          <w:sz w:val="22"/>
          <w:szCs w:val="22"/>
          <w:lang w:eastAsia="en-US"/>
        </w:rPr>
      </w:pPr>
      <w:r w:rsidRPr="007E1C2C">
        <w:rPr>
          <w:sz w:val="22"/>
          <w:szCs w:val="22"/>
          <w:lang w:eastAsia="en-US"/>
        </w:rPr>
        <w:t>Puses savstarpēji ir atbildīgas par otrai Pusei</w:t>
      </w:r>
      <w:r w:rsidR="00EA3581" w:rsidRPr="007E1C2C">
        <w:rPr>
          <w:sz w:val="22"/>
          <w:szCs w:val="22"/>
          <w:lang w:eastAsia="en-US"/>
        </w:rPr>
        <w:t xml:space="preserve"> nodarītajiem zaudējumiem, ja tie radušies viena</w:t>
      </w:r>
      <w:r w:rsidRPr="007E1C2C">
        <w:rPr>
          <w:sz w:val="22"/>
          <w:szCs w:val="22"/>
          <w:lang w:eastAsia="en-US"/>
        </w:rPr>
        <w:t>s</w:t>
      </w:r>
      <w:r w:rsidR="00EA3581" w:rsidRPr="007E1C2C">
        <w:rPr>
          <w:sz w:val="22"/>
          <w:szCs w:val="22"/>
          <w:lang w:eastAsia="en-US"/>
        </w:rPr>
        <w:t xml:space="preserve"> </w:t>
      </w:r>
      <w:r w:rsidRPr="007E1C2C">
        <w:rPr>
          <w:sz w:val="22"/>
          <w:szCs w:val="22"/>
          <w:lang w:eastAsia="en-US"/>
        </w:rPr>
        <w:t>Puses</w:t>
      </w:r>
      <w:r w:rsidR="00EA3581" w:rsidRPr="007E1C2C">
        <w:rPr>
          <w:sz w:val="22"/>
          <w:szCs w:val="22"/>
          <w:lang w:eastAsia="en-US"/>
        </w:rPr>
        <w:t xml:space="preserve"> vai tā darbinieku, kā arī šī</w:t>
      </w:r>
      <w:r w:rsidRPr="007E1C2C">
        <w:rPr>
          <w:sz w:val="22"/>
          <w:szCs w:val="22"/>
          <w:lang w:eastAsia="en-US"/>
        </w:rPr>
        <w:t>s Puses</w:t>
      </w:r>
      <w:r w:rsidR="00EA3581" w:rsidRPr="007E1C2C">
        <w:rPr>
          <w:sz w:val="22"/>
          <w:szCs w:val="22"/>
          <w:lang w:eastAsia="en-US"/>
        </w:rPr>
        <w:t xml:space="preserve"> </w:t>
      </w:r>
      <w:r w:rsidR="00F16C61" w:rsidRPr="007E1C2C">
        <w:rPr>
          <w:sz w:val="22"/>
          <w:szCs w:val="22"/>
          <w:lang w:eastAsia="en-US"/>
        </w:rPr>
        <w:t>Līguma</w:t>
      </w:r>
      <w:r w:rsidR="00EA3581" w:rsidRPr="007E1C2C">
        <w:rPr>
          <w:sz w:val="22"/>
          <w:szCs w:val="22"/>
          <w:lang w:eastAsia="en-US"/>
        </w:rPr>
        <w:t xml:space="preserve"> izpildē iesaistīto trešo personu darbības vai bezdarbības, kā arī rupjas neuzmanības, ļaunā nolūkā izdarīto d</w:t>
      </w:r>
      <w:r w:rsidRPr="007E1C2C">
        <w:rPr>
          <w:sz w:val="22"/>
          <w:szCs w:val="22"/>
          <w:lang w:eastAsia="en-US"/>
        </w:rPr>
        <w:t>arbību vai nolaidības rezultātā;</w:t>
      </w:r>
    </w:p>
    <w:p w14:paraId="0345123A" w14:textId="77777777" w:rsidR="00EA3581" w:rsidRPr="007E1C2C" w:rsidRDefault="00EA3581" w:rsidP="008230D6">
      <w:pPr>
        <w:numPr>
          <w:ilvl w:val="2"/>
          <w:numId w:val="20"/>
        </w:numPr>
        <w:overflowPunct/>
        <w:autoSpaceDE/>
        <w:autoSpaceDN/>
        <w:adjustRightInd/>
        <w:contextualSpacing/>
        <w:jc w:val="both"/>
        <w:textAlignment w:val="auto"/>
        <w:rPr>
          <w:sz w:val="22"/>
          <w:szCs w:val="22"/>
          <w:lang w:eastAsia="en-US"/>
        </w:rPr>
      </w:pPr>
      <w:r w:rsidRPr="007E1C2C">
        <w:rPr>
          <w:sz w:val="22"/>
          <w:szCs w:val="22"/>
          <w:lang w:eastAsia="en-US"/>
        </w:rPr>
        <w:t xml:space="preserve">Jebkura šajā </w:t>
      </w:r>
      <w:r w:rsidR="00F16C61" w:rsidRPr="007E1C2C">
        <w:rPr>
          <w:sz w:val="22"/>
          <w:szCs w:val="22"/>
          <w:lang w:eastAsia="en-US"/>
        </w:rPr>
        <w:t>L</w:t>
      </w:r>
      <w:r w:rsidRPr="007E1C2C">
        <w:rPr>
          <w:sz w:val="22"/>
          <w:szCs w:val="22"/>
          <w:lang w:eastAsia="en-US"/>
        </w:rPr>
        <w:t xml:space="preserve">īgumā noteiktā </w:t>
      </w:r>
      <w:r w:rsidR="00F16C61" w:rsidRPr="007E1C2C">
        <w:rPr>
          <w:sz w:val="22"/>
          <w:szCs w:val="22"/>
          <w:lang w:eastAsia="en-US"/>
        </w:rPr>
        <w:t>l</w:t>
      </w:r>
      <w:r w:rsidRPr="007E1C2C">
        <w:rPr>
          <w:sz w:val="22"/>
          <w:szCs w:val="22"/>
          <w:lang w:eastAsia="en-US"/>
        </w:rPr>
        <w:t>īgu</w:t>
      </w:r>
      <w:r w:rsidR="00B23B00" w:rsidRPr="007E1C2C">
        <w:rPr>
          <w:sz w:val="22"/>
          <w:szCs w:val="22"/>
          <w:lang w:eastAsia="en-US"/>
        </w:rPr>
        <w:t>msoda samaksa neatbrīvo Puses</w:t>
      </w:r>
      <w:r w:rsidRPr="007E1C2C">
        <w:rPr>
          <w:sz w:val="22"/>
          <w:szCs w:val="22"/>
          <w:lang w:eastAsia="en-US"/>
        </w:rPr>
        <w:t xml:space="preserve"> no to saistību pilnīgas izpildes</w:t>
      </w:r>
      <w:r w:rsidR="00450B4C" w:rsidRPr="007E1C2C">
        <w:rPr>
          <w:sz w:val="22"/>
          <w:szCs w:val="22"/>
          <w:lang w:eastAsia="en-US"/>
        </w:rPr>
        <w:t>;</w:t>
      </w:r>
    </w:p>
    <w:p w14:paraId="0BD8F1FF" w14:textId="77777777" w:rsidR="00EA3581" w:rsidRPr="007E1C2C" w:rsidRDefault="00450B4C" w:rsidP="008230D6">
      <w:pPr>
        <w:numPr>
          <w:ilvl w:val="2"/>
          <w:numId w:val="20"/>
        </w:numPr>
        <w:overflowPunct/>
        <w:autoSpaceDE/>
        <w:autoSpaceDN/>
        <w:adjustRightInd/>
        <w:contextualSpacing/>
        <w:jc w:val="both"/>
        <w:textAlignment w:val="auto"/>
        <w:rPr>
          <w:sz w:val="22"/>
          <w:szCs w:val="22"/>
          <w:lang w:eastAsia="en-US"/>
        </w:rPr>
      </w:pPr>
      <w:r w:rsidRPr="007E1C2C">
        <w:rPr>
          <w:sz w:val="22"/>
          <w:szCs w:val="22"/>
          <w:lang w:eastAsia="en-US"/>
        </w:rPr>
        <w:t>Puses</w:t>
      </w:r>
      <w:r w:rsidR="00EA3581" w:rsidRPr="007E1C2C">
        <w:rPr>
          <w:sz w:val="22"/>
          <w:szCs w:val="22"/>
          <w:lang w:eastAsia="en-US"/>
        </w:rPr>
        <w:t xml:space="preserve"> apņemas neizpaust trešajām personām jebkuru informāciju, kā arī informāciju par savstarpējiem darījumiem, to apjomu un norēķiniem, izņemot L</w:t>
      </w:r>
      <w:r w:rsidR="00C85B83" w:rsidRPr="007E1C2C">
        <w:rPr>
          <w:sz w:val="22"/>
          <w:szCs w:val="22"/>
          <w:lang w:eastAsia="en-US"/>
        </w:rPr>
        <w:t>atvijas Republikas</w:t>
      </w:r>
      <w:r w:rsidR="00EA3581" w:rsidRPr="007E1C2C">
        <w:rPr>
          <w:sz w:val="22"/>
          <w:szCs w:val="22"/>
          <w:lang w:eastAsia="en-US"/>
        </w:rPr>
        <w:t xml:space="preserve"> normatīvajos tiesību aktos noteiktajos gadījumos.</w:t>
      </w:r>
    </w:p>
    <w:p w14:paraId="1CC87C96" w14:textId="77777777" w:rsidR="00EA3581" w:rsidRPr="007E1C2C" w:rsidRDefault="00EA3581" w:rsidP="008230D6">
      <w:pPr>
        <w:overflowPunct/>
        <w:autoSpaceDE/>
        <w:autoSpaceDN/>
        <w:adjustRightInd/>
        <w:ind w:left="720"/>
        <w:contextualSpacing/>
        <w:jc w:val="both"/>
        <w:textAlignment w:val="auto"/>
        <w:rPr>
          <w:sz w:val="22"/>
          <w:szCs w:val="22"/>
          <w:lang w:eastAsia="en-US"/>
        </w:rPr>
      </w:pPr>
    </w:p>
    <w:p w14:paraId="526052C2" w14:textId="77777777" w:rsidR="00EA3581" w:rsidRPr="007E1C2C" w:rsidRDefault="00450B4C" w:rsidP="008230D6">
      <w:pPr>
        <w:numPr>
          <w:ilvl w:val="0"/>
          <w:numId w:val="20"/>
        </w:numPr>
        <w:overflowPunct/>
        <w:autoSpaceDE/>
        <w:autoSpaceDN/>
        <w:adjustRightInd/>
        <w:contextualSpacing/>
        <w:jc w:val="center"/>
        <w:textAlignment w:val="auto"/>
        <w:rPr>
          <w:sz w:val="22"/>
          <w:szCs w:val="22"/>
          <w:lang w:eastAsia="en-US"/>
        </w:rPr>
      </w:pPr>
      <w:r w:rsidRPr="007E1C2C">
        <w:rPr>
          <w:b/>
          <w:sz w:val="22"/>
          <w:szCs w:val="22"/>
          <w:lang w:eastAsia="en-US"/>
        </w:rPr>
        <w:t>Pušu</w:t>
      </w:r>
      <w:r w:rsidR="00EA3581" w:rsidRPr="007E1C2C">
        <w:rPr>
          <w:b/>
          <w:sz w:val="22"/>
          <w:szCs w:val="22"/>
          <w:lang w:eastAsia="en-US"/>
        </w:rPr>
        <w:t xml:space="preserve"> pilnvarotās personas</w:t>
      </w:r>
    </w:p>
    <w:p w14:paraId="5453C9FC" w14:textId="77777777" w:rsidR="00EA3581" w:rsidRPr="007E1C2C" w:rsidRDefault="00450B4C"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Puses</w:t>
      </w:r>
      <w:r w:rsidR="00EA3581" w:rsidRPr="007E1C2C">
        <w:rPr>
          <w:sz w:val="22"/>
          <w:szCs w:val="22"/>
          <w:lang w:eastAsia="en-US"/>
        </w:rPr>
        <w:t xml:space="preserve"> vienojas, ka ar Līguma izpildi saistītos </w:t>
      </w:r>
      <w:r w:rsidRPr="007E1C2C">
        <w:rPr>
          <w:sz w:val="22"/>
          <w:szCs w:val="22"/>
          <w:lang w:eastAsia="en-US"/>
        </w:rPr>
        <w:t>jautājumus risinās šādas Pušu</w:t>
      </w:r>
      <w:r w:rsidR="00EA3581" w:rsidRPr="007E1C2C">
        <w:rPr>
          <w:sz w:val="22"/>
          <w:szCs w:val="22"/>
          <w:lang w:eastAsia="en-US"/>
        </w:rPr>
        <w:t xml:space="preserve"> pilnvarotās personas:</w:t>
      </w:r>
    </w:p>
    <w:p w14:paraId="2D78A11D" w14:textId="77777777" w:rsidR="00EA3581" w:rsidRPr="007E1C2C" w:rsidRDefault="00EA3581" w:rsidP="008230D6">
      <w:pPr>
        <w:numPr>
          <w:ilvl w:val="1"/>
          <w:numId w:val="21"/>
        </w:numPr>
        <w:overflowPunct/>
        <w:autoSpaceDE/>
        <w:autoSpaceDN/>
        <w:adjustRightInd/>
        <w:jc w:val="both"/>
        <w:textAlignment w:val="auto"/>
        <w:rPr>
          <w:sz w:val="22"/>
          <w:szCs w:val="22"/>
          <w:lang w:eastAsia="en-US"/>
        </w:rPr>
      </w:pPr>
      <w:r w:rsidRPr="007E1C2C">
        <w:rPr>
          <w:sz w:val="22"/>
          <w:szCs w:val="22"/>
          <w:lang w:eastAsia="en-US"/>
        </w:rPr>
        <w:t>Pircēja pilnvarotā persona šī Līguma izpildes laikā ir</w:t>
      </w:r>
      <w:r w:rsidR="009648D8" w:rsidRPr="007E1C2C">
        <w:rPr>
          <w:sz w:val="22"/>
          <w:szCs w:val="22"/>
          <w:lang w:eastAsia="en-US"/>
        </w:rPr>
        <w:t xml:space="preserve"> </w:t>
      </w:r>
      <w:r w:rsidRPr="007E1C2C">
        <w:rPr>
          <w:sz w:val="22"/>
          <w:szCs w:val="22"/>
          <w:lang w:eastAsia="en-US"/>
        </w:rPr>
        <w:t xml:space="preserve">_________________, tālrunis: __________, e-pasts: </w:t>
      </w:r>
      <w:r w:rsidR="006C3D0E" w:rsidRPr="007E1C2C">
        <w:rPr>
          <w:sz w:val="22"/>
          <w:szCs w:val="22"/>
          <w:lang w:eastAsia="en-US"/>
        </w:rPr>
        <w:t>___________________.</w:t>
      </w:r>
    </w:p>
    <w:p w14:paraId="5D9F1B76" w14:textId="021E2D86" w:rsidR="00EA3581" w:rsidRPr="007E1C2C" w:rsidRDefault="00EA3581" w:rsidP="00F76F46">
      <w:pPr>
        <w:numPr>
          <w:ilvl w:val="1"/>
          <w:numId w:val="21"/>
        </w:numPr>
        <w:overflowPunct/>
        <w:autoSpaceDE/>
        <w:autoSpaceDN/>
        <w:adjustRightInd/>
        <w:jc w:val="both"/>
        <w:textAlignment w:val="auto"/>
        <w:rPr>
          <w:sz w:val="22"/>
          <w:szCs w:val="22"/>
          <w:lang w:eastAsia="en-US"/>
        </w:rPr>
      </w:pPr>
      <w:r w:rsidRPr="007E1C2C">
        <w:rPr>
          <w:sz w:val="22"/>
          <w:szCs w:val="22"/>
          <w:lang w:eastAsia="en-US"/>
        </w:rPr>
        <w:t>Pārdevēja pilnvarotā persona šī Līguma izpildes laikā ir</w:t>
      </w:r>
      <w:r w:rsidR="009648D8" w:rsidRPr="007E1C2C">
        <w:rPr>
          <w:sz w:val="22"/>
          <w:szCs w:val="22"/>
          <w:lang w:eastAsia="en-US"/>
        </w:rPr>
        <w:t xml:space="preserve"> </w:t>
      </w:r>
      <w:r w:rsidRPr="007E1C2C">
        <w:rPr>
          <w:sz w:val="22"/>
          <w:szCs w:val="22"/>
          <w:lang w:eastAsia="en-US"/>
        </w:rPr>
        <w:t>_________________, tālrunis: __________, e-pasts: ______________</w:t>
      </w:r>
      <w:r w:rsidR="006C3D0E" w:rsidRPr="007E1C2C">
        <w:rPr>
          <w:sz w:val="22"/>
          <w:szCs w:val="22"/>
          <w:lang w:eastAsia="en-US"/>
        </w:rPr>
        <w:t>.</w:t>
      </w:r>
    </w:p>
    <w:p w14:paraId="3BED6C16" w14:textId="77777777" w:rsidR="00EA3581" w:rsidRPr="007E1C2C" w:rsidRDefault="00EA3581"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 xml:space="preserve">Pilnvarotajām personām nav tiesību veikt labojumus vai izdarīt grozījumus šajā Līgumā vai tā pielikumos. </w:t>
      </w:r>
    </w:p>
    <w:p w14:paraId="1E586940" w14:textId="77777777" w:rsidR="00EA3581" w:rsidRPr="007E1C2C" w:rsidRDefault="00EA3581" w:rsidP="006C12A4">
      <w:pPr>
        <w:overflowPunct/>
        <w:autoSpaceDE/>
        <w:autoSpaceDN/>
        <w:adjustRightInd/>
        <w:contextualSpacing/>
        <w:jc w:val="both"/>
        <w:textAlignment w:val="auto"/>
        <w:rPr>
          <w:sz w:val="22"/>
          <w:szCs w:val="22"/>
          <w:lang w:eastAsia="en-US"/>
        </w:rPr>
      </w:pPr>
    </w:p>
    <w:p w14:paraId="40CA8D3F" w14:textId="77777777" w:rsidR="00EA3581" w:rsidRPr="007E1C2C" w:rsidRDefault="00EA3581" w:rsidP="008230D6">
      <w:pPr>
        <w:numPr>
          <w:ilvl w:val="0"/>
          <w:numId w:val="21"/>
        </w:numPr>
        <w:overflowPunct/>
        <w:autoSpaceDE/>
        <w:autoSpaceDN/>
        <w:adjustRightInd/>
        <w:contextualSpacing/>
        <w:jc w:val="center"/>
        <w:textAlignment w:val="auto"/>
        <w:rPr>
          <w:sz w:val="22"/>
          <w:szCs w:val="22"/>
          <w:lang w:eastAsia="en-US"/>
        </w:rPr>
      </w:pPr>
      <w:r w:rsidRPr="007E1C2C">
        <w:rPr>
          <w:b/>
          <w:sz w:val="22"/>
          <w:szCs w:val="22"/>
          <w:lang w:eastAsia="en-US"/>
        </w:rPr>
        <w:t>Līguma darbības termiņš</w:t>
      </w:r>
    </w:p>
    <w:p w14:paraId="3599914A" w14:textId="77777777" w:rsidR="00553F2B" w:rsidRPr="007E1C2C" w:rsidRDefault="00553F2B"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Degvielas iegāde šī Līguma ietvaros tiek nodrošināta no 20</w:t>
      </w:r>
      <w:r w:rsidR="00987C0F" w:rsidRPr="007E1C2C">
        <w:rPr>
          <w:sz w:val="22"/>
          <w:szCs w:val="22"/>
          <w:lang w:eastAsia="en-US"/>
        </w:rPr>
        <w:t>2</w:t>
      </w:r>
      <w:r w:rsidRPr="007E1C2C">
        <w:rPr>
          <w:sz w:val="22"/>
          <w:szCs w:val="22"/>
          <w:lang w:eastAsia="en-US"/>
        </w:rPr>
        <w:t>__.gada ______ līdz  20</w:t>
      </w:r>
      <w:r w:rsidR="00987C0F" w:rsidRPr="007E1C2C">
        <w:rPr>
          <w:sz w:val="22"/>
          <w:szCs w:val="22"/>
          <w:lang w:eastAsia="en-US"/>
        </w:rPr>
        <w:t>2</w:t>
      </w:r>
      <w:r w:rsidRPr="007E1C2C">
        <w:rPr>
          <w:sz w:val="22"/>
          <w:szCs w:val="22"/>
          <w:lang w:eastAsia="en-US"/>
        </w:rPr>
        <w:t>__.gada ______.</w:t>
      </w:r>
    </w:p>
    <w:p w14:paraId="5F6790D5" w14:textId="77777777" w:rsidR="00EA3581" w:rsidRPr="007E1C2C" w:rsidRDefault="00EA3581"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 xml:space="preserve">Līgums stājas spēkā </w:t>
      </w:r>
      <w:bookmarkStart w:id="11" w:name="OLE_LINK8"/>
      <w:bookmarkStart w:id="12" w:name="OLE_LINK9"/>
      <w:bookmarkStart w:id="13" w:name="OLE_LINK5"/>
      <w:bookmarkStart w:id="14" w:name="OLE_LINK6"/>
      <w:bookmarkStart w:id="15" w:name="OLE_LINK7"/>
      <w:r w:rsidR="00553F2B" w:rsidRPr="007E1C2C">
        <w:rPr>
          <w:sz w:val="22"/>
          <w:szCs w:val="22"/>
          <w:lang w:eastAsia="en-US"/>
        </w:rPr>
        <w:t>ar</w:t>
      </w:r>
      <w:bookmarkEnd w:id="11"/>
      <w:bookmarkEnd w:id="12"/>
      <w:r w:rsidR="006C3D0E" w:rsidRPr="007E1C2C">
        <w:rPr>
          <w:sz w:val="22"/>
          <w:szCs w:val="22"/>
          <w:lang w:eastAsia="en-US"/>
        </w:rPr>
        <w:t xml:space="preserve"> </w:t>
      </w:r>
      <w:r w:rsidR="00553F2B" w:rsidRPr="007E1C2C">
        <w:rPr>
          <w:sz w:val="22"/>
          <w:szCs w:val="22"/>
          <w:lang w:eastAsia="en-US"/>
        </w:rPr>
        <w:t>tā abpusēju parakstīšanas brīdi un spēkā līdz Līgumā noteikto saistību pilnīgai izpildei.</w:t>
      </w:r>
      <w:bookmarkEnd w:id="13"/>
      <w:bookmarkEnd w:id="14"/>
      <w:bookmarkEnd w:id="15"/>
    </w:p>
    <w:p w14:paraId="232C2A20" w14:textId="77777777" w:rsidR="00EA3581" w:rsidRPr="007E1C2C" w:rsidRDefault="00EA3581"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Līgumu var papildinā</w:t>
      </w:r>
      <w:r w:rsidR="00450B4C" w:rsidRPr="007E1C2C">
        <w:rPr>
          <w:sz w:val="22"/>
          <w:szCs w:val="22"/>
          <w:lang w:eastAsia="en-US"/>
        </w:rPr>
        <w:t>t, grozīt vai izbeigt, Pusēm</w:t>
      </w:r>
      <w:r w:rsidRPr="007E1C2C">
        <w:rPr>
          <w:sz w:val="22"/>
          <w:szCs w:val="22"/>
          <w:lang w:eastAsia="en-US"/>
        </w:rPr>
        <w:t xml:space="preserve"> savstarpēji vienojoties. Jebkuras </w:t>
      </w:r>
      <w:r w:rsidR="00F16C61" w:rsidRPr="007E1C2C">
        <w:rPr>
          <w:sz w:val="22"/>
          <w:szCs w:val="22"/>
          <w:lang w:eastAsia="en-US"/>
        </w:rPr>
        <w:t>L</w:t>
      </w:r>
      <w:r w:rsidRPr="007E1C2C">
        <w:rPr>
          <w:sz w:val="22"/>
          <w:szCs w:val="22"/>
          <w:lang w:eastAsia="en-US"/>
        </w:rPr>
        <w:t xml:space="preserve">īguma izmaiņas vai papildinājumi tiek noformēti </w:t>
      </w:r>
      <w:proofErr w:type="spellStart"/>
      <w:r w:rsidRPr="007E1C2C">
        <w:rPr>
          <w:sz w:val="22"/>
          <w:szCs w:val="22"/>
          <w:lang w:eastAsia="en-US"/>
        </w:rPr>
        <w:t>rakstveidā</w:t>
      </w:r>
      <w:proofErr w:type="spellEnd"/>
      <w:r w:rsidRPr="007E1C2C">
        <w:rPr>
          <w:sz w:val="22"/>
          <w:szCs w:val="22"/>
          <w:lang w:eastAsia="en-US"/>
        </w:rPr>
        <w:t xml:space="preserve"> un kļūst par šī </w:t>
      </w:r>
      <w:r w:rsidR="00F16C61" w:rsidRPr="007E1C2C">
        <w:rPr>
          <w:sz w:val="22"/>
          <w:szCs w:val="22"/>
          <w:lang w:eastAsia="en-US"/>
        </w:rPr>
        <w:t>L</w:t>
      </w:r>
      <w:r w:rsidRPr="007E1C2C">
        <w:rPr>
          <w:sz w:val="22"/>
          <w:szCs w:val="22"/>
          <w:lang w:eastAsia="en-US"/>
        </w:rPr>
        <w:t>īguma neatņemamām sastāvdaļām.</w:t>
      </w:r>
    </w:p>
    <w:p w14:paraId="7058D2EE" w14:textId="77777777" w:rsidR="00EA3581" w:rsidRPr="007E1C2C" w:rsidRDefault="00EA3581"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lastRenderedPageBreak/>
        <w:t>Ja Pārdevēj</w:t>
      </w:r>
      <w:r w:rsidRPr="007E1C2C">
        <w:rPr>
          <w:i/>
          <w:sz w:val="22"/>
          <w:szCs w:val="22"/>
          <w:lang w:eastAsia="en-US"/>
        </w:rPr>
        <w:t xml:space="preserve">s </w:t>
      </w:r>
      <w:r w:rsidR="00450B4C" w:rsidRPr="007E1C2C">
        <w:rPr>
          <w:sz w:val="22"/>
          <w:szCs w:val="22"/>
          <w:lang w:eastAsia="en-US"/>
        </w:rPr>
        <w:t>veic Latvijas Republikas</w:t>
      </w:r>
      <w:r w:rsidRPr="007E1C2C">
        <w:rPr>
          <w:sz w:val="22"/>
          <w:szCs w:val="22"/>
          <w:lang w:eastAsia="en-US"/>
        </w:rPr>
        <w:t xml:space="preserve"> normatīvo aktu prasībām neatbilstošu darbību, tad Pircējam ir tiesības vienpusēji nekavējoties un bez brīdinājuma</w:t>
      </w:r>
      <w:r w:rsidR="00C85B83" w:rsidRPr="007E1C2C">
        <w:rPr>
          <w:sz w:val="22"/>
          <w:szCs w:val="22"/>
          <w:lang w:eastAsia="en-US"/>
        </w:rPr>
        <w:t xml:space="preserve"> izbeigt šo Līgumu</w:t>
      </w:r>
      <w:r w:rsidRPr="007E1C2C">
        <w:rPr>
          <w:sz w:val="22"/>
          <w:szCs w:val="22"/>
          <w:lang w:eastAsia="en-US"/>
        </w:rPr>
        <w:t>.</w:t>
      </w:r>
    </w:p>
    <w:p w14:paraId="1AA0F557" w14:textId="77777777" w:rsidR="00EA3581" w:rsidRPr="007E1C2C" w:rsidRDefault="00EA3581" w:rsidP="008230D6">
      <w:pPr>
        <w:overflowPunct/>
        <w:autoSpaceDE/>
        <w:autoSpaceDN/>
        <w:adjustRightInd/>
        <w:ind w:left="720"/>
        <w:contextualSpacing/>
        <w:jc w:val="both"/>
        <w:textAlignment w:val="auto"/>
        <w:rPr>
          <w:sz w:val="22"/>
          <w:szCs w:val="22"/>
          <w:lang w:eastAsia="en-US"/>
        </w:rPr>
      </w:pPr>
    </w:p>
    <w:p w14:paraId="2BF0CE44" w14:textId="77777777" w:rsidR="00EA3581" w:rsidRPr="007E1C2C" w:rsidRDefault="00EA3581" w:rsidP="008230D6">
      <w:pPr>
        <w:numPr>
          <w:ilvl w:val="0"/>
          <w:numId w:val="21"/>
        </w:numPr>
        <w:overflowPunct/>
        <w:autoSpaceDE/>
        <w:autoSpaceDN/>
        <w:adjustRightInd/>
        <w:contextualSpacing/>
        <w:jc w:val="center"/>
        <w:textAlignment w:val="auto"/>
        <w:rPr>
          <w:sz w:val="22"/>
          <w:szCs w:val="22"/>
          <w:lang w:eastAsia="en-US"/>
        </w:rPr>
      </w:pPr>
      <w:r w:rsidRPr="007E1C2C">
        <w:rPr>
          <w:b/>
          <w:sz w:val="22"/>
          <w:szCs w:val="22"/>
          <w:lang w:eastAsia="en-US"/>
        </w:rPr>
        <w:t>Strīdu risināšanas kārtība</w:t>
      </w:r>
    </w:p>
    <w:p w14:paraId="5025E15E" w14:textId="77777777" w:rsidR="00EA3581" w:rsidRPr="007E1C2C" w:rsidRDefault="00EA3581"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Jebkuras nesaskaņas, domstarpības vai strīdi tiks risināti savstarpēju sarunu ceļā, kas tiks attiecīgi pr</w:t>
      </w:r>
      <w:r w:rsidR="00450B4C" w:rsidRPr="007E1C2C">
        <w:rPr>
          <w:sz w:val="22"/>
          <w:szCs w:val="22"/>
          <w:lang w:eastAsia="en-US"/>
        </w:rPr>
        <w:t>otokolētas. Gadījumā, ja Puses</w:t>
      </w:r>
      <w:r w:rsidRPr="007E1C2C">
        <w:rPr>
          <w:sz w:val="22"/>
          <w:szCs w:val="22"/>
          <w:lang w:eastAsia="en-US"/>
        </w:rPr>
        <w:t xml:space="preserve"> 15 (piecpadsmit) dienu laikā nespēs vienoties, strīds risināms Latvijas Republikas spēkā esošo normatīvo aktu vai saistošo starptautisko tiesību normu noteiktajā kārtībā</w:t>
      </w:r>
      <w:r w:rsidR="00C85B83" w:rsidRPr="007E1C2C">
        <w:rPr>
          <w:sz w:val="22"/>
          <w:szCs w:val="22"/>
          <w:lang w:eastAsia="en-US"/>
        </w:rPr>
        <w:t xml:space="preserve"> Latvijas Republikas</w:t>
      </w:r>
      <w:r w:rsidRPr="007E1C2C">
        <w:rPr>
          <w:sz w:val="22"/>
          <w:szCs w:val="22"/>
          <w:lang w:eastAsia="en-US"/>
        </w:rPr>
        <w:t xml:space="preserve"> tiesā.</w:t>
      </w:r>
    </w:p>
    <w:p w14:paraId="5843A4BF" w14:textId="77777777" w:rsidR="00EA3581" w:rsidRPr="007E1C2C" w:rsidRDefault="00EA3581" w:rsidP="008230D6">
      <w:pPr>
        <w:overflowPunct/>
        <w:autoSpaceDE/>
        <w:autoSpaceDN/>
        <w:adjustRightInd/>
        <w:ind w:left="720"/>
        <w:contextualSpacing/>
        <w:jc w:val="both"/>
        <w:textAlignment w:val="auto"/>
        <w:rPr>
          <w:sz w:val="22"/>
          <w:szCs w:val="22"/>
          <w:lang w:eastAsia="en-US"/>
        </w:rPr>
      </w:pPr>
    </w:p>
    <w:p w14:paraId="361405CF" w14:textId="77777777" w:rsidR="00EA3581" w:rsidRPr="007E1C2C" w:rsidRDefault="00EA3581" w:rsidP="008230D6">
      <w:pPr>
        <w:numPr>
          <w:ilvl w:val="0"/>
          <w:numId w:val="21"/>
        </w:numPr>
        <w:overflowPunct/>
        <w:autoSpaceDE/>
        <w:autoSpaceDN/>
        <w:adjustRightInd/>
        <w:contextualSpacing/>
        <w:jc w:val="center"/>
        <w:textAlignment w:val="auto"/>
        <w:rPr>
          <w:sz w:val="22"/>
          <w:szCs w:val="22"/>
          <w:lang w:eastAsia="en-US"/>
        </w:rPr>
      </w:pPr>
      <w:r w:rsidRPr="007E1C2C">
        <w:rPr>
          <w:b/>
          <w:sz w:val="22"/>
          <w:szCs w:val="22"/>
          <w:lang w:eastAsia="en-US"/>
        </w:rPr>
        <w:t>Nepārvarama vara</w:t>
      </w:r>
    </w:p>
    <w:p w14:paraId="392FA88C" w14:textId="77777777" w:rsidR="00EA3581" w:rsidRPr="007E1C2C" w:rsidRDefault="00450B4C"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Puses tiek atbrīvotas</w:t>
      </w:r>
      <w:r w:rsidR="00EA3581" w:rsidRPr="007E1C2C">
        <w:rPr>
          <w:sz w:val="22"/>
          <w:szCs w:val="22"/>
          <w:lang w:eastAsia="en-US"/>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kā sekas kāda</w:t>
      </w:r>
      <w:r w:rsidRPr="007E1C2C">
        <w:rPr>
          <w:sz w:val="22"/>
          <w:szCs w:val="22"/>
          <w:lang w:eastAsia="en-US"/>
        </w:rPr>
        <w:t>s Puses</w:t>
      </w:r>
      <w:r w:rsidR="00EA3581" w:rsidRPr="007E1C2C">
        <w:rPr>
          <w:sz w:val="22"/>
          <w:szCs w:val="22"/>
          <w:lang w:eastAsia="en-US"/>
        </w:rPr>
        <w:t xml:space="preserve"> darbībai vai bezdarbībai.</w:t>
      </w:r>
    </w:p>
    <w:p w14:paraId="7461CE3C" w14:textId="77777777" w:rsidR="00EA3581" w:rsidRPr="007E1C2C" w:rsidRDefault="00450B4C" w:rsidP="008230D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Pusei, kura</w:t>
      </w:r>
      <w:r w:rsidR="00EA3581" w:rsidRPr="007E1C2C">
        <w:rPr>
          <w:sz w:val="22"/>
          <w:szCs w:val="22"/>
          <w:lang w:eastAsia="en-US"/>
        </w:rPr>
        <w:t xml:space="preserve"> atsaucas uz nepārvaramas varas vai ārkārtēja rakstura apstākļu darbību, nekavējoties, bet ne vēlāk kā 3 (trīs) darba dienu par šādiem ap</w:t>
      </w:r>
      <w:r w:rsidRPr="007E1C2C">
        <w:rPr>
          <w:sz w:val="22"/>
          <w:szCs w:val="22"/>
          <w:lang w:eastAsia="en-US"/>
        </w:rPr>
        <w:t xml:space="preserve">stākļiem </w:t>
      </w:r>
      <w:proofErr w:type="spellStart"/>
      <w:r w:rsidRPr="007E1C2C">
        <w:rPr>
          <w:sz w:val="22"/>
          <w:szCs w:val="22"/>
          <w:lang w:eastAsia="en-US"/>
        </w:rPr>
        <w:t>rakstveidā</w:t>
      </w:r>
      <w:proofErr w:type="spellEnd"/>
      <w:r w:rsidRPr="007E1C2C">
        <w:rPr>
          <w:sz w:val="22"/>
          <w:szCs w:val="22"/>
          <w:lang w:eastAsia="en-US"/>
        </w:rPr>
        <w:t xml:space="preserve"> jāziņo otrai Pusei</w:t>
      </w:r>
      <w:r w:rsidR="00EA3581" w:rsidRPr="007E1C2C">
        <w:rPr>
          <w:sz w:val="22"/>
          <w:szCs w:val="22"/>
          <w:lang w:eastAsia="en-US"/>
        </w:rPr>
        <w:t>. Paziņojumā</w:t>
      </w:r>
      <w:r w:rsidRPr="007E1C2C">
        <w:rPr>
          <w:sz w:val="22"/>
          <w:szCs w:val="22"/>
          <w:lang w:eastAsia="en-US"/>
        </w:rPr>
        <w:t xml:space="preserve"> jānorāda, kādā termiņā pēc viņas</w:t>
      </w:r>
      <w:r w:rsidR="00EA3581" w:rsidRPr="007E1C2C">
        <w:rPr>
          <w:sz w:val="22"/>
          <w:szCs w:val="22"/>
          <w:lang w:eastAsia="en-US"/>
        </w:rPr>
        <w:t xml:space="preserve"> uzskata ir iespējama un paredzama viņa</w:t>
      </w:r>
      <w:r w:rsidRPr="007E1C2C">
        <w:rPr>
          <w:sz w:val="22"/>
          <w:szCs w:val="22"/>
          <w:lang w:eastAsia="en-US"/>
        </w:rPr>
        <w:t>s</w:t>
      </w:r>
      <w:r w:rsidR="00EA3581" w:rsidRPr="007E1C2C">
        <w:rPr>
          <w:sz w:val="22"/>
          <w:szCs w:val="22"/>
          <w:lang w:eastAsia="en-US"/>
        </w:rPr>
        <w:t xml:space="preserve"> Līgumā paredzēto saistību izpilde, un, pēc pieprasījuma, šādam paziņojumam ir jāpievieno izziņa, kuru izsniegusi kompetenta institūcija un kura satur ārkārtējo apstākļu darbības apstiprinājumu un to raksturojumu. Nesavlaicīga </w:t>
      </w:r>
      <w:r w:rsidRPr="007E1C2C">
        <w:rPr>
          <w:sz w:val="22"/>
          <w:szCs w:val="22"/>
          <w:lang w:eastAsia="en-US"/>
        </w:rPr>
        <w:t>paziņojuma iesniegšana Pusēm</w:t>
      </w:r>
      <w:r w:rsidR="00EA3581" w:rsidRPr="007E1C2C">
        <w:rPr>
          <w:sz w:val="22"/>
          <w:szCs w:val="22"/>
          <w:lang w:eastAsia="en-US"/>
        </w:rPr>
        <w:t xml:space="preserve"> liedz tiesības atsaukties uz nepārvaramas varas apstākļiem.</w:t>
      </w:r>
    </w:p>
    <w:p w14:paraId="7C122797" w14:textId="0981DE6E" w:rsidR="00C64DB8" w:rsidRPr="007E1C2C" w:rsidRDefault="00EA3581" w:rsidP="00681916">
      <w:pPr>
        <w:numPr>
          <w:ilvl w:val="1"/>
          <w:numId w:val="21"/>
        </w:numPr>
        <w:overflowPunct/>
        <w:autoSpaceDE/>
        <w:autoSpaceDN/>
        <w:adjustRightInd/>
        <w:contextualSpacing/>
        <w:jc w:val="both"/>
        <w:textAlignment w:val="auto"/>
        <w:rPr>
          <w:sz w:val="22"/>
          <w:szCs w:val="22"/>
          <w:lang w:eastAsia="en-US"/>
        </w:rPr>
      </w:pPr>
      <w:r w:rsidRPr="007E1C2C">
        <w:rPr>
          <w:sz w:val="22"/>
          <w:szCs w:val="22"/>
          <w:lang w:eastAsia="en-US"/>
        </w:rPr>
        <w:t>L</w:t>
      </w:r>
      <w:r w:rsidR="00450B4C" w:rsidRPr="007E1C2C">
        <w:rPr>
          <w:sz w:val="22"/>
          <w:szCs w:val="22"/>
          <w:lang w:eastAsia="en-US"/>
        </w:rPr>
        <w:t>īguma izpildes termiņu</w:t>
      </w:r>
      <w:r w:rsidR="006C05D4" w:rsidRPr="007E1C2C">
        <w:rPr>
          <w:sz w:val="22"/>
          <w:szCs w:val="22"/>
          <w:lang w:eastAsia="en-US"/>
        </w:rPr>
        <w:t>,</w:t>
      </w:r>
      <w:r w:rsidR="00450B4C" w:rsidRPr="007E1C2C">
        <w:rPr>
          <w:sz w:val="22"/>
          <w:szCs w:val="22"/>
          <w:lang w:eastAsia="en-US"/>
        </w:rPr>
        <w:t xml:space="preserve"> Pusēm</w:t>
      </w:r>
      <w:r w:rsidRPr="007E1C2C">
        <w:rPr>
          <w:sz w:val="22"/>
          <w:szCs w:val="22"/>
          <w:lang w:eastAsia="en-US"/>
        </w:rPr>
        <w:t xml:space="preserve"> vienojoties</w:t>
      </w:r>
      <w:r w:rsidR="006C05D4" w:rsidRPr="007E1C2C">
        <w:rPr>
          <w:sz w:val="22"/>
          <w:szCs w:val="22"/>
          <w:lang w:eastAsia="en-US"/>
        </w:rPr>
        <w:t>,</w:t>
      </w:r>
      <w:r w:rsidRPr="007E1C2C">
        <w:rPr>
          <w:sz w:val="22"/>
          <w:szCs w:val="22"/>
          <w:lang w:eastAsia="en-US"/>
        </w:rPr>
        <w:t xml:space="preserve"> var pagarināt uz nepārvaramas varas notikumu darbības laiku, kā arī uz laika posmu, kas ļautu pilnībā izpildīt šajā Līgumā paredzētās saistības.</w:t>
      </w:r>
    </w:p>
    <w:p w14:paraId="563ED570" w14:textId="77777777" w:rsidR="00B15DA3" w:rsidRPr="007E1C2C" w:rsidRDefault="00B15DA3" w:rsidP="00B15DA3">
      <w:pPr>
        <w:overflowPunct/>
        <w:autoSpaceDE/>
        <w:autoSpaceDN/>
        <w:adjustRightInd/>
        <w:ind w:left="720"/>
        <w:contextualSpacing/>
        <w:jc w:val="both"/>
        <w:textAlignment w:val="auto"/>
        <w:rPr>
          <w:sz w:val="22"/>
          <w:szCs w:val="22"/>
          <w:lang w:eastAsia="en-US"/>
        </w:rPr>
      </w:pPr>
    </w:p>
    <w:p w14:paraId="5F85CBD5" w14:textId="77777777" w:rsidR="00EA3581" w:rsidRPr="007E1C2C" w:rsidRDefault="00EA3581" w:rsidP="008230D6">
      <w:pPr>
        <w:numPr>
          <w:ilvl w:val="0"/>
          <w:numId w:val="21"/>
        </w:numPr>
        <w:overflowPunct/>
        <w:autoSpaceDE/>
        <w:autoSpaceDN/>
        <w:adjustRightInd/>
        <w:contextualSpacing/>
        <w:jc w:val="center"/>
        <w:textAlignment w:val="auto"/>
        <w:rPr>
          <w:sz w:val="22"/>
          <w:szCs w:val="22"/>
          <w:lang w:eastAsia="en-US"/>
        </w:rPr>
      </w:pPr>
      <w:r w:rsidRPr="007E1C2C">
        <w:rPr>
          <w:b/>
          <w:sz w:val="22"/>
          <w:szCs w:val="22"/>
          <w:lang w:eastAsia="en-US"/>
        </w:rPr>
        <w:t>Citi noteikumi</w:t>
      </w:r>
    </w:p>
    <w:p w14:paraId="2AE98D83" w14:textId="77777777" w:rsidR="00AE38DA" w:rsidRPr="007E1C2C" w:rsidRDefault="00AE38DA" w:rsidP="00AE38DA">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Šis Līgums pilnībā apliecina Pušu vienošanos attiecībā uz šī Līguma priekšmetu un atceļ visas iepriekšējās sarunas, saraksti un vienošanās, kas pastāvējušas starp Pusēm līdz šī Līguma parakstīšanai attiecībā uz tā priekšmetu.</w:t>
      </w:r>
    </w:p>
    <w:p w14:paraId="5CE699FA" w14:textId="77777777" w:rsidR="00AE38DA" w:rsidRPr="007E1C2C" w:rsidRDefault="00AE38DA" w:rsidP="00AE38DA">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Visi Līguma grozījumi un papildinājumi ir jānoformē rakstiski, kuri, Pusēm parakstot, kļūst par Līguma neatņemamu sastāvdaļu. </w:t>
      </w:r>
    </w:p>
    <w:p w14:paraId="15ADFF4A" w14:textId="77777777" w:rsidR="00AE38DA" w:rsidRPr="007E1C2C" w:rsidRDefault="00AE38DA" w:rsidP="00AE38DA">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Visus pārējos jautājumus, kas nav atrunāti šajā Līgumā, regulē atbilstošas Latvijas Republikas materiālo un procesuālo tiesību normas.</w:t>
      </w:r>
    </w:p>
    <w:p w14:paraId="4F2769D6" w14:textId="77777777" w:rsidR="00AE38DA" w:rsidRPr="007E1C2C" w:rsidRDefault="00AE38DA" w:rsidP="00AE38DA">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Ja kāds no šī Līguma punktiem nedarbojas</w:t>
      </w:r>
      <w:r w:rsidR="006C05D4" w:rsidRPr="007E1C2C">
        <w:rPr>
          <w:rFonts w:cs="Arial"/>
          <w:color w:val="auto"/>
          <w:sz w:val="22"/>
          <w:szCs w:val="22"/>
          <w:u w:val="none"/>
          <w:lang w:val="lv-LV"/>
        </w:rPr>
        <w:t>,</w:t>
      </w:r>
      <w:r w:rsidRPr="007E1C2C">
        <w:rPr>
          <w:rFonts w:cs="Arial"/>
          <w:color w:val="auto"/>
          <w:sz w:val="22"/>
          <w:szCs w:val="22"/>
          <w:u w:val="none"/>
          <w:lang w:val="lv-LV"/>
        </w:rPr>
        <w:t xml:space="preserve"> un/vai zaudē savu spēku, tad tas neietekmē Līguma darbību kopumā.</w:t>
      </w:r>
    </w:p>
    <w:p w14:paraId="36141A2C" w14:textId="77777777" w:rsidR="00AE38DA" w:rsidRPr="007E1C2C" w:rsidRDefault="00AE38DA" w:rsidP="00AE38DA">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Paziņojums, kuru Puses, Līgumā minēto saistību izpildei, nosūtījušas viena otrai, izmantojot pasta pakalpojumus, uzskatāms, ka Pusei paziņots 7 (septītajā) dienā pēc tā nodošanas pastā.</w:t>
      </w:r>
    </w:p>
    <w:p w14:paraId="3C3CE53F" w14:textId="77777777" w:rsidR="00AE38DA" w:rsidRPr="007E1C2C" w:rsidRDefault="00AE38DA" w:rsidP="00AE38DA">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Puses apliecina, ka ar visiem šī Līguma punktiem ir iepazinušās, piekrīt tiem un vēlas noslēgt tieši šo un šādu Līgumu, ko apliecina, parakstot to. Šī Līguma un tā jebkādu pielikumu saturs ir komercnoslēpums, kura izpaušana trešajām personām, izņemot ar Līguma izpildi saistītām institūcijām un personām, bez Pušu piekrišanas ir aizliegta. </w:t>
      </w:r>
    </w:p>
    <w:p w14:paraId="073384DF" w14:textId="77777777" w:rsidR="008C2000" w:rsidRPr="007E1C2C" w:rsidRDefault="00AE38DA" w:rsidP="00F118C3">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Puses apliecina, ka tām ir visas nepieciešamās tiesības noslēgt šo Līgumu un uzņemties tajā paredzētos pienākumus. </w:t>
      </w:r>
      <w:bookmarkStart w:id="16" w:name="_Hlk535513795"/>
    </w:p>
    <w:p w14:paraId="5E7D1076" w14:textId="77777777" w:rsidR="008C2000" w:rsidRPr="007E1C2C" w:rsidRDefault="008C2000" w:rsidP="008C2000">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Ja </w:t>
      </w:r>
      <w:r w:rsidRPr="007E1C2C">
        <w:rPr>
          <w:rFonts w:cs="Arial"/>
          <w:bCs/>
          <w:color w:val="auto"/>
          <w:sz w:val="22"/>
          <w:szCs w:val="22"/>
          <w:u w:val="none"/>
        </w:rPr>
        <w:t>P</w:t>
      </w:r>
      <w:r w:rsidRPr="007E1C2C">
        <w:rPr>
          <w:rFonts w:cs="Arial"/>
          <w:bCs/>
          <w:color w:val="auto"/>
          <w:sz w:val="22"/>
          <w:szCs w:val="22"/>
          <w:u w:val="none"/>
          <w:lang w:val="lv-LV"/>
        </w:rPr>
        <w:t>ircējs Līguma izpildes ietvaros</w:t>
      </w:r>
      <w:r w:rsidRPr="007E1C2C">
        <w:rPr>
          <w:rFonts w:cs="Arial"/>
          <w:bCs/>
          <w:color w:val="auto"/>
          <w:sz w:val="22"/>
          <w:szCs w:val="22"/>
          <w:u w:val="none"/>
        </w:rPr>
        <w:t xml:space="preserve"> nodod </w:t>
      </w:r>
      <w:r w:rsidRPr="007E1C2C">
        <w:rPr>
          <w:rFonts w:cs="Arial"/>
          <w:bCs/>
          <w:color w:val="auto"/>
          <w:sz w:val="22"/>
          <w:szCs w:val="22"/>
          <w:u w:val="none"/>
          <w:lang w:val="lv-LV"/>
        </w:rPr>
        <w:t xml:space="preserve">Pārdevējam Pircēja darbinieku personas datus, Pārdevējam ir pienākums personas datus izmantot tikai </w:t>
      </w:r>
      <w:r w:rsidRPr="007E1C2C">
        <w:rPr>
          <w:rFonts w:cs="Arial"/>
          <w:bCs/>
          <w:color w:val="auto"/>
          <w:sz w:val="22"/>
          <w:szCs w:val="22"/>
          <w:u w:val="none"/>
        </w:rPr>
        <w:t xml:space="preserve">šajā Līgumā noteikto mērķu sasniegšanai un tikai laika periodu, kas nepieciešams, lai nodrošinātu šajā Līgumā noteikto saistību izpildi un mērķu sasniegšanu. </w:t>
      </w:r>
      <w:r w:rsidRPr="007E1C2C">
        <w:rPr>
          <w:rFonts w:cs="Arial"/>
          <w:bCs/>
          <w:color w:val="auto"/>
          <w:sz w:val="22"/>
          <w:szCs w:val="22"/>
          <w:u w:val="none"/>
          <w:lang w:val="lv-LV"/>
        </w:rPr>
        <w:t>Pārdevējs</w:t>
      </w:r>
      <w:r w:rsidRPr="007E1C2C">
        <w:rPr>
          <w:rFonts w:cs="Arial"/>
          <w:bCs/>
          <w:color w:val="auto"/>
          <w:sz w:val="22"/>
          <w:szCs w:val="22"/>
          <w:u w:val="none"/>
        </w:rPr>
        <w:t xml:space="preserve"> nodrošina, ka saņemtajiem </w:t>
      </w:r>
      <w:r w:rsidRPr="007E1C2C">
        <w:rPr>
          <w:rFonts w:cs="Arial"/>
          <w:bCs/>
          <w:color w:val="auto"/>
          <w:sz w:val="22"/>
          <w:szCs w:val="22"/>
          <w:u w:val="none"/>
          <w:lang w:val="lv-LV"/>
        </w:rPr>
        <w:t>p</w:t>
      </w:r>
      <w:proofErr w:type="spellStart"/>
      <w:r w:rsidRPr="007E1C2C">
        <w:rPr>
          <w:rFonts w:cs="Arial"/>
          <w:bCs/>
          <w:color w:val="auto"/>
          <w:sz w:val="22"/>
          <w:szCs w:val="22"/>
          <w:u w:val="none"/>
        </w:rPr>
        <w:t>ersonas</w:t>
      </w:r>
      <w:proofErr w:type="spellEnd"/>
      <w:r w:rsidRPr="007E1C2C">
        <w:rPr>
          <w:rFonts w:cs="Arial"/>
          <w:bCs/>
          <w:color w:val="auto"/>
          <w:sz w:val="22"/>
          <w:szCs w:val="22"/>
          <w:u w:val="none"/>
        </w:rPr>
        <w:t xml:space="preserve"> datiem ir piekļuve tikai tiem saviem darbiniekiem, pilnvarniekiem vai apakšuzņēmējiem, kas iesaistīti šī Līguma izpildē un tikai tādā apmērā, kas nepieciešams to pienākumu veikšanai šī Līguma saistību izpildē.</w:t>
      </w:r>
      <w:bookmarkEnd w:id="16"/>
    </w:p>
    <w:p w14:paraId="7EED7A92" w14:textId="77777777" w:rsidR="00AE38DA" w:rsidRPr="007E1C2C" w:rsidRDefault="00AE38DA" w:rsidP="00AE38DA">
      <w:pPr>
        <w:pStyle w:val="BodyText"/>
        <w:numPr>
          <w:ilvl w:val="1"/>
          <w:numId w:val="21"/>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lastRenderedPageBreak/>
        <w:t>Parakstot Līgumu, P</w:t>
      </w:r>
      <w:r w:rsidR="00EB3455" w:rsidRPr="007E1C2C">
        <w:rPr>
          <w:rFonts w:cs="Arial"/>
          <w:color w:val="auto"/>
          <w:sz w:val="22"/>
          <w:szCs w:val="22"/>
          <w:u w:val="none"/>
          <w:lang w:val="lv-LV"/>
        </w:rPr>
        <w:t>ārdevējs</w:t>
      </w:r>
      <w:r w:rsidRPr="007E1C2C">
        <w:rPr>
          <w:rFonts w:cs="Arial"/>
          <w:color w:val="auto"/>
          <w:sz w:val="22"/>
          <w:szCs w:val="22"/>
          <w:u w:val="none"/>
          <w:lang w:val="lv-LV"/>
        </w:rPr>
        <w:t xml:space="preserve"> piekrīt šādam nosacījumam - ja </w:t>
      </w:r>
      <w:r w:rsidRPr="007E1C2C">
        <w:rPr>
          <w:rFonts w:cs="Arial"/>
          <w:color w:val="auto"/>
          <w:sz w:val="22"/>
          <w:szCs w:val="22"/>
          <w:u w:val="none"/>
        </w:rPr>
        <w:t>P</w:t>
      </w:r>
      <w:r w:rsidR="00EB3455" w:rsidRPr="007E1C2C">
        <w:rPr>
          <w:rFonts w:cs="Arial"/>
          <w:color w:val="auto"/>
          <w:sz w:val="22"/>
          <w:szCs w:val="22"/>
          <w:u w:val="none"/>
          <w:lang w:val="lv-LV"/>
        </w:rPr>
        <w:t>ārdevējam</w:t>
      </w:r>
      <w:r w:rsidRPr="007E1C2C">
        <w:rPr>
          <w:rFonts w:cs="Arial"/>
          <w:color w:val="auto"/>
          <w:sz w:val="22"/>
          <w:szCs w:val="22"/>
          <w:u w:val="none"/>
          <w:lang w:val="lv-LV"/>
        </w:rPr>
        <w:t xml:space="preserve"> Līguma</w:t>
      </w:r>
      <w:r w:rsidRPr="007E1C2C">
        <w:rPr>
          <w:rFonts w:cs="Arial"/>
          <w:color w:val="auto"/>
          <w:sz w:val="22"/>
          <w:szCs w:val="22"/>
          <w:u w:val="none"/>
        </w:rPr>
        <w:t xml:space="preserve"> </w:t>
      </w:r>
      <w:r w:rsidRPr="007E1C2C">
        <w:rPr>
          <w:rFonts w:cs="Arial"/>
          <w:color w:val="auto"/>
          <w:sz w:val="22"/>
          <w:szCs w:val="22"/>
          <w:u w:val="none"/>
          <w:lang w:val="lv-LV"/>
        </w:rPr>
        <w:t>ietvaros izveidosies parāda saistības pret P</w:t>
      </w:r>
      <w:r w:rsidR="00EB3455" w:rsidRPr="007E1C2C">
        <w:rPr>
          <w:rFonts w:cs="Arial"/>
          <w:color w:val="auto"/>
          <w:sz w:val="22"/>
          <w:szCs w:val="22"/>
          <w:u w:val="none"/>
          <w:lang w:val="lv-LV"/>
        </w:rPr>
        <w:t>ircēju, tad Pircējs</w:t>
      </w:r>
      <w:r w:rsidRPr="007E1C2C">
        <w:rPr>
          <w:rFonts w:cs="Arial"/>
          <w:color w:val="auto"/>
          <w:sz w:val="22"/>
          <w:szCs w:val="22"/>
          <w:u w:val="none"/>
          <w:lang w:val="lv-LV"/>
        </w:rPr>
        <w:t xml:space="preserve"> būs tiesīg</w:t>
      </w:r>
      <w:r w:rsidR="00EB3455" w:rsidRPr="007E1C2C">
        <w:rPr>
          <w:rFonts w:cs="Arial"/>
          <w:color w:val="auto"/>
          <w:sz w:val="22"/>
          <w:szCs w:val="22"/>
          <w:u w:val="none"/>
          <w:lang w:val="lv-LV"/>
        </w:rPr>
        <w:t>s bez saskaņošanas ar Pārdevēju</w:t>
      </w:r>
      <w:r w:rsidRPr="007E1C2C">
        <w:rPr>
          <w:rFonts w:cs="Arial"/>
          <w:color w:val="auto"/>
          <w:sz w:val="22"/>
          <w:szCs w:val="22"/>
          <w:u w:val="none"/>
          <w:lang w:val="lv-LV"/>
        </w:rPr>
        <w:t xml:space="preserve"> veikt </w:t>
      </w:r>
      <w:r w:rsidR="00EB3455" w:rsidRPr="007E1C2C">
        <w:rPr>
          <w:rFonts w:cs="Arial"/>
          <w:color w:val="auto"/>
          <w:sz w:val="22"/>
          <w:szCs w:val="22"/>
          <w:u w:val="none"/>
        </w:rPr>
        <w:t>P</w:t>
      </w:r>
      <w:r w:rsidR="00EB3455" w:rsidRPr="007E1C2C">
        <w:rPr>
          <w:rFonts w:cs="Arial"/>
          <w:color w:val="auto"/>
          <w:sz w:val="22"/>
          <w:szCs w:val="22"/>
          <w:u w:val="none"/>
          <w:lang w:val="lv-LV"/>
        </w:rPr>
        <w:t>ārdevēja</w:t>
      </w:r>
      <w:r w:rsidRPr="007E1C2C">
        <w:rPr>
          <w:rFonts w:cs="Arial"/>
          <w:color w:val="auto"/>
          <w:sz w:val="22"/>
          <w:szCs w:val="22"/>
          <w:u w:val="none"/>
          <w:lang w:val="lv-LV"/>
        </w:rPr>
        <w:t xml:space="preserve"> datu apstrādi (nodot parāda piedziņu vai savas saistības jebkurai parādu piedziņas firmai, kā arī vākt, reģistrēt, ievadīt, glabāt, sakārtot, pārveidot, izmantot, nodot, pārraidīt, izpaust, bloķēt vai dzēst </w:t>
      </w:r>
      <w:r w:rsidR="00EB3455" w:rsidRPr="007E1C2C">
        <w:rPr>
          <w:rFonts w:cs="Arial"/>
          <w:color w:val="auto"/>
          <w:sz w:val="22"/>
          <w:szCs w:val="22"/>
          <w:u w:val="none"/>
          <w:lang w:val="lv-LV"/>
        </w:rPr>
        <w:t>Pārdevēja</w:t>
      </w:r>
      <w:r w:rsidRPr="007E1C2C">
        <w:rPr>
          <w:rFonts w:cs="Arial"/>
          <w:color w:val="auto"/>
          <w:sz w:val="22"/>
          <w:szCs w:val="22"/>
          <w:u w:val="none"/>
          <w:lang w:val="lv-LV"/>
        </w:rPr>
        <w:t xml:space="preserve"> datus).</w:t>
      </w:r>
    </w:p>
    <w:p w14:paraId="558822D9" w14:textId="77777777" w:rsidR="001E6316" w:rsidRPr="00AE7D08" w:rsidRDefault="001E6316" w:rsidP="001E6316">
      <w:pPr>
        <w:pStyle w:val="BodyText"/>
        <w:numPr>
          <w:ilvl w:val="1"/>
          <w:numId w:val="21"/>
        </w:numPr>
        <w:overflowPunct/>
        <w:autoSpaceDE/>
        <w:autoSpaceDN/>
        <w:adjustRightInd/>
        <w:spacing w:before="0"/>
        <w:textAlignment w:val="auto"/>
        <w:rPr>
          <w:rFonts w:cs="Arial"/>
          <w:iCs/>
          <w:color w:val="auto"/>
          <w:sz w:val="22"/>
          <w:szCs w:val="22"/>
          <w:u w:val="none"/>
          <w:lang w:val="lv-LV"/>
        </w:rPr>
      </w:pPr>
      <w:r w:rsidRPr="00AE7D08">
        <w:rPr>
          <w:rFonts w:cs="Arial"/>
          <w:iCs/>
          <w:color w:val="auto"/>
          <w:sz w:val="22"/>
          <w:szCs w:val="22"/>
          <w:u w:val="none"/>
          <w:lang w:val="lv-LV"/>
        </w:rPr>
        <w:t>Līgums sagatavots un parakstīts elektroniskā dokumenta veidā.</w:t>
      </w:r>
    </w:p>
    <w:p w14:paraId="4A34FBB7" w14:textId="7FA2A3BA" w:rsidR="006379E0" w:rsidRPr="007E1C2C" w:rsidRDefault="006379E0" w:rsidP="008230D6">
      <w:pPr>
        <w:overflowPunct/>
        <w:autoSpaceDE/>
        <w:autoSpaceDN/>
        <w:adjustRightInd/>
        <w:ind w:left="720"/>
        <w:contextualSpacing/>
        <w:jc w:val="both"/>
        <w:textAlignment w:val="auto"/>
        <w:rPr>
          <w:sz w:val="22"/>
          <w:szCs w:val="22"/>
          <w:lang w:eastAsia="en-US"/>
        </w:rPr>
      </w:pPr>
    </w:p>
    <w:p w14:paraId="22ED4A3F" w14:textId="77777777" w:rsidR="006379E0" w:rsidRPr="007E1C2C" w:rsidRDefault="006379E0" w:rsidP="006379E0">
      <w:pPr>
        <w:numPr>
          <w:ilvl w:val="0"/>
          <w:numId w:val="21"/>
        </w:numPr>
        <w:overflowPunct/>
        <w:autoSpaceDE/>
        <w:autoSpaceDN/>
        <w:adjustRightInd/>
        <w:contextualSpacing/>
        <w:jc w:val="center"/>
        <w:textAlignment w:val="auto"/>
        <w:rPr>
          <w:sz w:val="22"/>
          <w:szCs w:val="22"/>
          <w:lang w:eastAsia="en-US"/>
        </w:rPr>
      </w:pPr>
      <w:r w:rsidRPr="007E1C2C">
        <w:rPr>
          <w:b/>
          <w:bCs/>
          <w:sz w:val="22"/>
          <w:szCs w:val="22"/>
          <w:lang w:eastAsia="en-US"/>
        </w:rPr>
        <w:t>Līdzēju rekvizīti un paraksti</w:t>
      </w:r>
    </w:p>
    <w:p w14:paraId="1D700731" w14:textId="6DD09693" w:rsidR="006379E0" w:rsidRPr="007E1C2C" w:rsidRDefault="006379E0" w:rsidP="008230D6">
      <w:pPr>
        <w:overflowPunct/>
        <w:autoSpaceDE/>
        <w:autoSpaceDN/>
        <w:adjustRightInd/>
        <w:ind w:left="720"/>
        <w:contextualSpacing/>
        <w:jc w:val="both"/>
        <w:textAlignment w:val="auto"/>
        <w:rPr>
          <w:sz w:val="22"/>
          <w:szCs w:val="22"/>
          <w:lang w:eastAsia="en-US"/>
        </w:rPr>
      </w:pPr>
    </w:p>
    <w:tbl>
      <w:tblPr>
        <w:tblStyle w:val="TableGrid"/>
        <w:tblW w:w="0" w:type="auto"/>
        <w:tblInd w:w="720" w:type="dxa"/>
        <w:tblLook w:val="04A0" w:firstRow="1" w:lastRow="0" w:firstColumn="1" w:lastColumn="0" w:noHBand="0" w:noVBand="1"/>
      </w:tblPr>
      <w:tblGrid>
        <w:gridCol w:w="4662"/>
        <w:gridCol w:w="3962"/>
      </w:tblGrid>
      <w:tr w:rsidR="002828EB" w:rsidRPr="007E1C2C" w14:paraId="21234421" w14:textId="77777777" w:rsidTr="006379E0">
        <w:tc>
          <w:tcPr>
            <w:tcW w:w="4662" w:type="dxa"/>
          </w:tcPr>
          <w:p w14:paraId="4022403E" w14:textId="3933C5E1" w:rsidR="006379E0" w:rsidRPr="007E1C2C" w:rsidRDefault="006379E0" w:rsidP="006379E0">
            <w:pPr>
              <w:overflowPunct/>
              <w:autoSpaceDE/>
              <w:autoSpaceDN/>
              <w:adjustRightInd/>
              <w:contextualSpacing/>
              <w:jc w:val="both"/>
              <w:textAlignment w:val="auto"/>
              <w:rPr>
                <w:sz w:val="22"/>
                <w:szCs w:val="22"/>
                <w:lang w:eastAsia="en-US"/>
              </w:rPr>
            </w:pPr>
            <w:r w:rsidRPr="007E1C2C">
              <w:rPr>
                <w:b/>
                <w:bCs/>
                <w:sz w:val="22"/>
                <w:szCs w:val="22"/>
                <w:lang w:val="x-none" w:eastAsia="en-US"/>
              </w:rPr>
              <w:t>P</w:t>
            </w:r>
            <w:r w:rsidRPr="007E1C2C">
              <w:rPr>
                <w:b/>
                <w:bCs/>
                <w:sz w:val="22"/>
                <w:szCs w:val="22"/>
                <w:lang w:eastAsia="en-US"/>
              </w:rPr>
              <w:t>ircējs:</w:t>
            </w:r>
          </w:p>
        </w:tc>
        <w:tc>
          <w:tcPr>
            <w:tcW w:w="3962" w:type="dxa"/>
          </w:tcPr>
          <w:p w14:paraId="7D076E66" w14:textId="3B7CFE27" w:rsidR="006379E0" w:rsidRPr="007E1C2C" w:rsidRDefault="006379E0" w:rsidP="006379E0">
            <w:pPr>
              <w:overflowPunct/>
              <w:autoSpaceDE/>
              <w:autoSpaceDN/>
              <w:adjustRightInd/>
              <w:contextualSpacing/>
              <w:jc w:val="both"/>
              <w:textAlignment w:val="auto"/>
              <w:rPr>
                <w:b/>
                <w:bCs/>
                <w:sz w:val="22"/>
                <w:szCs w:val="22"/>
                <w:lang w:eastAsia="en-US"/>
              </w:rPr>
            </w:pPr>
            <w:r w:rsidRPr="007E1C2C">
              <w:rPr>
                <w:b/>
                <w:bCs/>
                <w:sz w:val="22"/>
                <w:szCs w:val="22"/>
                <w:lang w:eastAsia="en-US"/>
              </w:rPr>
              <w:t>Pārdevējs:</w:t>
            </w:r>
          </w:p>
        </w:tc>
      </w:tr>
      <w:tr w:rsidR="006379E0" w:rsidRPr="007E1C2C" w14:paraId="69D6E82A" w14:textId="77777777" w:rsidTr="006379E0">
        <w:trPr>
          <w:trHeight w:val="3264"/>
        </w:trPr>
        <w:tc>
          <w:tcPr>
            <w:tcW w:w="4662" w:type="dxa"/>
          </w:tcPr>
          <w:p w14:paraId="74957CD4" w14:textId="77777777" w:rsidR="006379E0" w:rsidRPr="007E1C2C" w:rsidRDefault="006379E0" w:rsidP="006379E0">
            <w:pPr>
              <w:rPr>
                <w:b/>
                <w:bCs/>
                <w:sz w:val="22"/>
                <w:szCs w:val="22"/>
              </w:rPr>
            </w:pPr>
            <w:r w:rsidRPr="007E1C2C">
              <w:rPr>
                <w:b/>
                <w:bCs/>
                <w:sz w:val="22"/>
                <w:szCs w:val="22"/>
              </w:rPr>
              <w:t xml:space="preserve"> SIA "VTU VALMIERA", </w:t>
            </w:r>
          </w:p>
          <w:p w14:paraId="25E2CE99" w14:textId="77777777" w:rsidR="006379E0" w:rsidRPr="007E1C2C" w:rsidRDefault="006379E0" w:rsidP="006379E0">
            <w:pPr>
              <w:rPr>
                <w:sz w:val="22"/>
                <w:szCs w:val="22"/>
              </w:rPr>
            </w:pPr>
            <w:r w:rsidRPr="007E1C2C">
              <w:rPr>
                <w:bCs/>
                <w:sz w:val="22"/>
                <w:szCs w:val="22"/>
              </w:rPr>
              <w:t>Vienotais reģistrācijas Nr. 40003004220, Juridiskā adrese, „</w:t>
            </w:r>
            <w:proofErr w:type="spellStart"/>
            <w:r w:rsidRPr="007E1C2C">
              <w:rPr>
                <w:sz w:val="22"/>
                <w:szCs w:val="22"/>
              </w:rPr>
              <w:t>Brandeļi</w:t>
            </w:r>
            <w:proofErr w:type="spellEnd"/>
            <w:r w:rsidRPr="007E1C2C">
              <w:rPr>
                <w:sz w:val="22"/>
                <w:szCs w:val="22"/>
              </w:rPr>
              <w:t xml:space="preserve">”, </w:t>
            </w:r>
            <w:proofErr w:type="spellStart"/>
            <w:r w:rsidRPr="007E1C2C">
              <w:rPr>
                <w:sz w:val="22"/>
                <w:szCs w:val="22"/>
              </w:rPr>
              <w:t>Brandeļi</w:t>
            </w:r>
            <w:proofErr w:type="spellEnd"/>
            <w:r w:rsidRPr="007E1C2C">
              <w:rPr>
                <w:sz w:val="22"/>
                <w:szCs w:val="22"/>
              </w:rPr>
              <w:t>, Kocēnu pagasts, Valmieras novads,</w:t>
            </w:r>
          </w:p>
          <w:p w14:paraId="091C878C" w14:textId="77777777" w:rsidR="006379E0" w:rsidRPr="007E1C2C" w:rsidRDefault="006379E0" w:rsidP="006379E0">
            <w:pPr>
              <w:rPr>
                <w:bCs/>
                <w:sz w:val="22"/>
                <w:szCs w:val="22"/>
              </w:rPr>
            </w:pPr>
            <w:r w:rsidRPr="007E1C2C">
              <w:rPr>
                <w:sz w:val="22"/>
                <w:szCs w:val="22"/>
              </w:rPr>
              <w:t xml:space="preserve">LV-4220, </w:t>
            </w:r>
          </w:p>
          <w:p w14:paraId="2688AFAC" w14:textId="77777777" w:rsidR="006379E0" w:rsidRPr="007E1C2C" w:rsidRDefault="006379E0" w:rsidP="006379E0">
            <w:pPr>
              <w:jc w:val="both"/>
              <w:rPr>
                <w:sz w:val="22"/>
                <w:szCs w:val="22"/>
              </w:rPr>
            </w:pPr>
            <w:r w:rsidRPr="007E1C2C">
              <w:rPr>
                <w:sz w:val="22"/>
                <w:szCs w:val="22"/>
              </w:rPr>
              <w:t>Banka: AS „SEB banka”</w:t>
            </w:r>
          </w:p>
          <w:p w14:paraId="64C81A98" w14:textId="77777777" w:rsidR="006379E0" w:rsidRPr="007E1C2C" w:rsidRDefault="006379E0" w:rsidP="006379E0">
            <w:pPr>
              <w:jc w:val="both"/>
              <w:rPr>
                <w:sz w:val="22"/>
                <w:szCs w:val="22"/>
              </w:rPr>
            </w:pPr>
            <w:r w:rsidRPr="007E1C2C">
              <w:rPr>
                <w:sz w:val="22"/>
                <w:szCs w:val="22"/>
              </w:rPr>
              <w:t>Kods: UNLALV2X</w:t>
            </w:r>
          </w:p>
          <w:p w14:paraId="6BB13380" w14:textId="6DE42645" w:rsidR="006379E0" w:rsidRPr="007E1C2C" w:rsidRDefault="006379E0" w:rsidP="006379E0">
            <w:pPr>
              <w:rPr>
                <w:sz w:val="22"/>
                <w:szCs w:val="22"/>
              </w:rPr>
            </w:pPr>
            <w:r w:rsidRPr="007E1C2C">
              <w:rPr>
                <w:sz w:val="22"/>
                <w:szCs w:val="22"/>
              </w:rPr>
              <w:t>Konts: LV88UNLA0018000460814</w:t>
            </w:r>
          </w:p>
          <w:p w14:paraId="1CB005B2" w14:textId="77777777" w:rsidR="006379E0" w:rsidRPr="007E1C2C" w:rsidRDefault="006379E0" w:rsidP="006379E0">
            <w:pPr>
              <w:rPr>
                <w:sz w:val="22"/>
                <w:szCs w:val="22"/>
              </w:rPr>
            </w:pPr>
          </w:p>
          <w:p w14:paraId="32BA0F8E" w14:textId="025851C1" w:rsidR="006379E0" w:rsidRPr="007E1C2C" w:rsidRDefault="006379E0" w:rsidP="006379E0">
            <w:pPr>
              <w:overflowPunct/>
              <w:autoSpaceDE/>
              <w:autoSpaceDN/>
              <w:adjustRightInd/>
              <w:contextualSpacing/>
              <w:jc w:val="both"/>
              <w:textAlignment w:val="auto"/>
              <w:rPr>
                <w:b/>
                <w:bCs/>
                <w:sz w:val="22"/>
                <w:szCs w:val="22"/>
                <w:lang w:val="x-none" w:eastAsia="en-US"/>
              </w:rPr>
            </w:pPr>
            <w:r w:rsidRPr="007E1C2C">
              <w:rPr>
                <w:bCs/>
                <w:sz w:val="22"/>
                <w:szCs w:val="22"/>
              </w:rPr>
              <w:t>__________________________________</w:t>
            </w:r>
          </w:p>
        </w:tc>
        <w:tc>
          <w:tcPr>
            <w:tcW w:w="3962" w:type="dxa"/>
          </w:tcPr>
          <w:p w14:paraId="26F3963A" w14:textId="77777777" w:rsidR="006379E0" w:rsidRPr="007E1C2C" w:rsidRDefault="006379E0" w:rsidP="006379E0">
            <w:pPr>
              <w:overflowPunct/>
              <w:autoSpaceDE/>
              <w:autoSpaceDN/>
              <w:adjustRightInd/>
              <w:contextualSpacing/>
              <w:jc w:val="both"/>
              <w:textAlignment w:val="auto"/>
              <w:rPr>
                <w:sz w:val="22"/>
                <w:szCs w:val="22"/>
                <w:lang w:eastAsia="en-US"/>
              </w:rPr>
            </w:pPr>
          </w:p>
        </w:tc>
      </w:tr>
    </w:tbl>
    <w:p w14:paraId="762D72F2" w14:textId="77777777" w:rsidR="006379E0" w:rsidRPr="007E1C2C" w:rsidRDefault="006379E0" w:rsidP="008230D6">
      <w:pPr>
        <w:overflowPunct/>
        <w:autoSpaceDE/>
        <w:autoSpaceDN/>
        <w:adjustRightInd/>
        <w:ind w:left="720"/>
        <w:contextualSpacing/>
        <w:jc w:val="both"/>
        <w:textAlignment w:val="auto"/>
        <w:rPr>
          <w:sz w:val="22"/>
          <w:szCs w:val="22"/>
          <w:lang w:eastAsia="en-US"/>
        </w:rPr>
      </w:pPr>
    </w:p>
    <w:tbl>
      <w:tblPr>
        <w:tblW w:w="4695"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4614"/>
        <w:gridCol w:w="81"/>
      </w:tblGrid>
      <w:tr w:rsidR="006379E0" w:rsidRPr="007E1C2C" w14:paraId="74F0E416" w14:textId="77777777" w:rsidTr="00A53383">
        <w:trPr>
          <w:trHeight w:val="227"/>
          <w:tblCellSpacing w:w="15" w:type="dxa"/>
        </w:trPr>
        <w:tc>
          <w:tcPr>
            <w:tcW w:w="4866" w:type="pct"/>
          </w:tcPr>
          <w:p w14:paraId="6DA96668" w14:textId="5FB8B81E" w:rsidR="006379E0" w:rsidRPr="007E1C2C" w:rsidRDefault="006379E0" w:rsidP="00A53383">
            <w:pPr>
              <w:keepNext/>
              <w:tabs>
                <w:tab w:val="left" w:pos="390"/>
              </w:tabs>
              <w:overflowPunct/>
              <w:autoSpaceDE/>
              <w:autoSpaceDN/>
              <w:adjustRightInd/>
              <w:ind w:left="432" w:hanging="432"/>
              <w:textAlignment w:val="auto"/>
              <w:outlineLvl w:val="0"/>
              <w:rPr>
                <w:b/>
                <w:bCs/>
                <w:sz w:val="22"/>
                <w:szCs w:val="22"/>
                <w:lang w:eastAsia="en-US"/>
              </w:rPr>
            </w:pPr>
          </w:p>
        </w:tc>
        <w:tc>
          <w:tcPr>
            <w:tcW w:w="38" w:type="pct"/>
          </w:tcPr>
          <w:p w14:paraId="16CA9633" w14:textId="77777777" w:rsidR="006379E0" w:rsidRPr="007E1C2C" w:rsidRDefault="006379E0" w:rsidP="00A53383">
            <w:pPr>
              <w:ind w:firstLine="567"/>
              <w:jc w:val="center"/>
              <w:rPr>
                <w:sz w:val="22"/>
                <w:szCs w:val="22"/>
              </w:rPr>
            </w:pPr>
          </w:p>
        </w:tc>
      </w:tr>
    </w:tbl>
    <w:p w14:paraId="7E1C1FD3" w14:textId="640D1652" w:rsidR="00D94F06" w:rsidRPr="007E1C2C" w:rsidRDefault="00D94F06" w:rsidP="006379E0">
      <w:pPr>
        <w:jc w:val="right"/>
        <w:rPr>
          <w:b/>
          <w:sz w:val="22"/>
          <w:szCs w:val="22"/>
        </w:rPr>
      </w:pPr>
      <w:bookmarkStart w:id="17" w:name="_Hlk536175607"/>
    </w:p>
    <w:bookmarkEnd w:id="17"/>
    <w:p w14:paraId="651E449E" w14:textId="77777777" w:rsidR="00E31DE5" w:rsidRPr="007E1C2C" w:rsidRDefault="00E31DE5" w:rsidP="006379E0">
      <w:pPr>
        <w:jc w:val="right"/>
        <w:rPr>
          <w:b/>
          <w:sz w:val="22"/>
          <w:szCs w:val="22"/>
        </w:rPr>
      </w:pPr>
    </w:p>
    <w:sectPr w:rsidR="00E31DE5" w:rsidRPr="007E1C2C" w:rsidSect="00992F30">
      <w:footerReference w:type="even" r:id="rId21"/>
      <w:footerReference w:type="default" r:id="rId22"/>
      <w:pgSz w:w="11906" w:h="16838" w:code="9"/>
      <w:pgMar w:top="1134" w:right="851" w:bottom="1134" w:left="1701" w:header="720"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FC602" w14:textId="77777777" w:rsidR="00CA0BA6" w:rsidRDefault="00CA0BA6">
      <w:r>
        <w:separator/>
      </w:r>
    </w:p>
  </w:endnote>
  <w:endnote w:type="continuationSeparator" w:id="0">
    <w:p w14:paraId="336FC3C4" w14:textId="77777777" w:rsidR="00CA0BA6" w:rsidRDefault="00CA0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BaltRim">
    <w:altName w:val="Arial"/>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69748" w14:textId="77777777" w:rsidR="00576829" w:rsidRDefault="00576829" w:rsidP="00FD5F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E677A7" w14:textId="77777777" w:rsidR="00576829" w:rsidRDefault="00576829" w:rsidP="00FD5F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5117113"/>
      <w:docPartObj>
        <w:docPartGallery w:val="Page Numbers (Bottom of Page)"/>
        <w:docPartUnique/>
      </w:docPartObj>
    </w:sdtPr>
    <w:sdtEndPr>
      <w:rPr>
        <w:rFonts w:ascii="Arial" w:hAnsi="Arial" w:cs="Arial"/>
        <w:noProof/>
        <w:sz w:val="22"/>
        <w:szCs w:val="22"/>
      </w:rPr>
    </w:sdtEndPr>
    <w:sdtContent>
      <w:p w14:paraId="4DEF7656" w14:textId="49E14E94" w:rsidR="00347941" w:rsidRPr="002E7C9D" w:rsidRDefault="00347941">
        <w:pPr>
          <w:pStyle w:val="Footer"/>
          <w:jc w:val="right"/>
          <w:rPr>
            <w:rFonts w:ascii="Arial" w:hAnsi="Arial" w:cs="Arial"/>
            <w:sz w:val="22"/>
            <w:szCs w:val="22"/>
          </w:rPr>
        </w:pPr>
        <w:r w:rsidRPr="002E7C9D">
          <w:rPr>
            <w:rFonts w:ascii="Arial" w:hAnsi="Arial" w:cs="Arial"/>
            <w:sz w:val="22"/>
            <w:szCs w:val="22"/>
          </w:rPr>
          <w:fldChar w:fldCharType="begin"/>
        </w:r>
        <w:r w:rsidRPr="002E7C9D">
          <w:rPr>
            <w:rFonts w:ascii="Arial" w:hAnsi="Arial" w:cs="Arial"/>
            <w:sz w:val="22"/>
            <w:szCs w:val="22"/>
          </w:rPr>
          <w:instrText xml:space="preserve"> PAGE   \* MERGEFORMAT </w:instrText>
        </w:r>
        <w:r w:rsidRPr="002E7C9D">
          <w:rPr>
            <w:rFonts w:ascii="Arial" w:hAnsi="Arial" w:cs="Arial"/>
            <w:sz w:val="22"/>
            <w:szCs w:val="22"/>
          </w:rPr>
          <w:fldChar w:fldCharType="separate"/>
        </w:r>
        <w:r w:rsidRPr="002E7C9D">
          <w:rPr>
            <w:rFonts w:ascii="Arial" w:hAnsi="Arial" w:cs="Arial"/>
            <w:noProof/>
            <w:sz w:val="22"/>
            <w:szCs w:val="22"/>
          </w:rPr>
          <w:t>2</w:t>
        </w:r>
        <w:r w:rsidRPr="002E7C9D">
          <w:rPr>
            <w:rFonts w:ascii="Arial" w:hAnsi="Arial" w:cs="Arial"/>
            <w:noProof/>
            <w:sz w:val="22"/>
            <w:szCs w:val="22"/>
          </w:rPr>
          <w:fldChar w:fldCharType="end"/>
        </w:r>
      </w:p>
    </w:sdtContent>
  </w:sdt>
  <w:p w14:paraId="75DCFCCD" w14:textId="3AF7C28D" w:rsidR="00576829" w:rsidRPr="002661D4" w:rsidRDefault="00576829" w:rsidP="00FD5F2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B5DA2E" w14:textId="77777777" w:rsidR="00CA0BA6" w:rsidRDefault="00CA0BA6">
      <w:r>
        <w:separator/>
      </w:r>
    </w:p>
  </w:footnote>
  <w:footnote w:type="continuationSeparator" w:id="0">
    <w:p w14:paraId="732094C1" w14:textId="77777777" w:rsidR="00CA0BA6" w:rsidRDefault="00CA0BA6">
      <w:r>
        <w:continuationSeparator/>
      </w:r>
    </w:p>
  </w:footnote>
  <w:footnote w:id="1">
    <w:p w14:paraId="79C1C044" w14:textId="77777777" w:rsidR="00F82A3D" w:rsidRPr="0081478C" w:rsidRDefault="00F82A3D" w:rsidP="00F82A3D">
      <w:pPr>
        <w:pStyle w:val="FootnoteText"/>
        <w:rPr>
          <w:rFonts w:ascii="Arial" w:hAnsi="Arial" w:cs="Arial"/>
          <w:lang w:val="lv-LV"/>
        </w:rPr>
      </w:pPr>
      <w:r w:rsidRPr="0081478C">
        <w:rPr>
          <w:rStyle w:val="FootnoteReference"/>
          <w:rFonts w:ascii="Arial" w:hAnsi="Arial" w:cs="Arial"/>
        </w:rPr>
        <w:footnoteRef/>
      </w:r>
      <w:r w:rsidRPr="0081478C">
        <w:rPr>
          <w:rFonts w:ascii="Arial" w:hAnsi="Arial" w:cs="Arial"/>
        </w:rPr>
        <w:t xml:space="preserve"> </w:t>
      </w:r>
      <w:proofErr w:type="spellStart"/>
      <w:r w:rsidRPr="0081478C">
        <w:rPr>
          <w:rFonts w:ascii="Arial" w:hAnsi="Arial" w:cs="Arial"/>
          <w:lang w:val="en-US"/>
        </w:rPr>
        <w:t>Informāciju</w:t>
      </w:r>
      <w:proofErr w:type="spellEnd"/>
      <w:r w:rsidRPr="0081478C">
        <w:rPr>
          <w:rFonts w:ascii="Arial" w:hAnsi="Arial" w:cs="Arial"/>
          <w:lang w:val="en-US"/>
        </w:rPr>
        <w:t xml:space="preserve"> par to, </w:t>
      </w:r>
      <w:proofErr w:type="spellStart"/>
      <w:r w:rsidRPr="0081478C">
        <w:rPr>
          <w:rFonts w:ascii="Arial" w:hAnsi="Arial" w:cs="Arial"/>
          <w:lang w:val="en-US"/>
        </w:rPr>
        <w:t>kā</w:t>
      </w:r>
      <w:proofErr w:type="spellEnd"/>
      <w:r w:rsidRPr="0081478C">
        <w:rPr>
          <w:rFonts w:ascii="Arial" w:hAnsi="Arial" w:cs="Arial"/>
          <w:lang w:val="en-US"/>
        </w:rPr>
        <w:t xml:space="preserve"> </w:t>
      </w:r>
      <w:proofErr w:type="spellStart"/>
      <w:r w:rsidRPr="0081478C">
        <w:rPr>
          <w:rFonts w:ascii="Arial" w:hAnsi="Arial" w:cs="Arial"/>
          <w:lang w:val="en-US"/>
        </w:rPr>
        <w:t>ieinteresētais</w:t>
      </w:r>
      <w:proofErr w:type="spellEnd"/>
      <w:r w:rsidRPr="0081478C">
        <w:rPr>
          <w:rFonts w:ascii="Arial" w:hAnsi="Arial" w:cs="Arial"/>
          <w:lang w:val="en-US"/>
        </w:rPr>
        <w:t xml:space="preserve"> </w:t>
      </w:r>
      <w:proofErr w:type="spellStart"/>
      <w:r w:rsidRPr="0081478C">
        <w:rPr>
          <w:rFonts w:ascii="Arial" w:hAnsi="Arial" w:cs="Arial"/>
          <w:lang w:val="en-US"/>
        </w:rPr>
        <w:t>piegādātājs</w:t>
      </w:r>
      <w:proofErr w:type="spellEnd"/>
      <w:r w:rsidRPr="0081478C">
        <w:rPr>
          <w:rFonts w:ascii="Arial" w:hAnsi="Arial" w:cs="Arial"/>
          <w:lang w:val="en-US"/>
        </w:rPr>
        <w:t xml:space="preserve"> var </w:t>
      </w:r>
      <w:proofErr w:type="spellStart"/>
      <w:r w:rsidRPr="0081478C">
        <w:rPr>
          <w:rFonts w:ascii="Arial" w:hAnsi="Arial" w:cs="Arial"/>
          <w:lang w:val="en-US"/>
        </w:rPr>
        <w:t>reģistrēties</w:t>
      </w:r>
      <w:proofErr w:type="spellEnd"/>
      <w:r w:rsidRPr="0081478C">
        <w:rPr>
          <w:rFonts w:ascii="Arial" w:hAnsi="Arial" w:cs="Arial"/>
          <w:lang w:val="en-US"/>
        </w:rPr>
        <w:t xml:space="preserve"> par </w:t>
      </w:r>
      <w:proofErr w:type="spellStart"/>
      <w:r w:rsidRPr="0081478C">
        <w:rPr>
          <w:rFonts w:ascii="Arial" w:hAnsi="Arial" w:cs="Arial"/>
          <w:lang w:val="en-US"/>
        </w:rPr>
        <w:t>atklāta</w:t>
      </w:r>
      <w:proofErr w:type="spellEnd"/>
      <w:r w:rsidRPr="0081478C">
        <w:rPr>
          <w:rFonts w:ascii="Arial" w:hAnsi="Arial" w:cs="Arial"/>
          <w:lang w:val="en-US"/>
        </w:rPr>
        <w:t xml:space="preserve"> </w:t>
      </w:r>
      <w:proofErr w:type="spellStart"/>
      <w:r w:rsidRPr="0081478C">
        <w:rPr>
          <w:rFonts w:ascii="Arial" w:hAnsi="Arial" w:cs="Arial"/>
          <w:lang w:val="en-US"/>
        </w:rPr>
        <w:t>konkursa</w:t>
      </w:r>
      <w:proofErr w:type="spellEnd"/>
      <w:r w:rsidRPr="0081478C">
        <w:rPr>
          <w:rFonts w:ascii="Arial" w:hAnsi="Arial" w:cs="Arial"/>
          <w:lang w:val="en-US"/>
        </w:rPr>
        <w:t xml:space="preserve"> </w:t>
      </w:r>
      <w:proofErr w:type="spellStart"/>
      <w:r w:rsidRPr="0081478C">
        <w:rPr>
          <w:rFonts w:ascii="Arial" w:hAnsi="Arial" w:cs="Arial"/>
          <w:lang w:val="en-US"/>
        </w:rPr>
        <w:t>nolikuma</w:t>
      </w:r>
      <w:proofErr w:type="spellEnd"/>
      <w:r w:rsidRPr="0081478C">
        <w:rPr>
          <w:rFonts w:ascii="Arial" w:hAnsi="Arial" w:cs="Arial"/>
          <w:lang w:val="en-US"/>
        </w:rPr>
        <w:t xml:space="preserve"> </w:t>
      </w:r>
      <w:proofErr w:type="spellStart"/>
      <w:r w:rsidRPr="0081478C">
        <w:rPr>
          <w:rFonts w:ascii="Arial" w:hAnsi="Arial" w:cs="Arial"/>
          <w:lang w:val="en-US"/>
        </w:rPr>
        <w:t>saņēmēju</w:t>
      </w:r>
      <w:proofErr w:type="spellEnd"/>
      <w:r w:rsidRPr="0081478C">
        <w:rPr>
          <w:rFonts w:ascii="Arial" w:hAnsi="Arial" w:cs="Arial"/>
          <w:lang w:val="en-US"/>
        </w:rPr>
        <w:t xml:space="preserve"> </w:t>
      </w:r>
      <w:proofErr w:type="spellStart"/>
      <w:r w:rsidRPr="0081478C">
        <w:rPr>
          <w:rFonts w:ascii="Arial" w:hAnsi="Arial" w:cs="Arial"/>
          <w:lang w:val="en-US"/>
        </w:rPr>
        <w:t>skatīt</w:t>
      </w:r>
      <w:proofErr w:type="spellEnd"/>
      <w:r w:rsidRPr="0081478C">
        <w:rPr>
          <w:rFonts w:ascii="Arial" w:hAnsi="Arial" w:cs="Arial"/>
          <w:lang w:val="en-US"/>
        </w:rPr>
        <w:t xml:space="preserve">: </w:t>
      </w:r>
      <w:hyperlink r:id="rId1" w:history="1">
        <w:r w:rsidRPr="0081478C">
          <w:rPr>
            <w:rStyle w:val="Hyperlink"/>
            <w:rFonts w:ascii="Arial" w:hAnsi="Arial" w:cs="Arial"/>
            <w:color w:val="auto"/>
            <w:lang w:val="en-GB"/>
          </w:rPr>
          <w:t>https</w:t>
        </w:r>
        <w:r w:rsidRPr="0081478C">
          <w:rPr>
            <w:rStyle w:val="Hyperlink"/>
            <w:rFonts w:ascii="Arial" w:hAnsi="Arial" w:cs="Arial"/>
            <w:color w:val="auto"/>
            <w:lang w:val="en-US"/>
          </w:rPr>
          <w:t>://</w:t>
        </w:r>
        <w:r w:rsidRPr="0081478C">
          <w:rPr>
            <w:rStyle w:val="Hyperlink"/>
            <w:rFonts w:ascii="Arial" w:hAnsi="Arial" w:cs="Arial"/>
            <w:color w:val="auto"/>
            <w:lang w:val="en-GB"/>
          </w:rPr>
          <w:t>www</w:t>
        </w:r>
        <w:r w:rsidRPr="0081478C">
          <w:rPr>
            <w:rStyle w:val="Hyperlink"/>
            <w:rFonts w:ascii="Arial" w:hAnsi="Arial" w:cs="Arial"/>
            <w:color w:val="auto"/>
            <w:lang w:val="en-US"/>
          </w:rPr>
          <w:t>.</w:t>
        </w:r>
        <w:proofErr w:type="spellStart"/>
        <w:r w:rsidRPr="0081478C">
          <w:rPr>
            <w:rStyle w:val="Hyperlink"/>
            <w:rFonts w:ascii="Arial" w:hAnsi="Arial" w:cs="Arial"/>
            <w:color w:val="auto"/>
            <w:lang w:val="en-GB"/>
          </w:rPr>
          <w:t>eis</w:t>
        </w:r>
        <w:proofErr w:type="spellEnd"/>
        <w:r w:rsidRPr="0081478C">
          <w:rPr>
            <w:rStyle w:val="Hyperlink"/>
            <w:rFonts w:ascii="Arial" w:hAnsi="Arial" w:cs="Arial"/>
            <w:color w:val="auto"/>
            <w:lang w:val="en-US"/>
          </w:rPr>
          <w:t>.</w:t>
        </w:r>
        <w:r w:rsidRPr="0081478C">
          <w:rPr>
            <w:rStyle w:val="Hyperlink"/>
            <w:rFonts w:ascii="Arial" w:hAnsi="Arial" w:cs="Arial"/>
            <w:color w:val="auto"/>
            <w:lang w:val="en-GB"/>
          </w:rPr>
          <w:t>gov</w:t>
        </w:r>
        <w:r w:rsidRPr="0081478C">
          <w:rPr>
            <w:rStyle w:val="Hyperlink"/>
            <w:rFonts w:ascii="Arial" w:hAnsi="Arial" w:cs="Arial"/>
            <w:color w:val="auto"/>
            <w:lang w:val="en-US"/>
          </w:rPr>
          <w:t>.</w:t>
        </w:r>
        <w:r w:rsidRPr="0081478C">
          <w:rPr>
            <w:rStyle w:val="Hyperlink"/>
            <w:rFonts w:ascii="Arial" w:hAnsi="Arial" w:cs="Arial"/>
            <w:color w:val="auto"/>
            <w:lang w:val="en-GB"/>
          </w:rPr>
          <w:t>lv</w:t>
        </w:r>
        <w:r w:rsidRPr="0081478C">
          <w:rPr>
            <w:rStyle w:val="Hyperlink"/>
            <w:rFonts w:ascii="Arial" w:hAnsi="Arial" w:cs="Arial"/>
            <w:color w:val="auto"/>
            <w:lang w:val="en-US"/>
          </w:rPr>
          <w:t>/</w:t>
        </w:r>
        <w:r w:rsidRPr="0081478C">
          <w:rPr>
            <w:rStyle w:val="Hyperlink"/>
            <w:rFonts w:ascii="Arial" w:hAnsi="Arial" w:cs="Arial"/>
            <w:color w:val="auto"/>
            <w:lang w:val="en-GB"/>
          </w:rPr>
          <w:t>EIS</w:t>
        </w:r>
        <w:r w:rsidRPr="0081478C">
          <w:rPr>
            <w:rStyle w:val="Hyperlink"/>
            <w:rFonts w:ascii="Arial" w:hAnsi="Arial" w:cs="Arial"/>
            <w:color w:val="auto"/>
            <w:lang w:val="en-US"/>
          </w:rPr>
          <w:t>/</w:t>
        </w:r>
        <w:r w:rsidRPr="0081478C">
          <w:rPr>
            <w:rStyle w:val="Hyperlink"/>
            <w:rFonts w:ascii="Arial" w:hAnsi="Arial" w:cs="Arial"/>
            <w:color w:val="auto"/>
            <w:lang w:val="en-GB"/>
          </w:rPr>
          <w:t>Publications</w:t>
        </w:r>
        <w:r w:rsidRPr="0081478C">
          <w:rPr>
            <w:rStyle w:val="Hyperlink"/>
            <w:rFonts w:ascii="Arial" w:hAnsi="Arial" w:cs="Arial"/>
            <w:color w:val="auto"/>
            <w:lang w:val="en-US"/>
          </w:rPr>
          <w:t>/</w:t>
        </w:r>
        <w:proofErr w:type="spellStart"/>
        <w:r w:rsidRPr="0081478C">
          <w:rPr>
            <w:rStyle w:val="Hyperlink"/>
            <w:rFonts w:ascii="Arial" w:hAnsi="Arial" w:cs="Arial"/>
            <w:color w:val="auto"/>
            <w:lang w:val="en-GB"/>
          </w:rPr>
          <w:t>PublicationView</w:t>
        </w:r>
        <w:proofErr w:type="spellEnd"/>
        <w:r w:rsidRPr="0081478C">
          <w:rPr>
            <w:rStyle w:val="Hyperlink"/>
            <w:rFonts w:ascii="Arial" w:hAnsi="Arial" w:cs="Arial"/>
            <w:color w:val="auto"/>
            <w:lang w:val="en-US"/>
          </w:rPr>
          <w:t>.</w:t>
        </w:r>
        <w:proofErr w:type="spellStart"/>
        <w:r w:rsidRPr="0081478C">
          <w:rPr>
            <w:rStyle w:val="Hyperlink"/>
            <w:rFonts w:ascii="Arial" w:hAnsi="Arial" w:cs="Arial"/>
            <w:color w:val="auto"/>
            <w:lang w:val="en-GB"/>
          </w:rPr>
          <w:t>aspx</w:t>
        </w:r>
        <w:proofErr w:type="spellEnd"/>
        <w:r w:rsidRPr="0081478C">
          <w:rPr>
            <w:rStyle w:val="Hyperlink"/>
            <w:rFonts w:ascii="Arial" w:hAnsi="Arial" w:cs="Arial"/>
            <w:color w:val="auto"/>
            <w:lang w:val="en-US"/>
          </w:rPr>
          <w:t>?</w:t>
        </w:r>
        <w:proofErr w:type="spellStart"/>
        <w:r w:rsidRPr="0081478C">
          <w:rPr>
            <w:rStyle w:val="Hyperlink"/>
            <w:rFonts w:ascii="Arial" w:hAnsi="Arial" w:cs="Arial"/>
            <w:color w:val="auto"/>
            <w:lang w:val="en-GB"/>
          </w:rPr>
          <w:t>PublicationId</w:t>
        </w:r>
        <w:proofErr w:type="spellEnd"/>
        <w:r w:rsidRPr="0081478C">
          <w:rPr>
            <w:rStyle w:val="Hyperlink"/>
            <w:rFonts w:ascii="Arial" w:hAnsi="Arial" w:cs="Arial"/>
            <w:color w:val="auto"/>
            <w:lang w:val="en-US"/>
          </w:rPr>
          <w:t>=883</w:t>
        </w:r>
      </w:hyperlink>
      <w:r w:rsidRPr="0081478C">
        <w:rPr>
          <w:rFonts w:ascii="Arial" w:hAnsi="Arial" w:cs="Arial"/>
        </w:rPr>
        <w:t>.</w:t>
      </w:r>
    </w:p>
  </w:footnote>
  <w:footnote w:id="2">
    <w:p w14:paraId="38FDAA65" w14:textId="77777777" w:rsidR="003E0A35" w:rsidRPr="0081478C" w:rsidRDefault="003E0A35" w:rsidP="003E0A35">
      <w:pPr>
        <w:overflowPunct/>
        <w:autoSpaceDE/>
        <w:autoSpaceDN/>
        <w:adjustRightInd/>
        <w:jc w:val="both"/>
        <w:textAlignment w:val="auto"/>
        <w:rPr>
          <w:sz w:val="20"/>
          <w:szCs w:val="20"/>
          <w:lang w:eastAsia="en-US"/>
        </w:rPr>
      </w:pPr>
      <w:r w:rsidRPr="0081478C">
        <w:rPr>
          <w:rStyle w:val="FootnoteReference"/>
          <w:sz w:val="20"/>
          <w:szCs w:val="20"/>
        </w:rPr>
        <w:footnoteRef/>
      </w:r>
      <w:r w:rsidRPr="0081478C">
        <w:rPr>
          <w:sz w:val="20"/>
          <w:szCs w:val="20"/>
        </w:rPr>
        <w:t xml:space="preserve"> </w:t>
      </w:r>
      <w:r w:rsidRPr="0081478C">
        <w:rPr>
          <w:sz w:val="20"/>
          <w:szCs w:val="20"/>
          <w:shd w:val="clear" w:color="auto" w:fill="FFFFFF"/>
        </w:rPr>
        <w:t>Skaidrojumam par mazajiem un vidējiem uzņēmumiem</w:t>
      </w:r>
    </w:p>
    <w:p w14:paraId="767EADE5" w14:textId="77777777" w:rsidR="003E0A35" w:rsidRPr="0081478C" w:rsidRDefault="003E0A35" w:rsidP="003E0A35">
      <w:pPr>
        <w:jc w:val="both"/>
        <w:rPr>
          <w:sz w:val="20"/>
          <w:szCs w:val="20"/>
        </w:rPr>
      </w:pPr>
      <w:hyperlink r:id="rId2" w:history="1">
        <w:r w:rsidRPr="0081478C">
          <w:rPr>
            <w:rStyle w:val="Hyperlink"/>
            <w:sz w:val="20"/>
            <w:szCs w:val="20"/>
          </w:rPr>
          <w:t>https://www.iub.gov.lv/lv/skaidrojums-mazie-un-videjie-uznemumi</w:t>
        </w:r>
      </w:hyperlink>
    </w:p>
    <w:p w14:paraId="74E215C9" w14:textId="77777777" w:rsidR="003E0A35" w:rsidRPr="0081478C" w:rsidRDefault="003E0A35" w:rsidP="003E0A35">
      <w:pPr>
        <w:pStyle w:val="FootnoteText"/>
        <w:rPr>
          <w:rFonts w:ascii="Arial" w:hAnsi="Arial" w:cs="Arial"/>
          <w:lang w:val="lv-LV"/>
        </w:rPr>
      </w:pPr>
    </w:p>
  </w:footnote>
  <w:footnote w:id="3">
    <w:p w14:paraId="206AB9EE" w14:textId="77777777" w:rsidR="003E0A35" w:rsidRPr="0081478C" w:rsidRDefault="003E0A35" w:rsidP="003E0A35">
      <w:pPr>
        <w:pStyle w:val="FootnoteText"/>
        <w:rPr>
          <w:rFonts w:ascii="Arial" w:hAnsi="Arial" w:cs="Arial"/>
        </w:rPr>
      </w:pPr>
      <w:r w:rsidRPr="0081478C">
        <w:rPr>
          <w:rStyle w:val="FootnoteReference"/>
          <w:rFonts w:ascii="Arial" w:hAnsi="Arial" w:cs="Arial"/>
        </w:rPr>
        <w:footnoteRef/>
      </w:r>
      <w:r w:rsidRPr="0081478C">
        <w:rPr>
          <w:rFonts w:ascii="Arial" w:hAnsi="Arial" w:cs="Arial"/>
        </w:rPr>
        <w:t xml:space="preserve"> </w:t>
      </w:r>
      <w:r w:rsidRPr="0081478C">
        <w:rPr>
          <w:rFonts w:ascii="Arial" w:hAnsi="Arial" w:cs="Arial"/>
        </w:rPr>
        <w:t>Neaizpilda, ja dokuments tiek parakstīts ar drošu elektronisko parakstu.</w:t>
      </w:r>
    </w:p>
  </w:footnote>
  <w:footnote w:id="4">
    <w:p w14:paraId="16107706" w14:textId="1B972FAA" w:rsidR="00D421D5" w:rsidRPr="00D421D5" w:rsidRDefault="00D421D5">
      <w:pPr>
        <w:pStyle w:val="FootnoteText"/>
      </w:pPr>
      <w:r>
        <w:rPr>
          <w:rStyle w:val="FootnoteReference"/>
        </w:rPr>
        <w:footnoteRef/>
      </w:r>
      <w:r>
        <w:t xml:space="preserve"> </w:t>
      </w:r>
      <w:r w:rsidRPr="0081478C">
        <w:rPr>
          <w:rFonts w:ascii="Arial" w:hAnsi="Arial" w:cs="Arial"/>
        </w:rPr>
        <w:t>Neaizpilda, ja dokuments tiek parakstīts ar drošu elektronisko parakstu.</w:t>
      </w:r>
    </w:p>
  </w:footnote>
  <w:footnote w:id="5">
    <w:p w14:paraId="7A487821" w14:textId="61D7F0A7" w:rsidR="00D421D5" w:rsidRPr="00D421D5" w:rsidRDefault="00D421D5">
      <w:pPr>
        <w:pStyle w:val="FootnoteText"/>
        <w:rPr>
          <w:lang w:val="lv-LV"/>
        </w:rPr>
      </w:pPr>
      <w:r>
        <w:rPr>
          <w:rStyle w:val="FootnoteReference"/>
        </w:rPr>
        <w:footnoteRef/>
      </w:r>
      <w:r w:rsidRPr="0081478C">
        <w:rPr>
          <w:rFonts w:ascii="Arial" w:hAnsi="Arial" w:cs="Arial"/>
        </w:rPr>
        <w:t>Neaizpilda, ja dokuments tiek parakstīts ar drošu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singleLevel"/>
    <w:tmpl w:val="0000000A"/>
    <w:name w:val="WW8Num6"/>
    <w:lvl w:ilvl="0">
      <w:start w:val="1"/>
      <w:numFmt w:val="bullet"/>
      <w:lvlText w:val=""/>
      <w:lvlJc w:val="left"/>
      <w:pPr>
        <w:tabs>
          <w:tab w:val="num" w:pos="1080"/>
        </w:tabs>
        <w:ind w:left="1080" w:hanging="360"/>
      </w:pPr>
      <w:rPr>
        <w:rFonts w:ascii="Symbol" w:hAnsi="Symbol"/>
      </w:rPr>
    </w:lvl>
  </w:abstractNum>
  <w:abstractNum w:abstractNumId="1" w15:restartNumberingAfterBreak="0">
    <w:nsid w:val="0000000C"/>
    <w:multiLevelType w:val="multilevel"/>
    <w:tmpl w:val="0000000C"/>
    <w:name w:val="WW8Num11"/>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0000000E"/>
    <w:multiLevelType w:val="multilevel"/>
    <w:tmpl w:val="0000000E"/>
    <w:name w:val="WW8Num13"/>
    <w:lvl w:ilvl="0">
      <w:start w:val="1"/>
      <w:numFmt w:val="bullet"/>
      <w:lvlText w:val=""/>
      <w:lvlJc w:val="left"/>
      <w:pPr>
        <w:tabs>
          <w:tab w:val="num" w:pos="1440"/>
        </w:tabs>
        <w:ind w:left="1440" w:hanging="360"/>
      </w:pPr>
      <w:rPr>
        <w:rFonts w:ascii="Symbol" w:hAnsi="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3" w15:restartNumberingAfterBreak="0">
    <w:nsid w:val="00781973"/>
    <w:multiLevelType w:val="multilevel"/>
    <w:tmpl w:val="A142ED6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88"/>
        </w:tabs>
        <w:ind w:left="1072"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0BD119C"/>
    <w:multiLevelType w:val="multilevel"/>
    <w:tmpl w:val="AC140072"/>
    <w:name w:val="WW8Num16"/>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080"/>
        </w:tabs>
        <w:ind w:left="1080" w:hanging="720"/>
      </w:pPr>
      <w:rPr>
        <w:rFonts w:hint="default"/>
        <w:b w:val="0"/>
        <w:color w:val="auto"/>
        <w:sz w:val="24"/>
        <w:szCs w:val="24"/>
      </w:rPr>
    </w:lvl>
    <w:lvl w:ilvl="2">
      <w:start w:val="1"/>
      <w:numFmt w:val="decimal"/>
      <w:isLgl/>
      <w:lvlText w:val="%1.%2.%3."/>
      <w:lvlJc w:val="left"/>
      <w:pPr>
        <w:tabs>
          <w:tab w:val="num" w:pos="1803"/>
        </w:tabs>
        <w:ind w:left="1803" w:hanging="720"/>
      </w:pPr>
      <w:rPr>
        <w:rFonts w:hint="default"/>
        <w:color w:val="auto"/>
        <w:sz w:val="24"/>
        <w:szCs w:val="24"/>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02A7006B"/>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03C6660B"/>
    <w:multiLevelType w:val="hybridMultilevel"/>
    <w:tmpl w:val="499C7A9C"/>
    <w:lvl w:ilvl="0" w:tplc="0426000F">
      <w:start w:val="1"/>
      <w:numFmt w:val="decimal"/>
      <w:lvlText w:val="%1."/>
      <w:lvlJc w:val="left"/>
      <w:pPr>
        <w:ind w:left="1056" w:hanging="360"/>
      </w:pPr>
    </w:lvl>
    <w:lvl w:ilvl="1" w:tplc="04260019" w:tentative="1">
      <w:start w:val="1"/>
      <w:numFmt w:val="lowerLetter"/>
      <w:lvlText w:val="%2."/>
      <w:lvlJc w:val="left"/>
      <w:pPr>
        <w:ind w:left="1776" w:hanging="360"/>
      </w:pPr>
    </w:lvl>
    <w:lvl w:ilvl="2" w:tplc="0426001B" w:tentative="1">
      <w:start w:val="1"/>
      <w:numFmt w:val="lowerRoman"/>
      <w:lvlText w:val="%3."/>
      <w:lvlJc w:val="right"/>
      <w:pPr>
        <w:ind w:left="2496" w:hanging="180"/>
      </w:pPr>
    </w:lvl>
    <w:lvl w:ilvl="3" w:tplc="0426000F" w:tentative="1">
      <w:start w:val="1"/>
      <w:numFmt w:val="decimal"/>
      <w:lvlText w:val="%4."/>
      <w:lvlJc w:val="left"/>
      <w:pPr>
        <w:ind w:left="3216" w:hanging="360"/>
      </w:pPr>
    </w:lvl>
    <w:lvl w:ilvl="4" w:tplc="04260019" w:tentative="1">
      <w:start w:val="1"/>
      <w:numFmt w:val="lowerLetter"/>
      <w:lvlText w:val="%5."/>
      <w:lvlJc w:val="left"/>
      <w:pPr>
        <w:ind w:left="3936" w:hanging="360"/>
      </w:pPr>
    </w:lvl>
    <w:lvl w:ilvl="5" w:tplc="0426001B" w:tentative="1">
      <w:start w:val="1"/>
      <w:numFmt w:val="lowerRoman"/>
      <w:lvlText w:val="%6."/>
      <w:lvlJc w:val="right"/>
      <w:pPr>
        <w:ind w:left="4656" w:hanging="180"/>
      </w:pPr>
    </w:lvl>
    <w:lvl w:ilvl="6" w:tplc="0426000F" w:tentative="1">
      <w:start w:val="1"/>
      <w:numFmt w:val="decimal"/>
      <w:lvlText w:val="%7."/>
      <w:lvlJc w:val="left"/>
      <w:pPr>
        <w:ind w:left="5376" w:hanging="360"/>
      </w:pPr>
    </w:lvl>
    <w:lvl w:ilvl="7" w:tplc="04260019" w:tentative="1">
      <w:start w:val="1"/>
      <w:numFmt w:val="lowerLetter"/>
      <w:lvlText w:val="%8."/>
      <w:lvlJc w:val="left"/>
      <w:pPr>
        <w:ind w:left="6096" w:hanging="360"/>
      </w:pPr>
    </w:lvl>
    <w:lvl w:ilvl="8" w:tplc="0426001B" w:tentative="1">
      <w:start w:val="1"/>
      <w:numFmt w:val="lowerRoman"/>
      <w:lvlText w:val="%9."/>
      <w:lvlJc w:val="right"/>
      <w:pPr>
        <w:ind w:left="6816" w:hanging="180"/>
      </w:pPr>
    </w:lvl>
  </w:abstractNum>
  <w:abstractNum w:abstractNumId="7" w15:restartNumberingAfterBreak="0">
    <w:nsid w:val="054D0B14"/>
    <w:multiLevelType w:val="hybridMultilevel"/>
    <w:tmpl w:val="0B3EC440"/>
    <w:lvl w:ilvl="0" w:tplc="70C242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A1B6BAB"/>
    <w:multiLevelType w:val="hybridMultilevel"/>
    <w:tmpl w:val="41D059FA"/>
    <w:lvl w:ilvl="0" w:tplc="0426000F">
      <w:start w:val="1"/>
      <w:numFmt w:val="bullet"/>
      <w:lvlText w:val=""/>
      <w:lvlJc w:val="left"/>
      <w:pPr>
        <w:tabs>
          <w:tab w:val="num" w:pos="720"/>
        </w:tabs>
        <w:ind w:left="720" w:hanging="360"/>
      </w:pPr>
      <w:rPr>
        <w:rFonts w:ascii="Wingdings" w:hAnsi="Wingdings" w:hint="default"/>
        <w:color w:val="auto"/>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D47568"/>
    <w:multiLevelType w:val="multilevel"/>
    <w:tmpl w:val="0E24BD8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1021"/>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0D4B234E"/>
    <w:multiLevelType w:val="multilevel"/>
    <w:tmpl w:val="F412FBC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39739AF"/>
    <w:multiLevelType w:val="multilevel"/>
    <w:tmpl w:val="114CD3CE"/>
    <w:lvl w:ilvl="0">
      <w:start w:val="1"/>
      <w:numFmt w:val="decimal"/>
      <w:lvlText w:val="%1."/>
      <w:lvlJc w:val="left"/>
      <w:pPr>
        <w:ind w:left="1056" w:hanging="360"/>
      </w:pPr>
    </w:lvl>
    <w:lvl w:ilvl="1">
      <w:start w:val="1"/>
      <w:numFmt w:val="decimal"/>
      <w:isLgl/>
      <w:lvlText w:val="%1.%2."/>
      <w:lvlJc w:val="left"/>
      <w:pPr>
        <w:ind w:left="1416" w:hanging="720"/>
      </w:pPr>
      <w:rPr>
        <w:rFonts w:hint="default"/>
      </w:rPr>
    </w:lvl>
    <w:lvl w:ilvl="2">
      <w:start w:val="1"/>
      <w:numFmt w:val="decimal"/>
      <w:isLgl/>
      <w:lvlText w:val="%1.%2.%3."/>
      <w:lvlJc w:val="left"/>
      <w:pPr>
        <w:ind w:left="1416" w:hanging="720"/>
      </w:pPr>
      <w:rPr>
        <w:rFonts w:hint="default"/>
      </w:rPr>
    </w:lvl>
    <w:lvl w:ilvl="3">
      <w:start w:val="1"/>
      <w:numFmt w:val="decimal"/>
      <w:isLgl/>
      <w:lvlText w:val="%1.%2.%3.%4."/>
      <w:lvlJc w:val="left"/>
      <w:pPr>
        <w:ind w:left="1776"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136" w:hanging="1440"/>
      </w:pPr>
      <w:rPr>
        <w:rFonts w:hint="default"/>
      </w:rPr>
    </w:lvl>
    <w:lvl w:ilvl="6">
      <w:start w:val="1"/>
      <w:numFmt w:val="decimal"/>
      <w:isLgl/>
      <w:lvlText w:val="%1.%2.%3.%4.%5.%6.%7."/>
      <w:lvlJc w:val="left"/>
      <w:pPr>
        <w:ind w:left="2136" w:hanging="1440"/>
      </w:pPr>
      <w:rPr>
        <w:rFonts w:hint="default"/>
      </w:rPr>
    </w:lvl>
    <w:lvl w:ilvl="7">
      <w:start w:val="1"/>
      <w:numFmt w:val="decimal"/>
      <w:isLgl/>
      <w:lvlText w:val="%1.%2.%3.%4.%5.%6.%7.%8."/>
      <w:lvlJc w:val="left"/>
      <w:pPr>
        <w:ind w:left="2496" w:hanging="1800"/>
      </w:pPr>
      <w:rPr>
        <w:rFonts w:hint="default"/>
      </w:rPr>
    </w:lvl>
    <w:lvl w:ilvl="8">
      <w:start w:val="1"/>
      <w:numFmt w:val="decimal"/>
      <w:isLgl/>
      <w:lvlText w:val="%1.%2.%3.%4.%5.%6.%7.%8.%9."/>
      <w:lvlJc w:val="left"/>
      <w:pPr>
        <w:ind w:left="2856" w:hanging="2160"/>
      </w:pPr>
      <w:rPr>
        <w:rFonts w:hint="default"/>
      </w:rPr>
    </w:lvl>
  </w:abstractNum>
  <w:abstractNum w:abstractNumId="12" w15:restartNumberingAfterBreak="0">
    <w:nsid w:val="14CF733E"/>
    <w:multiLevelType w:val="multilevel"/>
    <w:tmpl w:val="340E4976"/>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3980"/>
        </w:tabs>
        <w:ind w:left="3980" w:hanging="720"/>
      </w:pPr>
      <w:rPr>
        <w:rFonts w:hint="default"/>
        <w:b w:val="0"/>
        <w:color w:val="auto"/>
        <w:sz w:val="22"/>
        <w:szCs w:val="22"/>
      </w:rPr>
    </w:lvl>
    <w:lvl w:ilvl="2">
      <w:start w:val="1"/>
      <w:numFmt w:val="decimal"/>
      <w:isLgl/>
      <w:lvlText w:val="%1.%2.%3."/>
      <w:lvlJc w:val="left"/>
      <w:pPr>
        <w:tabs>
          <w:tab w:val="num" w:pos="1803"/>
        </w:tabs>
        <w:ind w:left="1803" w:hanging="720"/>
      </w:pPr>
      <w:rPr>
        <w:rFonts w:hint="default"/>
        <w:b w:val="0"/>
        <w:color w:val="auto"/>
        <w:sz w:val="22"/>
        <w:szCs w:val="22"/>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3" w15:restartNumberingAfterBreak="0">
    <w:nsid w:val="17A13985"/>
    <w:multiLevelType w:val="multilevel"/>
    <w:tmpl w:val="39B401B0"/>
    <w:lvl w:ilvl="0">
      <w:start w:val="8"/>
      <w:numFmt w:val="decimal"/>
      <w:lvlText w:val="%1."/>
      <w:lvlJc w:val="left"/>
      <w:pPr>
        <w:ind w:left="390" w:hanging="390"/>
      </w:pPr>
      <w:rPr>
        <w:rFonts w:hint="default"/>
        <w:b/>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14" w15:restartNumberingAfterBreak="0">
    <w:nsid w:val="189125C1"/>
    <w:multiLevelType w:val="hybridMultilevel"/>
    <w:tmpl w:val="0EC6249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5" w15:restartNumberingAfterBreak="0">
    <w:nsid w:val="1CB346F3"/>
    <w:multiLevelType w:val="multilevel"/>
    <w:tmpl w:val="130622BA"/>
    <w:lvl w:ilvl="0">
      <w:start w:val="11"/>
      <w:numFmt w:val="decimal"/>
      <w:lvlText w:val="%1."/>
      <w:lvlJc w:val="left"/>
      <w:pPr>
        <w:tabs>
          <w:tab w:val="num" w:pos="855"/>
        </w:tabs>
        <w:ind w:left="855" w:hanging="855"/>
      </w:pPr>
      <w:rPr>
        <w:rFonts w:hint="default"/>
      </w:rPr>
    </w:lvl>
    <w:lvl w:ilvl="1">
      <w:start w:val="6"/>
      <w:numFmt w:val="decimal"/>
      <w:lvlText w:val="%1.%2."/>
      <w:lvlJc w:val="left"/>
      <w:pPr>
        <w:tabs>
          <w:tab w:val="num" w:pos="1138"/>
        </w:tabs>
        <w:ind w:left="1138" w:hanging="855"/>
      </w:pPr>
      <w:rPr>
        <w:rFonts w:hint="default"/>
      </w:rPr>
    </w:lvl>
    <w:lvl w:ilvl="2">
      <w:start w:val="1"/>
      <w:numFmt w:val="decimal"/>
      <w:lvlText w:val="%1.%2.%3."/>
      <w:lvlJc w:val="left"/>
      <w:pPr>
        <w:tabs>
          <w:tab w:val="num" w:pos="1421"/>
        </w:tabs>
        <w:ind w:left="1421" w:hanging="855"/>
      </w:pPr>
      <w:rPr>
        <w:rFonts w:hint="default"/>
      </w:rPr>
    </w:lvl>
    <w:lvl w:ilvl="3">
      <w:start w:val="1"/>
      <w:numFmt w:val="decimal"/>
      <w:lvlText w:val="%1.%2.%3.%4."/>
      <w:lvlJc w:val="left"/>
      <w:pPr>
        <w:tabs>
          <w:tab w:val="num" w:pos="1704"/>
        </w:tabs>
        <w:ind w:left="1704" w:hanging="855"/>
      </w:pPr>
      <w:rPr>
        <w:rFonts w:hint="default"/>
      </w:rPr>
    </w:lvl>
    <w:lvl w:ilvl="4">
      <w:start w:val="1"/>
      <w:numFmt w:val="decimal"/>
      <w:lvlText w:val="%1.%2.%3.%4.%5."/>
      <w:lvlJc w:val="left"/>
      <w:pPr>
        <w:tabs>
          <w:tab w:val="num" w:pos="2212"/>
        </w:tabs>
        <w:ind w:left="2212" w:hanging="1080"/>
      </w:pPr>
      <w:rPr>
        <w:rFonts w:hint="default"/>
      </w:rPr>
    </w:lvl>
    <w:lvl w:ilvl="5">
      <w:start w:val="1"/>
      <w:numFmt w:val="decimal"/>
      <w:lvlText w:val="%1.%2.%3.%4.%5.%6."/>
      <w:lvlJc w:val="left"/>
      <w:pPr>
        <w:tabs>
          <w:tab w:val="num" w:pos="2495"/>
        </w:tabs>
        <w:ind w:left="2495" w:hanging="1080"/>
      </w:pPr>
      <w:rPr>
        <w:rFonts w:hint="default"/>
      </w:rPr>
    </w:lvl>
    <w:lvl w:ilvl="6">
      <w:start w:val="1"/>
      <w:numFmt w:val="decimal"/>
      <w:lvlText w:val="%1.%2.%3.%4.%5.%6.%7."/>
      <w:lvlJc w:val="left"/>
      <w:pPr>
        <w:tabs>
          <w:tab w:val="num" w:pos="3138"/>
        </w:tabs>
        <w:ind w:left="3138" w:hanging="1440"/>
      </w:pPr>
      <w:rPr>
        <w:rFonts w:hint="default"/>
      </w:rPr>
    </w:lvl>
    <w:lvl w:ilvl="7">
      <w:start w:val="1"/>
      <w:numFmt w:val="decimal"/>
      <w:lvlText w:val="%1.%2.%3.%4.%5.%6.%7.%8."/>
      <w:lvlJc w:val="left"/>
      <w:pPr>
        <w:tabs>
          <w:tab w:val="num" w:pos="3421"/>
        </w:tabs>
        <w:ind w:left="3421" w:hanging="1440"/>
      </w:pPr>
      <w:rPr>
        <w:rFonts w:hint="default"/>
      </w:rPr>
    </w:lvl>
    <w:lvl w:ilvl="8">
      <w:start w:val="1"/>
      <w:numFmt w:val="decimal"/>
      <w:lvlText w:val="%1.%2.%3.%4.%5.%6.%7.%8.%9."/>
      <w:lvlJc w:val="left"/>
      <w:pPr>
        <w:tabs>
          <w:tab w:val="num" w:pos="4064"/>
        </w:tabs>
        <w:ind w:left="4064" w:hanging="1800"/>
      </w:pPr>
      <w:rPr>
        <w:rFonts w:hint="default"/>
      </w:rPr>
    </w:lvl>
  </w:abstractNum>
  <w:abstractNum w:abstractNumId="16" w15:restartNumberingAfterBreak="0">
    <w:nsid w:val="1D1900E9"/>
    <w:multiLevelType w:val="multilevel"/>
    <w:tmpl w:val="9ACC0362"/>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F9833E7"/>
    <w:multiLevelType w:val="multilevel"/>
    <w:tmpl w:val="D80859E4"/>
    <w:lvl w:ilvl="0">
      <w:start w:val="7"/>
      <w:numFmt w:val="decimal"/>
      <w:lvlText w:val="%1."/>
      <w:lvlJc w:val="left"/>
      <w:pPr>
        <w:ind w:left="390" w:hanging="390"/>
      </w:pPr>
      <w:rPr>
        <w:rFonts w:hint="default"/>
        <w:b/>
      </w:rPr>
    </w:lvl>
    <w:lvl w:ilvl="1">
      <w:start w:val="1"/>
      <w:numFmt w:val="decimal"/>
      <w:lvlText w:val="%1.%2."/>
      <w:lvlJc w:val="left"/>
      <w:pPr>
        <w:ind w:left="1653" w:hanging="720"/>
      </w:pPr>
      <w:rPr>
        <w:rFonts w:hint="default"/>
      </w:rPr>
    </w:lvl>
    <w:lvl w:ilvl="2">
      <w:start w:val="1"/>
      <w:numFmt w:val="decimal"/>
      <w:lvlText w:val="%1.%2.%3."/>
      <w:lvlJc w:val="left"/>
      <w:pPr>
        <w:ind w:left="2586" w:hanging="720"/>
      </w:pPr>
      <w:rPr>
        <w:rFonts w:hint="default"/>
      </w:rPr>
    </w:lvl>
    <w:lvl w:ilvl="3">
      <w:start w:val="1"/>
      <w:numFmt w:val="decimal"/>
      <w:lvlText w:val="%1.%2.%3.%4."/>
      <w:lvlJc w:val="left"/>
      <w:pPr>
        <w:ind w:left="3879" w:hanging="1080"/>
      </w:pPr>
      <w:rPr>
        <w:rFonts w:hint="default"/>
      </w:rPr>
    </w:lvl>
    <w:lvl w:ilvl="4">
      <w:start w:val="1"/>
      <w:numFmt w:val="decimal"/>
      <w:lvlText w:val="%1.%2.%3.%4.%5."/>
      <w:lvlJc w:val="left"/>
      <w:pPr>
        <w:ind w:left="4812" w:hanging="1080"/>
      </w:pPr>
      <w:rPr>
        <w:rFonts w:hint="default"/>
      </w:rPr>
    </w:lvl>
    <w:lvl w:ilvl="5">
      <w:start w:val="1"/>
      <w:numFmt w:val="decimal"/>
      <w:lvlText w:val="%1.%2.%3.%4.%5.%6."/>
      <w:lvlJc w:val="left"/>
      <w:pPr>
        <w:ind w:left="6105" w:hanging="1440"/>
      </w:pPr>
      <w:rPr>
        <w:rFonts w:hint="default"/>
      </w:rPr>
    </w:lvl>
    <w:lvl w:ilvl="6">
      <w:start w:val="1"/>
      <w:numFmt w:val="decimal"/>
      <w:lvlText w:val="%1.%2.%3.%4.%5.%6.%7."/>
      <w:lvlJc w:val="left"/>
      <w:pPr>
        <w:ind w:left="7038" w:hanging="1440"/>
      </w:pPr>
      <w:rPr>
        <w:rFonts w:hint="default"/>
      </w:rPr>
    </w:lvl>
    <w:lvl w:ilvl="7">
      <w:start w:val="1"/>
      <w:numFmt w:val="decimal"/>
      <w:lvlText w:val="%1.%2.%3.%4.%5.%6.%7.%8."/>
      <w:lvlJc w:val="left"/>
      <w:pPr>
        <w:ind w:left="8331" w:hanging="1800"/>
      </w:pPr>
      <w:rPr>
        <w:rFonts w:hint="default"/>
      </w:rPr>
    </w:lvl>
    <w:lvl w:ilvl="8">
      <w:start w:val="1"/>
      <w:numFmt w:val="decimal"/>
      <w:lvlText w:val="%1.%2.%3.%4.%5.%6.%7.%8.%9."/>
      <w:lvlJc w:val="left"/>
      <w:pPr>
        <w:ind w:left="9624" w:hanging="2160"/>
      </w:pPr>
      <w:rPr>
        <w:rFonts w:hint="default"/>
      </w:rPr>
    </w:lvl>
  </w:abstractNum>
  <w:abstractNum w:abstractNumId="18" w15:restartNumberingAfterBreak="0">
    <w:nsid w:val="20E532A3"/>
    <w:multiLevelType w:val="multilevel"/>
    <w:tmpl w:val="CD5031A6"/>
    <w:lvl w:ilvl="0">
      <w:start w:val="7"/>
      <w:numFmt w:val="decimal"/>
      <w:lvlText w:val="%1."/>
      <w:lvlJc w:val="left"/>
      <w:pPr>
        <w:ind w:left="435" w:hanging="435"/>
      </w:pPr>
      <w:rPr>
        <w:rFonts w:hint="default"/>
        <w:b/>
        <w:bCs/>
      </w:rPr>
    </w:lvl>
    <w:lvl w:ilvl="1">
      <w:start w:val="28"/>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223912EB"/>
    <w:multiLevelType w:val="multilevel"/>
    <w:tmpl w:val="3C86316E"/>
    <w:lvl w:ilvl="0">
      <w:start w:val="6"/>
      <w:numFmt w:val="decimal"/>
      <w:lvlText w:val="%1."/>
      <w:lvlJc w:val="left"/>
      <w:pPr>
        <w:ind w:left="390" w:hanging="390"/>
      </w:pPr>
      <w:rPr>
        <w:rFonts w:hint="default"/>
        <w:b/>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0" w15:restartNumberingAfterBreak="0">
    <w:nsid w:val="228865FE"/>
    <w:multiLevelType w:val="multilevel"/>
    <w:tmpl w:val="E6B8D188"/>
    <w:lvl w:ilvl="0">
      <w:start w:val="5"/>
      <w:numFmt w:val="decimal"/>
      <w:lvlText w:val="%1."/>
      <w:lvlJc w:val="left"/>
      <w:pPr>
        <w:ind w:left="390" w:hanging="390"/>
      </w:pPr>
      <w:rPr>
        <w:rFonts w:hint="default"/>
      </w:rPr>
    </w:lvl>
    <w:lvl w:ilvl="1">
      <w:start w:val="8"/>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689092A"/>
    <w:multiLevelType w:val="hybridMultilevel"/>
    <w:tmpl w:val="A20660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2" w15:restartNumberingAfterBreak="0">
    <w:nsid w:val="2B226EB6"/>
    <w:multiLevelType w:val="multilevel"/>
    <w:tmpl w:val="A1A243C0"/>
    <w:lvl w:ilvl="0">
      <w:start w:val="1"/>
      <w:numFmt w:val="decimal"/>
      <w:lvlText w:val="%1."/>
      <w:lvlJc w:val="left"/>
      <w:pPr>
        <w:tabs>
          <w:tab w:val="num" w:pos="720"/>
        </w:tabs>
        <w:ind w:left="720" w:hanging="360"/>
      </w:pPr>
      <w:rPr>
        <w:rFonts w:hint="default"/>
        <w:i w:val="0"/>
        <w:iCs/>
      </w:rPr>
    </w:lvl>
    <w:lvl w:ilvl="1">
      <w:start w:val="1"/>
      <w:numFmt w:val="decimal"/>
      <w:isLgl/>
      <w:lvlText w:val="%1.%2."/>
      <w:lvlJc w:val="left"/>
      <w:pPr>
        <w:tabs>
          <w:tab w:val="num" w:pos="577"/>
        </w:tabs>
        <w:ind w:left="577" w:hanging="435"/>
      </w:pPr>
      <w:rPr>
        <w:rFonts w:hint="default"/>
        <w:b w:val="0"/>
        <w:bCs/>
        <w:sz w:val="22"/>
        <w:szCs w:val="22"/>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2C631667"/>
    <w:multiLevelType w:val="multilevel"/>
    <w:tmpl w:val="48B222CA"/>
    <w:lvl w:ilvl="0">
      <w:start w:val="5"/>
      <w:numFmt w:val="decimal"/>
      <w:lvlText w:val="%1."/>
      <w:lvlJc w:val="left"/>
      <w:pPr>
        <w:ind w:left="585" w:hanging="585"/>
      </w:pPr>
      <w:rPr>
        <w:rFonts w:hint="default"/>
      </w:rPr>
    </w:lvl>
    <w:lvl w:ilvl="1">
      <w:start w:val="4"/>
      <w:numFmt w:val="decimal"/>
      <w:lvlText w:val="%1.%2."/>
      <w:lvlJc w:val="left"/>
      <w:pPr>
        <w:ind w:left="933" w:hanging="72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4" w15:restartNumberingAfterBreak="0">
    <w:nsid w:val="2DEF5B7F"/>
    <w:multiLevelType w:val="multilevel"/>
    <w:tmpl w:val="D6C290B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5D85A22"/>
    <w:multiLevelType w:val="hybridMultilevel"/>
    <w:tmpl w:val="34200D1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D7742B9"/>
    <w:multiLevelType w:val="hybridMultilevel"/>
    <w:tmpl w:val="97E6FAA8"/>
    <w:lvl w:ilvl="0" w:tplc="04260005">
      <w:start w:val="1"/>
      <w:numFmt w:val="bullet"/>
      <w:lvlText w:val=""/>
      <w:lvlJc w:val="left"/>
      <w:pPr>
        <w:ind w:left="1440" w:hanging="360"/>
      </w:pPr>
      <w:rPr>
        <w:rFonts w:ascii="Wingdings" w:hAnsi="Wingdings"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3EB97088"/>
    <w:multiLevelType w:val="multilevel"/>
    <w:tmpl w:val="C076242C"/>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8" w15:restartNumberingAfterBreak="0">
    <w:nsid w:val="40FB219B"/>
    <w:multiLevelType w:val="multilevel"/>
    <w:tmpl w:val="040EFA1E"/>
    <w:lvl w:ilvl="0">
      <w:start w:val="1"/>
      <w:numFmt w:val="decimal"/>
      <w:lvlText w:val="%1."/>
      <w:lvlJc w:val="left"/>
      <w:pPr>
        <w:tabs>
          <w:tab w:val="num" w:pos="360"/>
        </w:tabs>
        <w:ind w:left="360" w:hanging="360"/>
      </w:pPr>
      <w:rPr>
        <w:rFonts w:hint="default"/>
        <w:b/>
      </w:rPr>
    </w:lvl>
    <w:lvl w:ilvl="1">
      <w:start w:val="1"/>
      <w:numFmt w:val="decimal"/>
      <w:pStyle w:val="Apakpunkts"/>
      <w:lvlText w:val="%1.%2."/>
      <w:lvlJc w:val="left"/>
      <w:pPr>
        <w:tabs>
          <w:tab w:val="num" w:pos="792"/>
        </w:tabs>
        <w:ind w:left="792" w:hanging="432"/>
      </w:pPr>
      <w:rPr>
        <w:rFonts w:ascii="Times New Roman" w:hAnsi="Times New Roman" w:hint="default"/>
        <w:b w:val="0"/>
        <w:bCs/>
        <w:i w:val="0"/>
        <w:sz w:val="24"/>
      </w:rPr>
    </w:lvl>
    <w:lvl w:ilvl="2">
      <w:start w:val="1"/>
      <w:numFmt w:val="decimal"/>
      <w:lvlText w:val="%1.%2.%3."/>
      <w:lvlJc w:val="left"/>
      <w:pPr>
        <w:tabs>
          <w:tab w:val="num" w:pos="1224"/>
        </w:tabs>
        <w:ind w:left="1224" w:hanging="504"/>
      </w:pPr>
      <w:rPr>
        <w:rFonts w:ascii="Times New Roman" w:hAnsi="Times New Roman" w:hint="default"/>
        <w:b w:val="0"/>
        <w:i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42296B25"/>
    <w:multiLevelType w:val="multilevel"/>
    <w:tmpl w:val="4F2494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47DB516C"/>
    <w:multiLevelType w:val="multilevel"/>
    <w:tmpl w:val="A1388AFC"/>
    <w:lvl w:ilvl="0">
      <w:start w:val="9"/>
      <w:numFmt w:val="decimal"/>
      <w:lvlText w:val="%1."/>
      <w:lvlJc w:val="left"/>
      <w:pPr>
        <w:ind w:left="390" w:hanging="390"/>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AE3311D"/>
    <w:multiLevelType w:val="multilevel"/>
    <w:tmpl w:val="7EA4BC60"/>
    <w:lvl w:ilvl="0">
      <w:start w:val="4"/>
      <w:numFmt w:val="decimal"/>
      <w:lvlText w:val="%1."/>
      <w:lvlJc w:val="left"/>
      <w:pPr>
        <w:ind w:left="720" w:hanging="720"/>
      </w:pPr>
      <w:rPr>
        <w:rFonts w:eastAsia="Times New Roman" w:hint="default"/>
      </w:rPr>
    </w:lvl>
    <w:lvl w:ilvl="1">
      <w:start w:val="9"/>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2" w15:restartNumberingAfterBreak="0">
    <w:nsid w:val="4B107923"/>
    <w:multiLevelType w:val="multilevel"/>
    <w:tmpl w:val="1ED89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627475"/>
    <w:multiLevelType w:val="multilevel"/>
    <w:tmpl w:val="2C58A1D6"/>
    <w:lvl w:ilvl="0">
      <w:start w:val="1"/>
      <w:numFmt w:val="decimal"/>
      <w:lvlText w:val="%1."/>
      <w:lvlJc w:val="left"/>
      <w:pPr>
        <w:tabs>
          <w:tab w:val="num" w:pos="0"/>
        </w:tabs>
        <w:ind w:left="0" w:firstLine="0"/>
      </w:pPr>
      <w:rPr>
        <w:b/>
      </w:rPr>
    </w:lvl>
    <w:lvl w:ilvl="1">
      <w:start w:val="1"/>
      <w:numFmt w:val="decimal"/>
      <w:isLgl/>
      <w:lvlText w:val="%1.%2."/>
      <w:lvlJc w:val="left"/>
      <w:pPr>
        <w:tabs>
          <w:tab w:val="num" w:pos="0"/>
        </w:tabs>
        <w:ind w:left="567" w:hanging="567"/>
      </w:pPr>
    </w:lvl>
    <w:lvl w:ilvl="2">
      <w:start w:val="1"/>
      <w:numFmt w:val="decimal"/>
      <w:isLgl/>
      <w:lvlText w:val="%1.%2.%3."/>
      <w:lvlJc w:val="left"/>
      <w:pPr>
        <w:tabs>
          <w:tab w:val="num" w:pos="1"/>
        </w:tabs>
        <w:ind w:left="1135" w:hanging="567"/>
      </w:pPr>
    </w:lvl>
    <w:lvl w:ilvl="3">
      <w:start w:val="1"/>
      <w:numFmt w:val="decimal"/>
      <w:isLgl/>
      <w:lvlText w:val="%1.%2.%3.%4."/>
      <w:lvlJc w:val="left"/>
      <w:pPr>
        <w:tabs>
          <w:tab w:val="num" w:pos="0"/>
        </w:tabs>
        <w:ind w:left="851" w:firstLine="0"/>
      </w:pPr>
    </w:lvl>
    <w:lvl w:ilvl="4">
      <w:start w:val="1"/>
      <w:numFmt w:val="decimal"/>
      <w:isLgl/>
      <w:lvlText w:val="%1.%2.%3.%4.%5."/>
      <w:lvlJc w:val="left"/>
      <w:pPr>
        <w:tabs>
          <w:tab w:val="num" w:pos="0"/>
        </w:tabs>
        <w:ind w:left="0" w:firstLine="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34" w15:restartNumberingAfterBreak="0">
    <w:nsid w:val="54063596"/>
    <w:multiLevelType w:val="multilevel"/>
    <w:tmpl w:val="DCE6F264"/>
    <w:lvl w:ilvl="0">
      <w:start w:val="1"/>
      <w:numFmt w:val="decimal"/>
      <w:lvlText w:val="%1."/>
      <w:lvlJc w:val="left"/>
      <w:pPr>
        <w:tabs>
          <w:tab w:val="num" w:pos="360"/>
        </w:tabs>
        <w:ind w:left="0" w:firstLine="0"/>
      </w:pPr>
      <w:rPr>
        <w:rFonts w:hint="default"/>
        <w:b/>
      </w:rPr>
    </w:lvl>
    <w:lvl w:ilvl="1">
      <w:start w:val="1"/>
      <w:numFmt w:val="decimal"/>
      <w:isLgl/>
      <w:lvlText w:val="%1.%2."/>
      <w:lvlJc w:val="left"/>
      <w:pPr>
        <w:tabs>
          <w:tab w:val="num" w:pos="643"/>
        </w:tabs>
        <w:ind w:left="643" w:hanging="36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569"/>
        </w:tabs>
        <w:ind w:left="1569" w:hanging="72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495"/>
        </w:tabs>
        <w:ind w:left="2495" w:hanging="108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421"/>
        </w:tabs>
        <w:ind w:left="3421" w:hanging="1440"/>
      </w:pPr>
      <w:rPr>
        <w:rFonts w:hint="default"/>
      </w:rPr>
    </w:lvl>
    <w:lvl w:ilvl="8">
      <w:start w:val="1"/>
      <w:numFmt w:val="decimal"/>
      <w:isLgl/>
      <w:lvlText w:val="%1.%2.%3.%4.%5.%6.%7.%8.%9."/>
      <w:lvlJc w:val="left"/>
      <w:pPr>
        <w:tabs>
          <w:tab w:val="num" w:pos="4064"/>
        </w:tabs>
        <w:ind w:left="4064" w:hanging="1800"/>
      </w:pPr>
      <w:rPr>
        <w:rFonts w:hint="default"/>
      </w:rPr>
    </w:lvl>
  </w:abstractNum>
  <w:abstractNum w:abstractNumId="35" w15:restartNumberingAfterBreak="0">
    <w:nsid w:val="675151DF"/>
    <w:multiLevelType w:val="multilevel"/>
    <w:tmpl w:val="DD7EC6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9DE3840"/>
    <w:multiLevelType w:val="multilevel"/>
    <w:tmpl w:val="C078631E"/>
    <w:lvl w:ilvl="0">
      <w:start w:val="6"/>
      <w:numFmt w:val="decimal"/>
      <w:lvlText w:val="%1."/>
      <w:lvlJc w:val="left"/>
      <w:pPr>
        <w:ind w:left="585" w:hanging="585"/>
      </w:pPr>
      <w:rPr>
        <w:rFonts w:hint="default"/>
      </w:rPr>
    </w:lvl>
    <w:lvl w:ilvl="1">
      <w:start w:val="4"/>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37" w15:restartNumberingAfterBreak="0">
    <w:nsid w:val="6D575FEE"/>
    <w:multiLevelType w:val="hybridMultilevel"/>
    <w:tmpl w:val="AC1C6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9051377"/>
    <w:multiLevelType w:val="multilevel"/>
    <w:tmpl w:val="D23A894A"/>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1021"/>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9" w15:restartNumberingAfterBreak="0">
    <w:nsid w:val="7C4B1956"/>
    <w:multiLevelType w:val="multilevel"/>
    <w:tmpl w:val="A3EE6144"/>
    <w:lvl w:ilvl="0">
      <w:start w:val="4"/>
      <w:numFmt w:val="decimal"/>
      <w:lvlText w:val="%1."/>
      <w:lvlJc w:val="left"/>
      <w:pPr>
        <w:ind w:left="585" w:hanging="585"/>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D7F5580"/>
    <w:multiLevelType w:val="multilevel"/>
    <w:tmpl w:val="ED5A3D84"/>
    <w:lvl w:ilvl="0">
      <w:start w:val="3"/>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num w:numId="1" w16cid:durableId="1754083414">
    <w:abstractNumId w:val="12"/>
  </w:num>
  <w:num w:numId="2" w16cid:durableId="1569072849">
    <w:abstractNumId w:val="8"/>
  </w:num>
  <w:num w:numId="3" w16cid:durableId="544220420">
    <w:abstractNumId w:val="26"/>
  </w:num>
  <w:num w:numId="4" w16cid:durableId="686295887">
    <w:abstractNumId w:val="5"/>
  </w:num>
  <w:num w:numId="5" w16cid:durableId="608514881">
    <w:abstractNumId w:val="31"/>
  </w:num>
  <w:num w:numId="6" w16cid:durableId="1927181763">
    <w:abstractNumId w:val="19"/>
  </w:num>
  <w:num w:numId="7" w16cid:durableId="1729306158">
    <w:abstractNumId w:val="3"/>
  </w:num>
  <w:num w:numId="8" w16cid:durableId="1381440682">
    <w:abstractNumId w:val="15"/>
  </w:num>
  <w:num w:numId="9" w16cid:durableId="898320417">
    <w:abstractNumId w:val="25"/>
  </w:num>
  <w:num w:numId="10" w16cid:durableId="2138990629">
    <w:abstractNumId w:val="11"/>
  </w:num>
  <w:num w:numId="11" w16cid:durableId="1111507960">
    <w:abstractNumId w:val="6"/>
  </w:num>
  <w:num w:numId="12" w16cid:durableId="142085022">
    <w:abstractNumId w:val="29"/>
  </w:num>
  <w:num w:numId="13" w16cid:durableId="543058946">
    <w:abstractNumId w:val="27"/>
  </w:num>
  <w:num w:numId="14" w16cid:durableId="507524152">
    <w:abstractNumId w:val="40"/>
  </w:num>
  <w:num w:numId="15" w16cid:durableId="806777151">
    <w:abstractNumId w:val="7"/>
  </w:num>
  <w:num w:numId="16" w16cid:durableId="1048841754">
    <w:abstractNumId w:val="10"/>
  </w:num>
  <w:num w:numId="17" w16cid:durableId="537620947">
    <w:abstractNumId w:val="34"/>
  </w:num>
  <w:num w:numId="18" w16cid:durableId="1504247859">
    <w:abstractNumId w:val="9"/>
  </w:num>
  <w:num w:numId="19" w16cid:durableId="608048942">
    <w:abstractNumId w:val="38"/>
  </w:num>
  <w:num w:numId="20" w16cid:durableId="2026053936">
    <w:abstractNumId w:val="39"/>
  </w:num>
  <w:num w:numId="21" w16cid:durableId="1038434829">
    <w:abstractNumId w:val="16"/>
  </w:num>
  <w:num w:numId="22" w16cid:durableId="1762331685">
    <w:abstractNumId w:val="30"/>
  </w:num>
  <w:num w:numId="23" w16cid:durableId="595942295">
    <w:abstractNumId w:val="23"/>
  </w:num>
  <w:num w:numId="24" w16cid:durableId="1319503464">
    <w:abstractNumId w:val="17"/>
  </w:num>
  <w:num w:numId="25" w16cid:durableId="50349642">
    <w:abstractNumId w:val="37"/>
  </w:num>
  <w:num w:numId="26" w16cid:durableId="1622036081">
    <w:abstractNumId w:val="14"/>
  </w:num>
  <w:num w:numId="27" w16cid:durableId="335881624">
    <w:abstractNumId w:val="35"/>
  </w:num>
  <w:num w:numId="28" w16cid:durableId="187178609">
    <w:abstractNumId w:val="36"/>
  </w:num>
  <w:num w:numId="29" w16cid:durableId="355891454">
    <w:abstractNumId w:val="13"/>
  </w:num>
  <w:num w:numId="30" w16cid:durableId="2008710896">
    <w:abstractNumId w:val="33"/>
  </w:num>
  <w:num w:numId="31" w16cid:durableId="46607797">
    <w:abstractNumId w:val="28"/>
  </w:num>
  <w:num w:numId="32" w16cid:durableId="627131636">
    <w:abstractNumId w:val="21"/>
  </w:num>
  <w:num w:numId="33" w16cid:durableId="1748114099">
    <w:abstractNumId w:val="18"/>
  </w:num>
  <w:num w:numId="34" w16cid:durableId="1926766556">
    <w:abstractNumId w:val="22"/>
  </w:num>
  <w:num w:numId="35" w16cid:durableId="16747177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9219551">
    <w:abstractNumId w:val="20"/>
  </w:num>
  <w:num w:numId="37" w16cid:durableId="184097500">
    <w:abstractNumId w:val="24"/>
  </w:num>
  <w:num w:numId="38" w16cid:durableId="426930232">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F2D"/>
    <w:rsid w:val="000017E4"/>
    <w:rsid w:val="00002741"/>
    <w:rsid w:val="00003E93"/>
    <w:rsid w:val="00004693"/>
    <w:rsid w:val="00005050"/>
    <w:rsid w:val="00011181"/>
    <w:rsid w:val="00011859"/>
    <w:rsid w:val="00011FBB"/>
    <w:rsid w:val="00013C0B"/>
    <w:rsid w:val="00023490"/>
    <w:rsid w:val="00024DD3"/>
    <w:rsid w:val="00025546"/>
    <w:rsid w:val="0003194C"/>
    <w:rsid w:val="0003375C"/>
    <w:rsid w:val="0003646A"/>
    <w:rsid w:val="00041675"/>
    <w:rsid w:val="00042239"/>
    <w:rsid w:val="00042B1B"/>
    <w:rsid w:val="00042ECA"/>
    <w:rsid w:val="000449E4"/>
    <w:rsid w:val="000511E4"/>
    <w:rsid w:val="000519A4"/>
    <w:rsid w:val="0005218B"/>
    <w:rsid w:val="00052EE0"/>
    <w:rsid w:val="0005340C"/>
    <w:rsid w:val="000545AE"/>
    <w:rsid w:val="000568F3"/>
    <w:rsid w:val="00060131"/>
    <w:rsid w:val="00060268"/>
    <w:rsid w:val="0006365D"/>
    <w:rsid w:val="000643F2"/>
    <w:rsid w:val="00064CE4"/>
    <w:rsid w:val="00065266"/>
    <w:rsid w:val="00067AE0"/>
    <w:rsid w:val="00070375"/>
    <w:rsid w:val="0007169A"/>
    <w:rsid w:val="00076607"/>
    <w:rsid w:val="000767DD"/>
    <w:rsid w:val="000804E6"/>
    <w:rsid w:val="0008442E"/>
    <w:rsid w:val="00084E43"/>
    <w:rsid w:val="00086280"/>
    <w:rsid w:val="00094919"/>
    <w:rsid w:val="00097BAD"/>
    <w:rsid w:val="000A0F1D"/>
    <w:rsid w:val="000A3352"/>
    <w:rsid w:val="000A367A"/>
    <w:rsid w:val="000A37BF"/>
    <w:rsid w:val="000A4B9A"/>
    <w:rsid w:val="000A7059"/>
    <w:rsid w:val="000B327C"/>
    <w:rsid w:val="000B32F1"/>
    <w:rsid w:val="000B40AF"/>
    <w:rsid w:val="000B4CDF"/>
    <w:rsid w:val="000B7F81"/>
    <w:rsid w:val="000C05D5"/>
    <w:rsid w:val="000C1426"/>
    <w:rsid w:val="000C4EDD"/>
    <w:rsid w:val="000C715B"/>
    <w:rsid w:val="000D07C1"/>
    <w:rsid w:val="000D3DAC"/>
    <w:rsid w:val="000D51D4"/>
    <w:rsid w:val="000D51EE"/>
    <w:rsid w:val="000D5A63"/>
    <w:rsid w:val="000D691D"/>
    <w:rsid w:val="000D716D"/>
    <w:rsid w:val="000D7D8D"/>
    <w:rsid w:val="000E0D25"/>
    <w:rsid w:val="000E2D12"/>
    <w:rsid w:val="000E35AA"/>
    <w:rsid w:val="000E7B26"/>
    <w:rsid w:val="000F060B"/>
    <w:rsid w:val="000F1037"/>
    <w:rsid w:val="000F176D"/>
    <w:rsid w:val="000F30D6"/>
    <w:rsid w:val="000F399C"/>
    <w:rsid w:val="000F478B"/>
    <w:rsid w:val="000F695B"/>
    <w:rsid w:val="000F6F26"/>
    <w:rsid w:val="0010151D"/>
    <w:rsid w:val="00104DE2"/>
    <w:rsid w:val="00105350"/>
    <w:rsid w:val="001072F2"/>
    <w:rsid w:val="00110B2F"/>
    <w:rsid w:val="00111AEE"/>
    <w:rsid w:val="00111EBA"/>
    <w:rsid w:val="00113B9A"/>
    <w:rsid w:val="00113E29"/>
    <w:rsid w:val="00115B9A"/>
    <w:rsid w:val="00116D8A"/>
    <w:rsid w:val="00122CE4"/>
    <w:rsid w:val="001237CB"/>
    <w:rsid w:val="001261C0"/>
    <w:rsid w:val="0013216A"/>
    <w:rsid w:val="0013253F"/>
    <w:rsid w:val="00135350"/>
    <w:rsid w:val="00135C57"/>
    <w:rsid w:val="0013781F"/>
    <w:rsid w:val="00141112"/>
    <w:rsid w:val="0014129F"/>
    <w:rsid w:val="00141C33"/>
    <w:rsid w:val="00142B1F"/>
    <w:rsid w:val="001436B1"/>
    <w:rsid w:val="00144824"/>
    <w:rsid w:val="001461FA"/>
    <w:rsid w:val="00150DD6"/>
    <w:rsid w:val="00151188"/>
    <w:rsid w:val="00153041"/>
    <w:rsid w:val="00153C18"/>
    <w:rsid w:val="0015492D"/>
    <w:rsid w:val="00157C03"/>
    <w:rsid w:val="00162C10"/>
    <w:rsid w:val="00164E59"/>
    <w:rsid w:val="001661DF"/>
    <w:rsid w:val="00171013"/>
    <w:rsid w:val="00174760"/>
    <w:rsid w:val="00174DFC"/>
    <w:rsid w:val="001759D4"/>
    <w:rsid w:val="001765B2"/>
    <w:rsid w:val="00183AF5"/>
    <w:rsid w:val="00183B27"/>
    <w:rsid w:val="00184A27"/>
    <w:rsid w:val="00185713"/>
    <w:rsid w:val="001877B7"/>
    <w:rsid w:val="001927C5"/>
    <w:rsid w:val="001927D5"/>
    <w:rsid w:val="00193251"/>
    <w:rsid w:val="00195288"/>
    <w:rsid w:val="001A078C"/>
    <w:rsid w:val="001A09D6"/>
    <w:rsid w:val="001A2316"/>
    <w:rsid w:val="001A46E2"/>
    <w:rsid w:val="001A4C9E"/>
    <w:rsid w:val="001A532D"/>
    <w:rsid w:val="001A5FAC"/>
    <w:rsid w:val="001B0119"/>
    <w:rsid w:val="001B19C6"/>
    <w:rsid w:val="001B29F5"/>
    <w:rsid w:val="001B32F9"/>
    <w:rsid w:val="001B32FD"/>
    <w:rsid w:val="001B362A"/>
    <w:rsid w:val="001C1A52"/>
    <w:rsid w:val="001C77EF"/>
    <w:rsid w:val="001C7AD4"/>
    <w:rsid w:val="001D3C37"/>
    <w:rsid w:val="001E0146"/>
    <w:rsid w:val="001E2B29"/>
    <w:rsid w:val="001E2E9F"/>
    <w:rsid w:val="001E5BCE"/>
    <w:rsid w:val="001E6103"/>
    <w:rsid w:val="001E6316"/>
    <w:rsid w:val="001E6E32"/>
    <w:rsid w:val="001E7F1E"/>
    <w:rsid w:val="001F2479"/>
    <w:rsid w:val="001F2563"/>
    <w:rsid w:val="001F30CE"/>
    <w:rsid w:val="001F35C2"/>
    <w:rsid w:val="001F3F9B"/>
    <w:rsid w:val="00203ECA"/>
    <w:rsid w:val="00204604"/>
    <w:rsid w:val="002053B9"/>
    <w:rsid w:val="00206AD9"/>
    <w:rsid w:val="002119D1"/>
    <w:rsid w:val="002123EA"/>
    <w:rsid w:val="00217ABE"/>
    <w:rsid w:val="00223EC6"/>
    <w:rsid w:val="002259E1"/>
    <w:rsid w:val="002273AD"/>
    <w:rsid w:val="00230D44"/>
    <w:rsid w:val="00231222"/>
    <w:rsid w:val="0023712C"/>
    <w:rsid w:val="00241A98"/>
    <w:rsid w:val="00242B9A"/>
    <w:rsid w:val="00243C1E"/>
    <w:rsid w:val="00243FDD"/>
    <w:rsid w:val="002447A9"/>
    <w:rsid w:val="0024622A"/>
    <w:rsid w:val="002462B5"/>
    <w:rsid w:val="002516C9"/>
    <w:rsid w:val="002535CE"/>
    <w:rsid w:val="00254687"/>
    <w:rsid w:val="00254E33"/>
    <w:rsid w:val="00261959"/>
    <w:rsid w:val="00262D5E"/>
    <w:rsid w:val="00263D3F"/>
    <w:rsid w:val="00273D8B"/>
    <w:rsid w:val="002773B0"/>
    <w:rsid w:val="002775C5"/>
    <w:rsid w:val="00282878"/>
    <w:rsid w:val="002828EB"/>
    <w:rsid w:val="0028399E"/>
    <w:rsid w:val="00284F3C"/>
    <w:rsid w:val="00286D82"/>
    <w:rsid w:val="00287285"/>
    <w:rsid w:val="0028755C"/>
    <w:rsid w:val="0029082A"/>
    <w:rsid w:val="00291A6C"/>
    <w:rsid w:val="00295E96"/>
    <w:rsid w:val="00296B4B"/>
    <w:rsid w:val="002970C4"/>
    <w:rsid w:val="00297659"/>
    <w:rsid w:val="002A226E"/>
    <w:rsid w:val="002A3B95"/>
    <w:rsid w:val="002A5072"/>
    <w:rsid w:val="002B03A6"/>
    <w:rsid w:val="002B342E"/>
    <w:rsid w:val="002B3781"/>
    <w:rsid w:val="002B37C4"/>
    <w:rsid w:val="002B69B9"/>
    <w:rsid w:val="002C317F"/>
    <w:rsid w:val="002C4AF3"/>
    <w:rsid w:val="002C6FC1"/>
    <w:rsid w:val="002D45B4"/>
    <w:rsid w:val="002D4969"/>
    <w:rsid w:val="002D502F"/>
    <w:rsid w:val="002D6085"/>
    <w:rsid w:val="002D6C14"/>
    <w:rsid w:val="002E55BE"/>
    <w:rsid w:val="002E6820"/>
    <w:rsid w:val="002E68B3"/>
    <w:rsid w:val="002E7005"/>
    <w:rsid w:val="002E7C9D"/>
    <w:rsid w:val="002F0444"/>
    <w:rsid w:val="002F0F14"/>
    <w:rsid w:val="002F10C4"/>
    <w:rsid w:val="002F28FD"/>
    <w:rsid w:val="002F2987"/>
    <w:rsid w:val="002F29F1"/>
    <w:rsid w:val="002F4D85"/>
    <w:rsid w:val="002F5AA6"/>
    <w:rsid w:val="002F7A79"/>
    <w:rsid w:val="00300921"/>
    <w:rsid w:val="00301497"/>
    <w:rsid w:val="00302EFF"/>
    <w:rsid w:val="00305472"/>
    <w:rsid w:val="003055C7"/>
    <w:rsid w:val="0030601A"/>
    <w:rsid w:val="00307C1C"/>
    <w:rsid w:val="00310B8F"/>
    <w:rsid w:val="00315D8F"/>
    <w:rsid w:val="00317DCC"/>
    <w:rsid w:val="0032314A"/>
    <w:rsid w:val="00324E4E"/>
    <w:rsid w:val="0032582D"/>
    <w:rsid w:val="003372A9"/>
    <w:rsid w:val="00342A75"/>
    <w:rsid w:val="0034334A"/>
    <w:rsid w:val="00344159"/>
    <w:rsid w:val="0034457A"/>
    <w:rsid w:val="00346B51"/>
    <w:rsid w:val="00347941"/>
    <w:rsid w:val="00350F61"/>
    <w:rsid w:val="00354A56"/>
    <w:rsid w:val="00355C55"/>
    <w:rsid w:val="00357C0D"/>
    <w:rsid w:val="00360A74"/>
    <w:rsid w:val="003615F2"/>
    <w:rsid w:val="00363807"/>
    <w:rsid w:val="00364A0F"/>
    <w:rsid w:val="00364EF2"/>
    <w:rsid w:val="00370C6D"/>
    <w:rsid w:val="0037319F"/>
    <w:rsid w:val="00373261"/>
    <w:rsid w:val="00374FAD"/>
    <w:rsid w:val="0037742F"/>
    <w:rsid w:val="003859A3"/>
    <w:rsid w:val="003867EE"/>
    <w:rsid w:val="00387392"/>
    <w:rsid w:val="00387CD8"/>
    <w:rsid w:val="00390F23"/>
    <w:rsid w:val="00391615"/>
    <w:rsid w:val="003A1754"/>
    <w:rsid w:val="003A2986"/>
    <w:rsid w:val="003A328D"/>
    <w:rsid w:val="003A52AB"/>
    <w:rsid w:val="003A7D9E"/>
    <w:rsid w:val="003B3B95"/>
    <w:rsid w:val="003B3E77"/>
    <w:rsid w:val="003B4D92"/>
    <w:rsid w:val="003B5AB4"/>
    <w:rsid w:val="003B6464"/>
    <w:rsid w:val="003B6B58"/>
    <w:rsid w:val="003B705B"/>
    <w:rsid w:val="003C1AC6"/>
    <w:rsid w:val="003C34B3"/>
    <w:rsid w:val="003C44C3"/>
    <w:rsid w:val="003C4E96"/>
    <w:rsid w:val="003C7A58"/>
    <w:rsid w:val="003D0B12"/>
    <w:rsid w:val="003D10DF"/>
    <w:rsid w:val="003D3193"/>
    <w:rsid w:val="003D3F17"/>
    <w:rsid w:val="003D500D"/>
    <w:rsid w:val="003D6CE8"/>
    <w:rsid w:val="003D74CE"/>
    <w:rsid w:val="003E0A35"/>
    <w:rsid w:val="003E0B03"/>
    <w:rsid w:val="003E123C"/>
    <w:rsid w:val="003E23B6"/>
    <w:rsid w:val="003E2416"/>
    <w:rsid w:val="003E481F"/>
    <w:rsid w:val="003E5EBA"/>
    <w:rsid w:val="003E7D0C"/>
    <w:rsid w:val="003F0711"/>
    <w:rsid w:val="003F0BCD"/>
    <w:rsid w:val="003F14FA"/>
    <w:rsid w:val="003F1CB2"/>
    <w:rsid w:val="003F28BF"/>
    <w:rsid w:val="003F44F9"/>
    <w:rsid w:val="003F7672"/>
    <w:rsid w:val="004035E2"/>
    <w:rsid w:val="004068CD"/>
    <w:rsid w:val="00407325"/>
    <w:rsid w:val="00413434"/>
    <w:rsid w:val="004141B1"/>
    <w:rsid w:val="00414E04"/>
    <w:rsid w:val="00416398"/>
    <w:rsid w:val="00416DD2"/>
    <w:rsid w:val="00417F7E"/>
    <w:rsid w:val="004217B0"/>
    <w:rsid w:val="00422191"/>
    <w:rsid w:val="00424E07"/>
    <w:rsid w:val="00425B3E"/>
    <w:rsid w:val="004277B7"/>
    <w:rsid w:val="00430423"/>
    <w:rsid w:val="004332B5"/>
    <w:rsid w:val="00433584"/>
    <w:rsid w:val="0043671E"/>
    <w:rsid w:val="00442AF0"/>
    <w:rsid w:val="0044381A"/>
    <w:rsid w:val="00445162"/>
    <w:rsid w:val="00446150"/>
    <w:rsid w:val="00446F35"/>
    <w:rsid w:val="00450B4C"/>
    <w:rsid w:val="00452E77"/>
    <w:rsid w:val="004553EC"/>
    <w:rsid w:val="00456E17"/>
    <w:rsid w:val="004570A6"/>
    <w:rsid w:val="0045755D"/>
    <w:rsid w:val="00457BFB"/>
    <w:rsid w:val="004700D8"/>
    <w:rsid w:val="004701EC"/>
    <w:rsid w:val="00471D77"/>
    <w:rsid w:val="004727FC"/>
    <w:rsid w:val="0047330B"/>
    <w:rsid w:val="00473510"/>
    <w:rsid w:val="004754DD"/>
    <w:rsid w:val="00477DDF"/>
    <w:rsid w:val="00481954"/>
    <w:rsid w:val="00482014"/>
    <w:rsid w:val="00484296"/>
    <w:rsid w:val="00485FFE"/>
    <w:rsid w:val="00490099"/>
    <w:rsid w:val="00490266"/>
    <w:rsid w:val="00491068"/>
    <w:rsid w:val="00492223"/>
    <w:rsid w:val="00492CF6"/>
    <w:rsid w:val="004956E4"/>
    <w:rsid w:val="004A02E9"/>
    <w:rsid w:val="004A35A0"/>
    <w:rsid w:val="004A3E7A"/>
    <w:rsid w:val="004A3F62"/>
    <w:rsid w:val="004A54F4"/>
    <w:rsid w:val="004B0937"/>
    <w:rsid w:val="004B0C8B"/>
    <w:rsid w:val="004B3782"/>
    <w:rsid w:val="004B39A3"/>
    <w:rsid w:val="004B3F95"/>
    <w:rsid w:val="004B4202"/>
    <w:rsid w:val="004B5AA6"/>
    <w:rsid w:val="004B757B"/>
    <w:rsid w:val="004C2641"/>
    <w:rsid w:val="004C2F30"/>
    <w:rsid w:val="004C35AA"/>
    <w:rsid w:val="004C3C5F"/>
    <w:rsid w:val="004C621D"/>
    <w:rsid w:val="004C78D1"/>
    <w:rsid w:val="004D48DA"/>
    <w:rsid w:val="004E2C51"/>
    <w:rsid w:val="004E323D"/>
    <w:rsid w:val="004E337C"/>
    <w:rsid w:val="004E3B7B"/>
    <w:rsid w:val="004F16C4"/>
    <w:rsid w:val="004F2291"/>
    <w:rsid w:val="004F73D6"/>
    <w:rsid w:val="004F7460"/>
    <w:rsid w:val="00502522"/>
    <w:rsid w:val="00503047"/>
    <w:rsid w:val="00503F4F"/>
    <w:rsid w:val="00506078"/>
    <w:rsid w:val="00506B40"/>
    <w:rsid w:val="00507EC7"/>
    <w:rsid w:val="00510257"/>
    <w:rsid w:val="0051047E"/>
    <w:rsid w:val="00511B6E"/>
    <w:rsid w:val="005123C3"/>
    <w:rsid w:val="005145FE"/>
    <w:rsid w:val="00514F02"/>
    <w:rsid w:val="00515555"/>
    <w:rsid w:val="005226BB"/>
    <w:rsid w:val="00526FB6"/>
    <w:rsid w:val="005305BC"/>
    <w:rsid w:val="005307CF"/>
    <w:rsid w:val="00530AE8"/>
    <w:rsid w:val="00540B8D"/>
    <w:rsid w:val="00544361"/>
    <w:rsid w:val="005471C1"/>
    <w:rsid w:val="00552681"/>
    <w:rsid w:val="00552E1A"/>
    <w:rsid w:val="00553600"/>
    <w:rsid w:val="00553DD7"/>
    <w:rsid w:val="00553F2B"/>
    <w:rsid w:val="00555BCE"/>
    <w:rsid w:val="00555BF4"/>
    <w:rsid w:val="00556BC5"/>
    <w:rsid w:val="005574C2"/>
    <w:rsid w:val="0055758D"/>
    <w:rsid w:val="00557FD7"/>
    <w:rsid w:val="00562CFA"/>
    <w:rsid w:val="0056408D"/>
    <w:rsid w:val="005642D8"/>
    <w:rsid w:val="00564B5E"/>
    <w:rsid w:val="0056681F"/>
    <w:rsid w:val="00567B29"/>
    <w:rsid w:val="005703B3"/>
    <w:rsid w:val="005734DD"/>
    <w:rsid w:val="005735DA"/>
    <w:rsid w:val="00573DBF"/>
    <w:rsid w:val="00573DF1"/>
    <w:rsid w:val="00576829"/>
    <w:rsid w:val="005778F5"/>
    <w:rsid w:val="00580DDF"/>
    <w:rsid w:val="005820F0"/>
    <w:rsid w:val="00583C67"/>
    <w:rsid w:val="00585952"/>
    <w:rsid w:val="00593D36"/>
    <w:rsid w:val="00594D66"/>
    <w:rsid w:val="005965E6"/>
    <w:rsid w:val="00597CD8"/>
    <w:rsid w:val="005A612D"/>
    <w:rsid w:val="005A7C71"/>
    <w:rsid w:val="005B09A1"/>
    <w:rsid w:val="005B1F10"/>
    <w:rsid w:val="005B4334"/>
    <w:rsid w:val="005B4680"/>
    <w:rsid w:val="005B4A21"/>
    <w:rsid w:val="005C06B8"/>
    <w:rsid w:val="005C294E"/>
    <w:rsid w:val="005C52CD"/>
    <w:rsid w:val="005C59A4"/>
    <w:rsid w:val="005C7C7F"/>
    <w:rsid w:val="005D2E73"/>
    <w:rsid w:val="005D3D47"/>
    <w:rsid w:val="005D46C1"/>
    <w:rsid w:val="005D46E1"/>
    <w:rsid w:val="005D749D"/>
    <w:rsid w:val="005D7799"/>
    <w:rsid w:val="005E3903"/>
    <w:rsid w:val="005E552F"/>
    <w:rsid w:val="005E5D8C"/>
    <w:rsid w:val="005F0267"/>
    <w:rsid w:val="005F1682"/>
    <w:rsid w:val="005F3DD4"/>
    <w:rsid w:val="005F4735"/>
    <w:rsid w:val="00600528"/>
    <w:rsid w:val="00600E6C"/>
    <w:rsid w:val="00601C2F"/>
    <w:rsid w:val="00611F84"/>
    <w:rsid w:val="00613214"/>
    <w:rsid w:val="00613D0A"/>
    <w:rsid w:val="00615EB6"/>
    <w:rsid w:val="00616D5C"/>
    <w:rsid w:val="00621DF3"/>
    <w:rsid w:val="00622308"/>
    <w:rsid w:val="00623A06"/>
    <w:rsid w:val="00623F86"/>
    <w:rsid w:val="00624575"/>
    <w:rsid w:val="0062504B"/>
    <w:rsid w:val="00625DB0"/>
    <w:rsid w:val="00626606"/>
    <w:rsid w:val="00627519"/>
    <w:rsid w:val="0063090B"/>
    <w:rsid w:val="0063104D"/>
    <w:rsid w:val="006321B1"/>
    <w:rsid w:val="006349BE"/>
    <w:rsid w:val="00637734"/>
    <w:rsid w:val="006379E0"/>
    <w:rsid w:val="006406D3"/>
    <w:rsid w:val="00642438"/>
    <w:rsid w:val="00642728"/>
    <w:rsid w:val="00642847"/>
    <w:rsid w:val="0064379E"/>
    <w:rsid w:val="00645893"/>
    <w:rsid w:val="00646500"/>
    <w:rsid w:val="00647FE2"/>
    <w:rsid w:val="00651471"/>
    <w:rsid w:val="00651FE0"/>
    <w:rsid w:val="006536F6"/>
    <w:rsid w:val="0065559D"/>
    <w:rsid w:val="00657A81"/>
    <w:rsid w:val="00662BAC"/>
    <w:rsid w:val="00663612"/>
    <w:rsid w:val="006644DD"/>
    <w:rsid w:val="0066604E"/>
    <w:rsid w:val="006702FF"/>
    <w:rsid w:val="00672D37"/>
    <w:rsid w:val="00675B75"/>
    <w:rsid w:val="0068141E"/>
    <w:rsid w:val="00681916"/>
    <w:rsid w:val="006828A7"/>
    <w:rsid w:val="00682E38"/>
    <w:rsid w:val="006839F1"/>
    <w:rsid w:val="00685877"/>
    <w:rsid w:val="006A215B"/>
    <w:rsid w:val="006A2E1D"/>
    <w:rsid w:val="006A2FB8"/>
    <w:rsid w:val="006A438D"/>
    <w:rsid w:val="006A493D"/>
    <w:rsid w:val="006A4C9B"/>
    <w:rsid w:val="006A5DDB"/>
    <w:rsid w:val="006A73E5"/>
    <w:rsid w:val="006B0AA1"/>
    <w:rsid w:val="006B3461"/>
    <w:rsid w:val="006B4358"/>
    <w:rsid w:val="006B55BE"/>
    <w:rsid w:val="006B7257"/>
    <w:rsid w:val="006C05D4"/>
    <w:rsid w:val="006C12A4"/>
    <w:rsid w:val="006C15D3"/>
    <w:rsid w:val="006C3D0E"/>
    <w:rsid w:val="006C441B"/>
    <w:rsid w:val="006C56A3"/>
    <w:rsid w:val="006C789D"/>
    <w:rsid w:val="006D212B"/>
    <w:rsid w:val="006D233D"/>
    <w:rsid w:val="006D2D94"/>
    <w:rsid w:val="006D4D30"/>
    <w:rsid w:val="006D69B5"/>
    <w:rsid w:val="006D6A5B"/>
    <w:rsid w:val="006E0619"/>
    <w:rsid w:val="006E28D6"/>
    <w:rsid w:val="006E43B7"/>
    <w:rsid w:val="006E509A"/>
    <w:rsid w:val="006E5374"/>
    <w:rsid w:val="006E71DE"/>
    <w:rsid w:val="006F3394"/>
    <w:rsid w:val="006F365B"/>
    <w:rsid w:val="006F46B8"/>
    <w:rsid w:val="006F4CA4"/>
    <w:rsid w:val="006F5CE1"/>
    <w:rsid w:val="006F5E0E"/>
    <w:rsid w:val="00700038"/>
    <w:rsid w:val="0070057A"/>
    <w:rsid w:val="007012EE"/>
    <w:rsid w:val="007023E4"/>
    <w:rsid w:val="007030C1"/>
    <w:rsid w:val="00703466"/>
    <w:rsid w:val="007074FF"/>
    <w:rsid w:val="00711E47"/>
    <w:rsid w:val="00713626"/>
    <w:rsid w:val="00715980"/>
    <w:rsid w:val="00717F8A"/>
    <w:rsid w:val="00720867"/>
    <w:rsid w:val="007246A5"/>
    <w:rsid w:val="007319D8"/>
    <w:rsid w:val="00734BD6"/>
    <w:rsid w:val="007352D8"/>
    <w:rsid w:val="00735E99"/>
    <w:rsid w:val="00736B19"/>
    <w:rsid w:val="00737274"/>
    <w:rsid w:val="00740676"/>
    <w:rsid w:val="007421D8"/>
    <w:rsid w:val="00742D5F"/>
    <w:rsid w:val="007437FB"/>
    <w:rsid w:val="007446C3"/>
    <w:rsid w:val="00745830"/>
    <w:rsid w:val="007506C9"/>
    <w:rsid w:val="007557EC"/>
    <w:rsid w:val="00761323"/>
    <w:rsid w:val="00761465"/>
    <w:rsid w:val="00764B22"/>
    <w:rsid w:val="007671A5"/>
    <w:rsid w:val="00767823"/>
    <w:rsid w:val="007818F3"/>
    <w:rsid w:val="00787B04"/>
    <w:rsid w:val="00792025"/>
    <w:rsid w:val="00792511"/>
    <w:rsid w:val="00796F33"/>
    <w:rsid w:val="00797F5C"/>
    <w:rsid w:val="007A0E80"/>
    <w:rsid w:val="007A12C9"/>
    <w:rsid w:val="007A3AF8"/>
    <w:rsid w:val="007A503F"/>
    <w:rsid w:val="007A6CF0"/>
    <w:rsid w:val="007A6D78"/>
    <w:rsid w:val="007B05F9"/>
    <w:rsid w:val="007B1037"/>
    <w:rsid w:val="007B20E7"/>
    <w:rsid w:val="007B59E0"/>
    <w:rsid w:val="007B5AF7"/>
    <w:rsid w:val="007C0C90"/>
    <w:rsid w:val="007C121A"/>
    <w:rsid w:val="007C22B9"/>
    <w:rsid w:val="007C3826"/>
    <w:rsid w:val="007C3940"/>
    <w:rsid w:val="007C4E06"/>
    <w:rsid w:val="007D0372"/>
    <w:rsid w:val="007D54DC"/>
    <w:rsid w:val="007D6FE4"/>
    <w:rsid w:val="007D744E"/>
    <w:rsid w:val="007E0431"/>
    <w:rsid w:val="007E1B96"/>
    <w:rsid w:val="007E1C2C"/>
    <w:rsid w:val="007E2C7F"/>
    <w:rsid w:val="007E2E5E"/>
    <w:rsid w:val="007E63F0"/>
    <w:rsid w:val="007E6ADF"/>
    <w:rsid w:val="007F3881"/>
    <w:rsid w:val="007F552D"/>
    <w:rsid w:val="007F7D23"/>
    <w:rsid w:val="0080115D"/>
    <w:rsid w:val="008044D8"/>
    <w:rsid w:val="00804F79"/>
    <w:rsid w:val="00806F0D"/>
    <w:rsid w:val="008164FC"/>
    <w:rsid w:val="0081652A"/>
    <w:rsid w:val="0081783B"/>
    <w:rsid w:val="00820783"/>
    <w:rsid w:val="008208B1"/>
    <w:rsid w:val="00821629"/>
    <w:rsid w:val="00822ED6"/>
    <w:rsid w:val="008230D6"/>
    <w:rsid w:val="00824DE4"/>
    <w:rsid w:val="00825C83"/>
    <w:rsid w:val="00825DF9"/>
    <w:rsid w:val="0082700C"/>
    <w:rsid w:val="00831C63"/>
    <w:rsid w:val="00833207"/>
    <w:rsid w:val="00835844"/>
    <w:rsid w:val="00836BB4"/>
    <w:rsid w:val="00837D93"/>
    <w:rsid w:val="00840481"/>
    <w:rsid w:val="00840A86"/>
    <w:rsid w:val="008537FC"/>
    <w:rsid w:val="00854EB0"/>
    <w:rsid w:val="00855762"/>
    <w:rsid w:val="008567C4"/>
    <w:rsid w:val="00862A73"/>
    <w:rsid w:val="00864FEE"/>
    <w:rsid w:val="00866A5D"/>
    <w:rsid w:val="00867AA9"/>
    <w:rsid w:val="00870B69"/>
    <w:rsid w:val="0087122C"/>
    <w:rsid w:val="00872166"/>
    <w:rsid w:val="0087319C"/>
    <w:rsid w:val="008753D8"/>
    <w:rsid w:val="008763C6"/>
    <w:rsid w:val="00880EB5"/>
    <w:rsid w:val="0088398B"/>
    <w:rsid w:val="00884D5A"/>
    <w:rsid w:val="0089062B"/>
    <w:rsid w:val="00890684"/>
    <w:rsid w:val="008946DF"/>
    <w:rsid w:val="0089647C"/>
    <w:rsid w:val="00897100"/>
    <w:rsid w:val="008A1103"/>
    <w:rsid w:val="008A1621"/>
    <w:rsid w:val="008A299C"/>
    <w:rsid w:val="008A369F"/>
    <w:rsid w:val="008A3AD5"/>
    <w:rsid w:val="008A441A"/>
    <w:rsid w:val="008A46E4"/>
    <w:rsid w:val="008A4E2D"/>
    <w:rsid w:val="008A53F4"/>
    <w:rsid w:val="008B20BC"/>
    <w:rsid w:val="008B2E5E"/>
    <w:rsid w:val="008B48E2"/>
    <w:rsid w:val="008B5439"/>
    <w:rsid w:val="008B6616"/>
    <w:rsid w:val="008B6FB9"/>
    <w:rsid w:val="008B7713"/>
    <w:rsid w:val="008C1B7D"/>
    <w:rsid w:val="008C2000"/>
    <w:rsid w:val="008C2281"/>
    <w:rsid w:val="008C274F"/>
    <w:rsid w:val="008C292B"/>
    <w:rsid w:val="008C356A"/>
    <w:rsid w:val="008C3F67"/>
    <w:rsid w:val="008C4A90"/>
    <w:rsid w:val="008D02F8"/>
    <w:rsid w:val="008D09D9"/>
    <w:rsid w:val="008D5AE1"/>
    <w:rsid w:val="008E47ED"/>
    <w:rsid w:val="008E4C81"/>
    <w:rsid w:val="008E678C"/>
    <w:rsid w:val="008E6D69"/>
    <w:rsid w:val="008F1475"/>
    <w:rsid w:val="008F2AE1"/>
    <w:rsid w:val="008F4919"/>
    <w:rsid w:val="008F6594"/>
    <w:rsid w:val="009003CB"/>
    <w:rsid w:val="00900B60"/>
    <w:rsid w:val="00901996"/>
    <w:rsid w:val="00905764"/>
    <w:rsid w:val="00911594"/>
    <w:rsid w:val="00913079"/>
    <w:rsid w:val="00914366"/>
    <w:rsid w:val="00914F21"/>
    <w:rsid w:val="00915CBF"/>
    <w:rsid w:val="009168A6"/>
    <w:rsid w:val="00916CEB"/>
    <w:rsid w:val="0092123C"/>
    <w:rsid w:val="00921941"/>
    <w:rsid w:val="00922E59"/>
    <w:rsid w:val="00923B8F"/>
    <w:rsid w:val="0092624C"/>
    <w:rsid w:val="00927C88"/>
    <w:rsid w:val="00934FF2"/>
    <w:rsid w:val="009409D9"/>
    <w:rsid w:val="00941494"/>
    <w:rsid w:val="00942CC7"/>
    <w:rsid w:val="00947264"/>
    <w:rsid w:val="00951720"/>
    <w:rsid w:val="00952699"/>
    <w:rsid w:val="00952735"/>
    <w:rsid w:val="00952EE4"/>
    <w:rsid w:val="009538F2"/>
    <w:rsid w:val="00955339"/>
    <w:rsid w:val="00957355"/>
    <w:rsid w:val="00957C50"/>
    <w:rsid w:val="009605C4"/>
    <w:rsid w:val="00961EEF"/>
    <w:rsid w:val="009648D8"/>
    <w:rsid w:val="009659A7"/>
    <w:rsid w:val="0096656A"/>
    <w:rsid w:val="009679C4"/>
    <w:rsid w:val="0097092B"/>
    <w:rsid w:val="00973885"/>
    <w:rsid w:val="00973D35"/>
    <w:rsid w:val="00975482"/>
    <w:rsid w:val="00976087"/>
    <w:rsid w:val="00981132"/>
    <w:rsid w:val="00981200"/>
    <w:rsid w:val="009820FB"/>
    <w:rsid w:val="00982924"/>
    <w:rsid w:val="00982F67"/>
    <w:rsid w:val="00985DB5"/>
    <w:rsid w:val="00987B11"/>
    <w:rsid w:val="00987C0F"/>
    <w:rsid w:val="00991410"/>
    <w:rsid w:val="00991A44"/>
    <w:rsid w:val="009920D6"/>
    <w:rsid w:val="0099214F"/>
    <w:rsid w:val="00992BCB"/>
    <w:rsid w:val="00992F30"/>
    <w:rsid w:val="009963CD"/>
    <w:rsid w:val="009A0950"/>
    <w:rsid w:val="009A0B18"/>
    <w:rsid w:val="009A2025"/>
    <w:rsid w:val="009A4498"/>
    <w:rsid w:val="009A46C2"/>
    <w:rsid w:val="009A47E9"/>
    <w:rsid w:val="009B157C"/>
    <w:rsid w:val="009B1A51"/>
    <w:rsid w:val="009B2037"/>
    <w:rsid w:val="009B697A"/>
    <w:rsid w:val="009C4BB1"/>
    <w:rsid w:val="009C6529"/>
    <w:rsid w:val="009C6B3C"/>
    <w:rsid w:val="009D085D"/>
    <w:rsid w:val="009D1EE1"/>
    <w:rsid w:val="009D49AA"/>
    <w:rsid w:val="009D5274"/>
    <w:rsid w:val="009D5822"/>
    <w:rsid w:val="009E1F94"/>
    <w:rsid w:val="009E240F"/>
    <w:rsid w:val="009E2531"/>
    <w:rsid w:val="009E74A0"/>
    <w:rsid w:val="009F45FD"/>
    <w:rsid w:val="00A0003D"/>
    <w:rsid w:val="00A008EC"/>
    <w:rsid w:val="00A01049"/>
    <w:rsid w:val="00A015D8"/>
    <w:rsid w:val="00A01B78"/>
    <w:rsid w:val="00A02F04"/>
    <w:rsid w:val="00A060E5"/>
    <w:rsid w:val="00A06749"/>
    <w:rsid w:val="00A06945"/>
    <w:rsid w:val="00A1024B"/>
    <w:rsid w:val="00A117BD"/>
    <w:rsid w:val="00A12A89"/>
    <w:rsid w:val="00A14B8F"/>
    <w:rsid w:val="00A15399"/>
    <w:rsid w:val="00A16BF3"/>
    <w:rsid w:val="00A1769A"/>
    <w:rsid w:val="00A20D0A"/>
    <w:rsid w:val="00A25603"/>
    <w:rsid w:val="00A26F14"/>
    <w:rsid w:val="00A30901"/>
    <w:rsid w:val="00A362F3"/>
    <w:rsid w:val="00A36B02"/>
    <w:rsid w:val="00A370A3"/>
    <w:rsid w:val="00A424C8"/>
    <w:rsid w:val="00A44DEC"/>
    <w:rsid w:val="00A45A1E"/>
    <w:rsid w:val="00A5238B"/>
    <w:rsid w:val="00A52A41"/>
    <w:rsid w:val="00A575D9"/>
    <w:rsid w:val="00A60BFA"/>
    <w:rsid w:val="00A62C56"/>
    <w:rsid w:val="00A66652"/>
    <w:rsid w:val="00A745FD"/>
    <w:rsid w:val="00A75470"/>
    <w:rsid w:val="00A75DB4"/>
    <w:rsid w:val="00A9077D"/>
    <w:rsid w:val="00A92255"/>
    <w:rsid w:val="00A972D9"/>
    <w:rsid w:val="00AA01F5"/>
    <w:rsid w:val="00AA0968"/>
    <w:rsid w:val="00AA10CE"/>
    <w:rsid w:val="00AA285B"/>
    <w:rsid w:val="00AA532D"/>
    <w:rsid w:val="00AA7AF1"/>
    <w:rsid w:val="00AB1FA4"/>
    <w:rsid w:val="00AB4E26"/>
    <w:rsid w:val="00AB689F"/>
    <w:rsid w:val="00AB74DA"/>
    <w:rsid w:val="00AB7A44"/>
    <w:rsid w:val="00AC03F3"/>
    <w:rsid w:val="00AC340F"/>
    <w:rsid w:val="00AC384F"/>
    <w:rsid w:val="00AC4422"/>
    <w:rsid w:val="00AC7463"/>
    <w:rsid w:val="00AD0C83"/>
    <w:rsid w:val="00AD18DD"/>
    <w:rsid w:val="00AD260B"/>
    <w:rsid w:val="00AD4102"/>
    <w:rsid w:val="00AD6DE8"/>
    <w:rsid w:val="00AD70B4"/>
    <w:rsid w:val="00AE12B2"/>
    <w:rsid w:val="00AE38DA"/>
    <w:rsid w:val="00AE3CE4"/>
    <w:rsid w:val="00AE7119"/>
    <w:rsid w:val="00AF0277"/>
    <w:rsid w:val="00AF6375"/>
    <w:rsid w:val="00B00AB4"/>
    <w:rsid w:val="00B01B28"/>
    <w:rsid w:val="00B01FB4"/>
    <w:rsid w:val="00B055C5"/>
    <w:rsid w:val="00B055DA"/>
    <w:rsid w:val="00B06248"/>
    <w:rsid w:val="00B10750"/>
    <w:rsid w:val="00B10D93"/>
    <w:rsid w:val="00B1221F"/>
    <w:rsid w:val="00B12EED"/>
    <w:rsid w:val="00B131E3"/>
    <w:rsid w:val="00B15250"/>
    <w:rsid w:val="00B15DA3"/>
    <w:rsid w:val="00B16AD1"/>
    <w:rsid w:val="00B2016B"/>
    <w:rsid w:val="00B2273A"/>
    <w:rsid w:val="00B234D2"/>
    <w:rsid w:val="00B23B00"/>
    <w:rsid w:val="00B23F1C"/>
    <w:rsid w:val="00B24D42"/>
    <w:rsid w:val="00B25582"/>
    <w:rsid w:val="00B2616F"/>
    <w:rsid w:val="00B26268"/>
    <w:rsid w:val="00B26707"/>
    <w:rsid w:val="00B30889"/>
    <w:rsid w:val="00B324B5"/>
    <w:rsid w:val="00B32769"/>
    <w:rsid w:val="00B506E7"/>
    <w:rsid w:val="00B506EC"/>
    <w:rsid w:val="00B50747"/>
    <w:rsid w:val="00B50CAF"/>
    <w:rsid w:val="00B519DF"/>
    <w:rsid w:val="00B51E68"/>
    <w:rsid w:val="00B5308C"/>
    <w:rsid w:val="00B53762"/>
    <w:rsid w:val="00B53AB1"/>
    <w:rsid w:val="00B60226"/>
    <w:rsid w:val="00B6494E"/>
    <w:rsid w:val="00B64FED"/>
    <w:rsid w:val="00B65431"/>
    <w:rsid w:val="00B65ABC"/>
    <w:rsid w:val="00B66E8A"/>
    <w:rsid w:val="00B66EBE"/>
    <w:rsid w:val="00B6701A"/>
    <w:rsid w:val="00B70D36"/>
    <w:rsid w:val="00B71597"/>
    <w:rsid w:val="00B72089"/>
    <w:rsid w:val="00B72A39"/>
    <w:rsid w:val="00B7363D"/>
    <w:rsid w:val="00B75B81"/>
    <w:rsid w:val="00B7610B"/>
    <w:rsid w:val="00B76DDC"/>
    <w:rsid w:val="00B8190D"/>
    <w:rsid w:val="00B84E1F"/>
    <w:rsid w:val="00B85570"/>
    <w:rsid w:val="00B85FDE"/>
    <w:rsid w:val="00B90256"/>
    <w:rsid w:val="00B921BE"/>
    <w:rsid w:val="00B931D8"/>
    <w:rsid w:val="00B97FC6"/>
    <w:rsid w:val="00BA0245"/>
    <w:rsid w:val="00BA1A74"/>
    <w:rsid w:val="00BA3C3A"/>
    <w:rsid w:val="00BA6B9E"/>
    <w:rsid w:val="00BA71D9"/>
    <w:rsid w:val="00BB4AFD"/>
    <w:rsid w:val="00BB68FE"/>
    <w:rsid w:val="00BB7FB3"/>
    <w:rsid w:val="00BC12AE"/>
    <w:rsid w:val="00BC1791"/>
    <w:rsid w:val="00BC5D15"/>
    <w:rsid w:val="00BC5D8C"/>
    <w:rsid w:val="00BC7114"/>
    <w:rsid w:val="00BC73F8"/>
    <w:rsid w:val="00BC7531"/>
    <w:rsid w:val="00BD43B6"/>
    <w:rsid w:val="00BD4839"/>
    <w:rsid w:val="00BD494D"/>
    <w:rsid w:val="00BD5792"/>
    <w:rsid w:val="00BD58A6"/>
    <w:rsid w:val="00BD634C"/>
    <w:rsid w:val="00BD671E"/>
    <w:rsid w:val="00BE1AED"/>
    <w:rsid w:val="00BE2C55"/>
    <w:rsid w:val="00BE31F8"/>
    <w:rsid w:val="00BE4FDD"/>
    <w:rsid w:val="00BF126F"/>
    <w:rsid w:val="00BF19CF"/>
    <w:rsid w:val="00BF1CD1"/>
    <w:rsid w:val="00BF1E84"/>
    <w:rsid w:val="00BF28AE"/>
    <w:rsid w:val="00BF2973"/>
    <w:rsid w:val="00BF2A6E"/>
    <w:rsid w:val="00BF7AF2"/>
    <w:rsid w:val="00C010A0"/>
    <w:rsid w:val="00C044FF"/>
    <w:rsid w:val="00C05261"/>
    <w:rsid w:val="00C059E1"/>
    <w:rsid w:val="00C06E62"/>
    <w:rsid w:val="00C07C61"/>
    <w:rsid w:val="00C128B6"/>
    <w:rsid w:val="00C172C2"/>
    <w:rsid w:val="00C1789B"/>
    <w:rsid w:val="00C17B75"/>
    <w:rsid w:val="00C237C2"/>
    <w:rsid w:val="00C240BF"/>
    <w:rsid w:val="00C24EBE"/>
    <w:rsid w:val="00C252DE"/>
    <w:rsid w:val="00C25A5E"/>
    <w:rsid w:val="00C328F6"/>
    <w:rsid w:val="00C34752"/>
    <w:rsid w:val="00C439BF"/>
    <w:rsid w:val="00C46CCA"/>
    <w:rsid w:val="00C470E7"/>
    <w:rsid w:val="00C50658"/>
    <w:rsid w:val="00C54834"/>
    <w:rsid w:val="00C566EE"/>
    <w:rsid w:val="00C56FA1"/>
    <w:rsid w:val="00C57A3E"/>
    <w:rsid w:val="00C62CE8"/>
    <w:rsid w:val="00C647E4"/>
    <w:rsid w:val="00C64DB8"/>
    <w:rsid w:val="00C668EE"/>
    <w:rsid w:val="00C66F3F"/>
    <w:rsid w:val="00C7135A"/>
    <w:rsid w:val="00C716C7"/>
    <w:rsid w:val="00C71902"/>
    <w:rsid w:val="00C72402"/>
    <w:rsid w:val="00C74D4D"/>
    <w:rsid w:val="00C77ADF"/>
    <w:rsid w:val="00C8098A"/>
    <w:rsid w:val="00C847D1"/>
    <w:rsid w:val="00C85B83"/>
    <w:rsid w:val="00C85C8B"/>
    <w:rsid w:val="00C91F60"/>
    <w:rsid w:val="00C91F95"/>
    <w:rsid w:val="00C9219E"/>
    <w:rsid w:val="00C939BF"/>
    <w:rsid w:val="00C944A0"/>
    <w:rsid w:val="00C97A91"/>
    <w:rsid w:val="00CA0132"/>
    <w:rsid w:val="00CA0BA6"/>
    <w:rsid w:val="00CA2240"/>
    <w:rsid w:val="00CA3520"/>
    <w:rsid w:val="00CA565E"/>
    <w:rsid w:val="00CA5C9A"/>
    <w:rsid w:val="00CA67E2"/>
    <w:rsid w:val="00CA6864"/>
    <w:rsid w:val="00CA7921"/>
    <w:rsid w:val="00CA7A74"/>
    <w:rsid w:val="00CB13C1"/>
    <w:rsid w:val="00CB173B"/>
    <w:rsid w:val="00CB282C"/>
    <w:rsid w:val="00CB5FBF"/>
    <w:rsid w:val="00CB6F3D"/>
    <w:rsid w:val="00CB73EA"/>
    <w:rsid w:val="00CB7ACB"/>
    <w:rsid w:val="00CC0FA0"/>
    <w:rsid w:val="00CC2DCF"/>
    <w:rsid w:val="00CD3CFD"/>
    <w:rsid w:val="00CD5B00"/>
    <w:rsid w:val="00CD64C8"/>
    <w:rsid w:val="00CD7E99"/>
    <w:rsid w:val="00CE285A"/>
    <w:rsid w:val="00CE37FD"/>
    <w:rsid w:val="00CE3F9A"/>
    <w:rsid w:val="00CE4D8F"/>
    <w:rsid w:val="00CE6F0D"/>
    <w:rsid w:val="00CE75B3"/>
    <w:rsid w:val="00CF0331"/>
    <w:rsid w:val="00CF0B6A"/>
    <w:rsid w:val="00CF2499"/>
    <w:rsid w:val="00D01A67"/>
    <w:rsid w:val="00D12CB2"/>
    <w:rsid w:val="00D135B4"/>
    <w:rsid w:val="00D13DBA"/>
    <w:rsid w:val="00D23B8A"/>
    <w:rsid w:val="00D24FB8"/>
    <w:rsid w:val="00D27620"/>
    <w:rsid w:val="00D27EE6"/>
    <w:rsid w:val="00D34164"/>
    <w:rsid w:val="00D348E7"/>
    <w:rsid w:val="00D34A3B"/>
    <w:rsid w:val="00D35EF3"/>
    <w:rsid w:val="00D37BC0"/>
    <w:rsid w:val="00D421D5"/>
    <w:rsid w:val="00D42394"/>
    <w:rsid w:val="00D42B53"/>
    <w:rsid w:val="00D44F28"/>
    <w:rsid w:val="00D45BCD"/>
    <w:rsid w:val="00D462B3"/>
    <w:rsid w:val="00D469CE"/>
    <w:rsid w:val="00D51256"/>
    <w:rsid w:val="00D51781"/>
    <w:rsid w:val="00D5210C"/>
    <w:rsid w:val="00D554C6"/>
    <w:rsid w:val="00D60321"/>
    <w:rsid w:val="00D61D87"/>
    <w:rsid w:val="00D623C7"/>
    <w:rsid w:val="00D62D3A"/>
    <w:rsid w:val="00D66B3D"/>
    <w:rsid w:val="00D66D66"/>
    <w:rsid w:val="00D719E0"/>
    <w:rsid w:val="00D71A98"/>
    <w:rsid w:val="00D731B5"/>
    <w:rsid w:val="00D73626"/>
    <w:rsid w:val="00D74EE2"/>
    <w:rsid w:val="00D77EC5"/>
    <w:rsid w:val="00D8231D"/>
    <w:rsid w:val="00D8460D"/>
    <w:rsid w:val="00D876FF"/>
    <w:rsid w:val="00D904FB"/>
    <w:rsid w:val="00D90704"/>
    <w:rsid w:val="00D909DC"/>
    <w:rsid w:val="00D935DC"/>
    <w:rsid w:val="00D9475C"/>
    <w:rsid w:val="00D94F06"/>
    <w:rsid w:val="00DA015D"/>
    <w:rsid w:val="00DA1651"/>
    <w:rsid w:val="00DA21DC"/>
    <w:rsid w:val="00DA2237"/>
    <w:rsid w:val="00DA35FD"/>
    <w:rsid w:val="00DA5F84"/>
    <w:rsid w:val="00DA6471"/>
    <w:rsid w:val="00DB06D7"/>
    <w:rsid w:val="00DB0E55"/>
    <w:rsid w:val="00DB4F56"/>
    <w:rsid w:val="00DB5AAE"/>
    <w:rsid w:val="00DB5D2C"/>
    <w:rsid w:val="00DB6D46"/>
    <w:rsid w:val="00DB70B5"/>
    <w:rsid w:val="00DB742D"/>
    <w:rsid w:val="00DC30F5"/>
    <w:rsid w:val="00DD0618"/>
    <w:rsid w:val="00DD386B"/>
    <w:rsid w:val="00DE0F81"/>
    <w:rsid w:val="00DE345A"/>
    <w:rsid w:val="00DE4248"/>
    <w:rsid w:val="00DE6651"/>
    <w:rsid w:val="00DE7F97"/>
    <w:rsid w:val="00DF1684"/>
    <w:rsid w:val="00DF5B2E"/>
    <w:rsid w:val="00DF6621"/>
    <w:rsid w:val="00DF7DEE"/>
    <w:rsid w:val="00E07433"/>
    <w:rsid w:val="00E07A93"/>
    <w:rsid w:val="00E10913"/>
    <w:rsid w:val="00E11999"/>
    <w:rsid w:val="00E11BE5"/>
    <w:rsid w:val="00E14010"/>
    <w:rsid w:val="00E15438"/>
    <w:rsid w:val="00E20A7C"/>
    <w:rsid w:val="00E2373A"/>
    <w:rsid w:val="00E26750"/>
    <w:rsid w:val="00E31DE5"/>
    <w:rsid w:val="00E31E77"/>
    <w:rsid w:val="00E32913"/>
    <w:rsid w:val="00E33BC3"/>
    <w:rsid w:val="00E3696A"/>
    <w:rsid w:val="00E405A0"/>
    <w:rsid w:val="00E40F4B"/>
    <w:rsid w:val="00E41DAF"/>
    <w:rsid w:val="00E41EF8"/>
    <w:rsid w:val="00E44C59"/>
    <w:rsid w:val="00E46F0C"/>
    <w:rsid w:val="00E5031C"/>
    <w:rsid w:val="00E5132A"/>
    <w:rsid w:val="00E52618"/>
    <w:rsid w:val="00E53949"/>
    <w:rsid w:val="00E53CFD"/>
    <w:rsid w:val="00E540B3"/>
    <w:rsid w:val="00E54F20"/>
    <w:rsid w:val="00E55B56"/>
    <w:rsid w:val="00E5652F"/>
    <w:rsid w:val="00E57DA6"/>
    <w:rsid w:val="00E60BE6"/>
    <w:rsid w:val="00E63375"/>
    <w:rsid w:val="00E64705"/>
    <w:rsid w:val="00E65503"/>
    <w:rsid w:val="00E65628"/>
    <w:rsid w:val="00E666AA"/>
    <w:rsid w:val="00E74B0D"/>
    <w:rsid w:val="00E779F6"/>
    <w:rsid w:val="00E8023E"/>
    <w:rsid w:val="00E83879"/>
    <w:rsid w:val="00E87950"/>
    <w:rsid w:val="00E87F2D"/>
    <w:rsid w:val="00E90758"/>
    <w:rsid w:val="00E92A33"/>
    <w:rsid w:val="00E92E9D"/>
    <w:rsid w:val="00E941A2"/>
    <w:rsid w:val="00E97E21"/>
    <w:rsid w:val="00EA0AE3"/>
    <w:rsid w:val="00EA1C13"/>
    <w:rsid w:val="00EA2296"/>
    <w:rsid w:val="00EA3581"/>
    <w:rsid w:val="00EA6C93"/>
    <w:rsid w:val="00EA75AE"/>
    <w:rsid w:val="00EA7608"/>
    <w:rsid w:val="00EB0766"/>
    <w:rsid w:val="00EB29A2"/>
    <w:rsid w:val="00EB2C70"/>
    <w:rsid w:val="00EB3455"/>
    <w:rsid w:val="00EB5F99"/>
    <w:rsid w:val="00EC4868"/>
    <w:rsid w:val="00EC5296"/>
    <w:rsid w:val="00EC52E5"/>
    <w:rsid w:val="00EC6E65"/>
    <w:rsid w:val="00EC7F3B"/>
    <w:rsid w:val="00ED0704"/>
    <w:rsid w:val="00ED11AD"/>
    <w:rsid w:val="00ED36B9"/>
    <w:rsid w:val="00ED682C"/>
    <w:rsid w:val="00ED7F80"/>
    <w:rsid w:val="00EE029B"/>
    <w:rsid w:val="00EE14C1"/>
    <w:rsid w:val="00EE2480"/>
    <w:rsid w:val="00EE5996"/>
    <w:rsid w:val="00EE687A"/>
    <w:rsid w:val="00EE6E75"/>
    <w:rsid w:val="00EE784D"/>
    <w:rsid w:val="00EF0288"/>
    <w:rsid w:val="00EF0919"/>
    <w:rsid w:val="00EF10A7"/>
    <w:rsid w:val="00EF27FD"/>
    <w:rsid w:val="00EF2F9F"/>
    <w:rsid w:val="00EF5F54"/>
    <w:rsid w:val="00F02624"/>
    <w:rsid w:val="00F03AD6"/>
    <w:rsid w:val="00F04DA2"/>
    <w:rsid w:val="00F04E2E"/>
    <w:rsid w:val="00F051E3"/>
    <w:rsid w:val="00F058F9"/>
    <w:rsid w:val="00F05B60"/>
    <w:rsid w:val="00F07396"/>
    <w:rsid w:val="00F073A5"/>
    <w:rsid w:val="00F077B6"/>
    <w:rsid w:val="00F10561"/>
    <w:rsid w:val="00F118C3"/>
    <w:rsid w:val="00F14590"/>
    <w:rsid w:val="00F16AE8"/>
    <w:rsid w:val="00F16C61"/>
    <w:rsid w:val="00F17110"/>
    <w:rsid w:val="00F1765A"/>
    <w:rsid w:val="00F17B79"/>
    <w:rsid w:val="00F219E8"/>
    <w:rsid w:val="00F21DA5"/>
    <w:rsid w:val="00F22DE0"/>
    <w:rsid w:val="00F22E12"/>
    <w:rsid w:val="00F23689"/>
    <w:rsid w:val="00F23CDA"/>
    <w:rsid w:val="00F248B0"/>
    <w:rsid w:val="00F2550E"/>
    <w:rsid w:val="00F26791"/>
    <w:rsid w:val="00F308AE"/>
    <w:rsid w:val="00F3175E"/>
    <w:rsid w:val="00F333A8"/>
    <w:rsid w:val="00F336FD"/>
    <w:rsid w:val="00F34F68"/>
    <w:rsid w:val="00F35DE1"/>
    <w:rsid w:val="00F367F1"/>
    <w:rsid w:val="00F41EB7"/>
    <w:rsid w:val="00F44B16"/>
    <w:rsid w:val="00F45B74"/>
    <w:rsid w:val="00F46267"/>
    <w:rsid w:val="00F50AB2"/>
    <w:rsid w:val="00F51538"/>
    <w:rsid w:val="00F52291"/>
    <w:rsid w:val="00F52C62"/>
    <w:rsid w:val="00F53306"/>
    <w:rsid w:val="00F534E3"/>
    <w:rsid w:val="00F54A87"/>
    <w:rsid w:val="00F556B6"/>
    <w:rsid w:val="00F61913"/>
    <w:rsid w:val="00F62345"/>
    <w:rsid w:val="00F6325F"/>
    <w:rsid w:val="00F6466A"/>
    <w:rsid w:val="00F64B0E"/>
    <w:rsid w:val="00F659D0"/>
    <w:rsid w:val="00F6614C"/>
    <w:rsid w:val="00F67D78"/>
    <w:rsid w:val="00F70DC6"/>
    <w:rsid w:val="00F720A5"/>
    <w:rsid w:val="00F7475D"/>
    <w:rsid w:val="00F74BE8"/>
    <w:rsid w:val="00F74DE5"/>
    <w:rsid w:val="00F7573C"/>
    <w:rsid w:val="00F76A9B"/>
    <w:rsid w:val="00F76F46"/>
    <w:rsid w:val="00F77FD5"/>
    <w:rsid w:val="00F8064E"/>
    <w:rsid w:val="00F8111A"/>
    <w:rsid w:val="00F815C2"/>
    <w:rsid w:val="00F82986"/>
    <w:rsid w:val="00F82A3D"/>
    <w:rsid w:val="00F84306"/>
    <w:rsid w:val="00F8611F"/>
    <w:rsid w:val="00F87C5B"/>
    <w:rsid w:val="00F906EA"/>
    <w:rsid w:val="00F91D96"/>
    <w:rsid w:val="00F94FB6"/>
    <w:rsid w:val="00F967F3"/>
    <w:rsid w:val="00FA133F"/>
    <w:rsid w:val="00FA2B64"/>
    <w:rsid w:val="00FA2C9D"/>
    <w:rsid w:val="00FA347B"/>
    <w:rsid w:val="00FA7C54"/>
    <w:rsid w:val="00FB03F1"/>
    <w:rsid w:val="00FB4249"/>
    <w:rsid w:val="00FB7BF0"/>
    <w:rsid w:val="00FC1578"/>
    <w:rsid w:val="00FC2960"/>
    <w:rsid w:val="00FC3D8B"/>
    <w:rsid w:val="00FC5CD5"/>
    <w:rsid w:val="00FD3624"/>
    <w:rsid w:val="00FD5F22"/>
    <w:rsid w:val="00FE0475"/>
    <w:rsid w:val="00FE426F"/>
    <w:rsid w:val="00FE4C0D"/>
    <w:rsid w:val="00FF26B6"/>
    <w:rsid w:val="00FF2945"/>
    <w:rsid w:val="00FF3E09"/>
    <w:rsid w:val="00FF4C35"/>
    <w:rsid w:val="00FF4F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E7E75"/>
  <w15:docId w15:val="{7705E7EA-8D67-45CD-9319-A9DB8E828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945"/>
    <w:pPr>
      <w:overflowPunct w:val="0"/>
      <w:autoSpaceDE w:val="0"/>
      <w:autoSpaceDN w:val="0"/>
      <w:adjustRightInd w:val="0"/>
      <w:textAlignment w:val="baseline"/>
    </w:pPr>
    <w:rPr>
      <w:rFonts w:ascii="Arial" w:eastAsia="Times New Roman" w:hAnsi="Arial" w:cs="Arial"/>
      <w:sz w:val="24"/>
      <w:szCs w:val="24"/>
    </w:rPr>
  </w:style>
  <w:style w:type="paragraph" w:styleId="Heading1">
    <w:name w:val="heading 1"/>
    <w:aliases w:val="H1"/>
    <w:basedOn w:val="Normal"/>
    <w:next w:val="Normal"/>
    <w:link w:val="Heading1Char"/>
    <w:autoRedefine/>
    <w:qFormat/>
    <w:rsid w:val="00E87F2D"/>
    <w:pPr>
      <w:keepNext/>
      <w:numPr>
        <w:numId w:val="4"/>
      </w:numPr>
      <w:tabs>
        <w:tab w:val="left" w:pos="390"/>
      </w:tabs>
      <w:overflowPunct/>
      <w:autoSpaceDE/>
      <w:autoSpaceDN/>
      <w:adjustRightInd/>
      <w:spacing w:before="240" w:after="60"/>
      <w:textAlignment w:val="auto"/>
      <w:outlineLvl w:val="0"/>
    </w:pPr>
    <w:rPr>
      <w:rFonts w:cs="Times New Roman"/>
      <w:bCs/>
      <w:color w:val="000000"/>
      <w:lang w:val="x-none" w:eastAsia="en-US"/>
    </w:rPr>
  </w:style>
  <w:style w:type="paragraph" w:styleId="Heading2">
    <w:name w:val="heading 2"/>
    <w:basedOn w:val="Normal"/>
    <w:next w:val="Normal"/>
    <w:link w:val="Heading2Char"/>
    <w:qFormat/>
    <w:rsid w:val="00E87F2D"/>
    <w:pPr>
      <w:keepNext/>
      <w:numPr>
        <w:ilvl w:val="1"/>
        <w:numId w:val="4"/>
      </w:numPr>
      <w:jc w:val="center"/>
      <w:outlineLvl w:val="1"/>
    </w:pPr>
    <w:rPr>
      <w:rFonts w:cs="Times New Roman"/>
      <w:b/>
      <w:sz w:val="16"/>
      <w:lang w:val="x-none" w:eastAsia="x-none"/>
    </w:rPr>
  </w:style>
  <w:style w:type="paragraph" w:styleId="Heading3">
    <w:name w:val="heading 3"/>
    <w:basedOn w:val="Normal"/>
    <w:next w:val="Normal"/>
    <w:link w:val="Heading3Char"/>
    <w:unhideWhenUsed/>
    <w:qFormat/>
    <w:rsid w:val="00E87F2D"/>
    <w:pPr>
      <w:keepNext/>
      <w:numPr>
        <w:ilvl w:val="2"/>
        <w:numId w:val="4"/>
      </w:numPr>
      <w:spacing w:before="240" w:after="60"/>
      <w:outlineLvl w:val="2"/>
    </w:pPr>
    <w:rPr>
      <w:rFonts w:ascii="Cambria" w:hAnsi="Cambria" w:cs="Times New Roman"/>
      <w:b/>
      <w:bCs/>
      <w:sz w:val="26"/>
      <w:szCs w:val="26"/>
      <w:lang w:val="x-none" w:eastAsia="x-none"/>
    </w:rPr>
  </w:style>
  <w:style w:type="paragraph" w:styleId="Heading4">
    <w:name w:val="heading 4"/>
    <w:basedOn w:val="Normal"/>
    <w:next w:val="Normal"/>
    <w:link w:val="Heading4Char"/>
    <w:qFormat/>
    <w:rsid w:val="00E87F2D"/>
    <w:pPr>
      <w:keepNext/>
      <w:numPr>
        <w:ilvl w:val="3"/>
        <w:numId w:val="4"/>
      </w:numPr>
      <w:jc w:val="center"/>
      <w:outlineLvl w:val="3"/>
    </w:pPr>
    <w:rPr>
      <w:rFonts w:cs="Times New Roman"/>
      <w:b/>
      <w:sz w:val="32"/>
      <w:lang w:val="x-none" w:eastAsia="x-none"/>
    </w:rPr>
  </w:style>
  <w:style w:type="paragraph" w:styleId="Heading5">
    <w:name w:val="heading 5"/>
    <w:basedOn w:val="Normal"/>
    <w:next w:val="Normal"/>
    <w:link w:val="Heading5Char"/>
    <w:unhideWhenUsed/>
    <w:qFormat/>
    <w:rsid w:val="00E87F2D"/>
    <w:pPr>
      <w:numPr>
        <w:ilvl w:val="4"/>
        <w:numId w:val="4"/>
      </w:numPr>
      <w:spacing w:before="240" w:after="60"/>
      <w:outlineLvl w:val="4"/>
    </w:pPr>
    <w:rPr>
      <w:rFonts w:ascii="Calibri" w:hAnsi="Calibri" w:cs="Times New Roman"/>
      <w:b/>
      <w:bCs/>
      <w:i/>
      <w:iCs/>
      <w:sz w:val="26"/>
      <w:szCs w:val="26"/>
      <w:lang w:val="x-none" w:eastAsia="x-none"/>
    </w:rPr>
  </w:style>
  <w:style w:type="paragraph" w:styleId="Heading6">
    <w:name w:val="heading 6"/>
    <w:basedOn w:val="Normal"/>
    <w:next w:val="Normal"/>
    <w:link w:val="Heading6Char"/>
    <w:semiHidden/>
    <w:unhideWhenUsed/>
    <w:qFormat/>
    <w:rsid w:val="00E87F2D"/>
    <w:pPr>
      <w:numPr>
        <w:ilvl w:val="5"/>
        <w:numId w:val="4"/>
      </w:numPr>
      <w:spacing w:before="240" w:after="60"/>
      <w:outlineLvl w:val="5"/>
    </w:pPr>
    <w:rPr>
      <w:rFonts w:ascii="Calibri" w:hAnsi="Calibri" w:cs="Times New Roman"/>
      <w:b/>
      <w:bCs/>
      <w:sz w:val="22"/>
      <w:szCs w:val="22"/>
      <w:lang w:val="x-none" w:eastAsia="x-none"/>
    </w:rPr>
  </w:style>
  <w:style w:type="paragraph" w:styleId="Heading7">
    <w:name w:val="heading 7"/>
    <w:basedOn w:val="Normal"/>
    <w:next w:val="Normal"/>
    <w:link w:val="Heading7Char"/>
    <w:semiHidden/>
    <w:unhideWhenUsed/>
    <w:qFormat/>
    <w:rsid w:val="00E87F2D"/>
    <w:pPr>
      <w:numPr>
        <w:ilvl w:val="6"/>
        <w:numId w:val="4"/>
      </w:numPr>
      <w:spacing w:before="240" w:after="60"/>
      <w:outlineLvl w:val="6"/>
    </w:pPr>
    <w:rPr>
      <w:rFonts w:ascii="Calibri" w:hAnsi="Calibri" w:cs="Times New Roman"/>
      <w:lang w:val="x-none" w:eastAsia="x-none"/>
    </w:rPr>
  </w:style>
  <w:style w:type="paragraph" w:styleId="Heading8">
    <w:name w:val="heading 8"/>
    <w:basedOn w:val="Normal"/>
    <w:next w:val="Normal"/>
    <w:link w:val="Heading8Char"/>
    <w:semiHidden/>
    <w:unhideWhenUsed/>
    <w:qFormat/>
    <w:rsid w:val="00E87F2D"/>
    <w:pPr>
      <w:numPr>
        <w:ilvl w:val="7"/>
        <w:numId w:val="4"/>
      </w:numPr>
      <w:spacing w:before="240" w:after="60"/>
      <w:outlineLvl w:val="7"/>
    </w:pPr>
    <w:rPr>
      <w:rFonts w:ascii="Calibri" w:hAnsi="Calibri" w:cs="Times New Roman"/>
      <w:i/>
      <w:iCs/>
      <w:lang w:val="x-none" w:eastAsia="x-none"/>
    </w:rPr>
  </w:style>
  <w:style w:type="paragraph" w:styleId="Heading9">
    <w:name w:val="heading 9"/>
    <w:basedOn w:val="Normal"/>
    <w:next w:val="Normal"/>
    <w:link w:val="Heading9Char"/>
    <w:semiHidden/>
    <w:unhideWhenUsed/>
    <w:qFormat/>
    <w:rsid w:val="00E87F2D"/>
    <w:pPr>
      <w:numPr>
        <w:ilvl w:val="8"/>
        <w:numId w:val="4"/>
      </w:numPr>
      <w:spacing w:before="240" w:after="60"/>
      <w:outlineLvl w:val="8"/>
    </w:pPr>
    <w:rPr>
      <w:rFonts w:ascii="Cambria" w:hAnsi="Cambria" w:cs="Times New Roman"/>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E87F2D"/>
    <w:rPr>
      <w:rFonts w:ascii="Arial" w:eastAsia="Times New Roman" w:hAnsi="Arial"/>
      <w:bCs/>
      <w:color w:val="000000"/>
      <w:sz w:val="24"/>
      <w:szCs w:val="24"/>
      <w:lang w:val="x-none" w:eastAsia="en-US"/>
    </w:rPr>
  </w:style>
  <w:style w:type="character" w:customStyle="1" w:styleId="Heading2Char">
    <w:name w:val="Heading 2 Char"/>
    <w:link w:val="Heading2"/>
    <w:rsid w:val="00E87F2D"/>
    <w:rPr>
      <w:rFonts w:ascii="Arial" w:eastAsia="Times New Roman" w:hAnsi="Arial" w:cs="Arial"/>
      <w:b/>
      <w:sz w:val="16"/>
      <w:szCs w:val="24"/>
    </w:rPr>
  </w:style>
  <w:style w:type="character" w:customStyle="1" w:styleId="Heading3Char">
    <w:name w:val="Heading 3 Char"/>
    <w:link w:val="Heading3"/>
    <w:rsid w:val="00E87F2D"/>
    <w:rPr>
      <w:rFonts w:ascii="Cambria" w:eastAsia="Times New Roman" w:hAnsi="Cambria"/>
      <w:b/>
      <w:bCs/>
      <w:sz w:val="26"/>
      <w:szCs w:val="26"/>
    </w:rPr>
  </w:style>
  <w:style w:type="character" w:customStyle="1" w:styleId="Heading4Char">
    <w:name w:val="Heading 4 Char"/>
    <w:link w:val="Heading4"/>
    <w:rsid w:val="00E87F2D"/>
    <w:rPr>
      <w:rFonts w:ascii="Arial" w:eastAsia="Times New Roman" w:hAnsi="Arial" w:cs="Arial"/>
      <w:b/>
      <w:sz w:val="32"/>
      <w:szCs w:val="24"/>
    </w:rPr>
  </w:style>
  <w:style w:type="character" w:customStyle="1" w:styleId="Heading5Char">
    <w:name w:val="Heading 5 Char"/>
    <w:link w:val="Heading5"/>
    <w:rsid w:val="00E87F2D"/>
    <w:rPr>
      <w:rFonts w:eastAsia="Times New Roman"/>
      <w:b/>
      <w:bCs/>
      <w:i/>
      <w:iCs/>
      <w:sz w:val="26"/>
      <w:szCs w:val="26"/>
    </w:rPr>
  </w:style>
  <w:style w:type="character" w:customStyle="1" w:styleId="Heading6Char">
    <w:name w:val="Heading 6 Char"/>
    <w:link w:val="Heading6"/>
    <w:semiHidden/>
    <w:rsid w:val="00E87F2D"/>
    <w:rPr>
      <w:rFonts w:eastAsia="Times New Roman"/>
      <w:b/>
      <w:bCs/>
      <w:sz w:val="22"/>
      <w:szCs w:val="22"/>
    </w:rPr>
  </w:style>
  <w:style w:type="character" w:customStyle="1" w:styleId="Heading7Char">
    <w:name w:val="Heading 7 Char"/>
    <w:link w:val="Heading7"/>
    <w:semiHidden/>
    <w:rsid w:val="00E87F2D"/>
    <w:rPr>
      <w:rFonts w:eastAsia="Times New Roman"/>
      <w:sz w:val="24"/>
      <w:szCs w:val="24"/>
    </w:rPr>
  </w:style>
  <w:style w:type="character" w:customStyle="1" w:styleId="Heading8Char">
    <w:name w:val="Heading 8 Char"/>
    <w:link w:val="Heading8"/>
    <w:semiHidden/>
    <w:rsid w:val="00E87F2D"/>
    <w:rPr>
      <w:rFonts w:eastAsia="Times New Roman"/>
      <w:i/>
      <w:iCs/>
      <w:sz w:val="24"/>
      <w:szCs w:val="24"/>
    </w:rPr>
  </w:style>
  <w:style w:type="character" w:customStyle="1" w:styleId="Heading9Char">
    <w:name w:val="Heading 9 Char"/>
    <w:link w:val="Heading9"/>
    <w:semiHidden/>
    <w:rsid w:val="00E87F2D"/>
    <w:rPr>
      <w:rFonts w:ascii="Cambria" w:eastAsia="Times New Roman" w:hAnsi="Cambria"/>
      <w:sz w:val="22"/>
      <w:szCs w:val="22"/>
    </w:rPr>
  </w:style>
  <w:style w:type="paragraph" w:styleId="Header">
    <w:name w:val="header"/>
    <w:aliases w:val="Header Char Char,Header Char1"/>
    <w:basedOn w:val="Normal"/>
    <w:link w:val="HeaderChar"/>
    <w:rsid w:val="00E87F2D"/>
    <w:pPr>
      <w:tabs>
        <w:tab w:val="center" w:pos="4153"/>
        <w:tab w:val="right" w:pos="8306"/>
      </w:tabs>
    </w:pPr>
    <w:rPr>
      <w:rFonts w:ascii="Arial BaltRim" w:hAnsi="Arial BaltRim" w:cs="Times New Roman"/>
      <w:szCs w:val="20"/>
      <w:lang w:val="x-none" w:eastAsia="x-none"/>
    </w:rPr>
  </w:style>
  <w:style w:type="character" w:customStyle="1" w:styleId="HeaderChar">
    <w:name w:val="Header Char"/>
    <w:aliases w:val="Header Char Char Char,Header Char1 Char"/>
    <w:link w:val="Header"/>
    <w:rsid w:val="00E87F2D"/>
    <w:rPr>
      <w:rFonts w:ascii="Arial BaltRim" w:eastAsia="Times New Roman" w:hAnsi="Arial BaltRim" w:cs="Arial"/>
      <w:sz w:val="24"/>
      <w:szCs w:val="20"/>
    </w:rPr>
  </w:style>
  <w:style w:type="paragraph" w:styleId="BodyText2">
    <w:name w:val="Body Text 2"/>
    <w:basedOn w:val="Normal"/>
    <w:link w:val="BodyText2Char"/>
    <w:rsid w:val="00E87F2D"/>
    <w:pPr>
      <w:spacing w:before="120"/>
      <w:ind w:left="851" w:hanging="851"/>
      <w:jc w:val="both"/>
    </w:pPr>
    <w:rPr>
      <w:rFonts w:cs="Times New Roman"/>
      <w:lang w:val="x-none"/>
    </w:rPr>
  </w:style>
  <w:style w:type="character" w:customStyle="1" w:styleId="BodyText2Char">
    <w:name w:val="Body Text 2 Char"/>
    <w:link w:val="BodyText2"/>
    <w:rsid w:val="00E87F2D"/>
    <w:rPr>
      <w:rFonts w:ascii="Arial" w:eastAsia="Times New Roman" w:hAnsi="Arial" w:cs="Arial"/>
      <w:sz w:val="24"/>
      <w:szCs w:val="24"/>
      <w:lang w:eastAsia="lv-LV"/>
    </w:rPr>
  </w:style>
  <w:style w:type="paragraph" w:styleId="BodyTextIndent2">
    <w:name w:val="Body Text Indent 2"/>
    <w:basedOn w:val="Normal"/>
    <w:link w:val="BodyTextIndent2Char"/>
    <w:rsid w:val="00E87F2D"/>
    <w:pPr>
      <w:spacing w:before="120"/>
      <w:ind w:left="567" w:hanging="567"/>
      <w:jc w:val="both"/>
    </w:pPr>
    <w:rPr>
      <w:rFonts w:cs="Times New Roman"/>
      <w:lang w:val="x-none"/>
    </w:rPr>
  </w:style>
  <w:style w:type="character" w:customStyle="1" w:styleId="BodyTextIndent2Char">
    <w:name w:val="Body Text Indent 2 Char"/>
    <w:link w:val="BodyTextIndent2"/>
    <w:rsid w:val="00E87F2D"/>
    <w:rPr>
      <w:rFonts w:ascii="Arial" w:eastAsia="Times New Roman" w:hAnsi="Arial" w:cs="Arial"/>
      <w:sz w:val="24"/>
      <w:szCs w:val="24"/>
      <w:lang w:eastAsia="lv-LV"/>
    </w:rPr>
  </w:style>
  <w:style w:type="paragraph" w:styleId="BodyText3">
    <w:name w:val="Body Text 3"/>
    <w:basedOn w:val="Normal"/>
    <w:link w:val="BodyText3Char"/>
    <w:rsid w:val="00E87F2D"/>
    <w:pPr>
      <w:jc w:val="both"/>
    </w:pPr>
    <w:rPr>
      <w:rFonts w:cs="Times New Roman"/>
      <w:color w:val="FF0000"/>
      <w:lang w:val="x-none"/>
    </w:rPr>
  </w:style>
  <w:style w:type="character" w:customStyle="1" w:styleId="BodyText3Char">
    <w:name w:val="Body Text 3 Char"/>
    <w:link w:val="BodyText3"/>
    <w:rsid w:val="00E87F2D"/>
    <w:rPr>
      <w:rFonts w:ascii="Arial" w:eastAsia="Times New Roman" w:hAnsi="Arial" w:cs="Arial"/>
      <w:color w:val="FF0000"/>
      <w:sz w:val="24"/>
      <w:szCs w:val="24"/>
      <w:lang w:eastAsia="lv-LV"/>
    </w:rPr>
  </w:style>
  <w:style w:type="paragraph" w:styleId="BodyTextIndent3">
    <w:name w:val="Body Text Indent 3"/>
    <w:basedOn w:val="Normal"/>
    <w:link w:val="BodyTextIndent3Char"/>
    <w:rsid w:val="00E87F2D"/>
    <w:pPr>
      <w:ind w:left="709" w:hanging="709"/>
      <w:jc w:val="both"/>
    </w:pPr>
    <w:rPr>
      <w:rFonts w:cs="Times New Roman"/>
      <w:color w:val="FF0000"/>
      <w:lang w:val="x-none"/>
    </w:rPr>
  </w:style>
  <w:style w:type="character" w:customStyle="1" w:styleId="BodyTextIndent3Char">
    <w:name w:val="Body Text Indent 3 Char"/>
    <w:link w:val="BodyTextIndent3"/>
    <w:rsid w:val="00E87F2D"/>
    <w:rPr>
      <w:rFonts w:ascii="Arial" w:eastAsia="Times New Roman" w:hAnsi="Arial" w:cs="Arial"/>
      <w:color w:val="FF0000"/>
      <w:sz w:val="24"/>
      <w:szCs w:val="24"/>
      <w:lang w:eastAsia="lv-LV"/>
    </w:rPr>
  </w:style>
  <w:style w:type="paragraph" w:customStyle="1" w:styleId="naisf">
    <w:name w:val="naisf"/>
    <w:basedOn w:val="Normal"/>
    <w:rsid w:val="00E87F2D"/>
    <w:pPr>
      <w:spacing w:before="75" w:after="75"/>
      <w:ind w:firstLine="375"/>
      <w:jc w:val="both"/>
    </w:pPr>
    <w:rPr>
      <w:rFonts w:ascii="Times New Roman" w:hAnsi="Times New Roman"/>
    </w:rPr>
  </w:style>
  <w:style w:type="paragraph" w:styleId="BodyText">
    <w:name w:val="Body Text"/>
    <w:aliases w:val="Body Text1"/>
    <w:basedOn w:val="Normal"/>
    <w:link w:val="BodyTextChar"/>
    <w:rsid w:val="00E87F2D"/>
    <w:pPr>
      <w:spacing w:before="120"/>
      <w:jc w:val="both"/>
    </w:pPr>
    <w:rPr>
      <w:rFonts w:cs="Times New Roman"/>
      <w:color w:val="FF0000"/>
      <w:u w:val="single"/>
      <w:lang w:val="x-none"/>
    </w:rPr>
  </w:style>
  <w:style w:type="character" w:customStyle="1" w:styleId="BodyTextChar">
    <w:name w:val="Body Text Char"/>
    <w:aliases w:val="Body Text1 Char"/>
    <w:link w:val="BodyText"/>
    <w:rsid w:val="00E87F2D"/>
    <w:rPr>
      <w:rFonts w:ascii="Arial" w:eastAsia="Times New Roman" w:hAnsi="Arial" w:cs="Arial"/>
      <w:color w:val="FF0000"/>
      <w:sz w:val="24"/>
      <w:szCs w:val="24"/>
      <w:u w:val="single"/>
      <w:lang w:eastAsia="lv-LV"/>
    </w:rPr>
  </w:style>
  <w:style w:type="character" w:styleId="PageNumber">
    <w:name w:val="page number"/>
    <w:basedOn w:val="DefaultParagraphFont"/>
    <w:rsid w:val="00E87F2D"/>
  </w:style>
  <w:style w:type="paragraph" w:styleId="Footer">
    <w:name w:val="footer"/>
    <w:basedOn w:val="Normal"/>
    <w:link w:val="FooterChar"/>
    <w:uiPriority w:val="99"/>
    <w:rsid w:val="00E87F2D"/>
    <w:pPr>
      <w:tabs>
        <w:tab w:val="center" w:pos="4320"/>
        <w:tab w:val="right" w:pos="8640"/>
      </w:tabs>
    </w:pPr>
    <w:rPr>
      <w:rFonts w:ascii="Arial BaltRim" w:hAnsi="Arial BaltRim" w:cs="Times New Roman"/>
      <w:szCs w:val="20"/>
      <w:lang w:val="lt-LT" w:eastAsia="x-none"/>
    </w:rPr>
  </w:style>
  <w:style w:type="character" w:customStyle="1" w:styleId="FooterChar">
    <w:name w:val="Footer Char"/>
    <w:link w:val="Footer"/>
    <w:uiPriority w:val="99"/>
    <w:rsid w:val="00E87F2D"/>
    <w:rPr>
      <w:rFonts w:ascii="Arial BaltRim" w:eastAsia="Times New Roman" w:hAnsi="Arial BaltRim" w:cs="Arial"/>
      <w:sz w:val="24"/>
      <w:szCs w:val="20"/>
      <w:lang w:val="lt-LT"/>
    </w:rPr>
  </w:style>
  <w:style w:type="paragraph" w:styleId="NormalWeb">
    <w:name w:val="Normal (Web)"/>
    <w:basedOn w:val="Normal"/>
    <w:uiPriority w:val="99"/>
    <w:rsid w:val="00E87F2D"/>
    <w:pPr>
      <w:spacing w:before="100" w:after="100"/>
    </w:pPr>
    <w:rPr>
      <w:rFonts w:ascii="Times New Roman" w:hAnsi="Times New Roman"/>
      <w:lang w:val="en-GB"/>
    </w:rPr>
  </w:style>
  <w:style w:type="paragraph" w:styleId="Title">
    <w:name w:val="Title"/>
    <w:basedOn w:val="Normal"/>
    <w:link w:val="TitleChar"/>
    <w:qFormat/>
    <w:rsid w:val="00E87F2D"/>
    <w:pPr>
      <w:spacing w:before="360" w:after="360"/>
      <w:jc w:val="center"/>
    </w:pPr>
    <w:rPr>
      <w:rFonts w:ascii="Times New Roman" w:hAnsi="Times New Roman" w:cs="Times New Roman"/>
      <w:b/>
      <w:sz w:val="32"/>
      <w:lang w:val="x-none"/>
    </w:rPr>
  </w:style>
  <w:style w:type="character" w:customStyle="1" w:styleId="TitleChar">
    <w:name w:val="Title Char"/>
    <w:link w:val="Title"/>
    <w:rsid w:val="00E87F2D"/>
    <w:rPr>
      <w:rFonts w:ascii="Times New Roman" w:eastAsia="Times New Roman" w:hAnsi="Times New Roman" w:cs="Arial"/>
      <w:b/>
      <w:sz w:val="32"/>
      <w:szCs w:val="24"/>
      <w:lang w:eastAsia="lv-LV"/>
    </w:rPr>
  </w:style>
  <w:style w:type="table" w:styleId="TableGrid">
    <w:name w:val="Table Grid"/>
    <w:basedOn w:val="TableNormal"/>
    <w:uiPriority w:val="39"/>
    <w:rsid w:val="00E87F2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87F2D"/>
    <w:rPr>
      <w:color w:val="0000FF"/>
      <w:u w:val="single"/>
    </w:rPr>
  </w:style>
  <w:style w:type="paragraph" w:styleId="FootnoteText">
    <w:name w:val="footnote text"/>
    <w:aliases w:val="Footnote,Fußnote,Fußnote Char Char,Fußnote Char Char Char Char Char Char"/>
    <w:basedOn w:val="Normal"/>
    <w:link w:val="FootnoteTextChar"/>
    <w:uiPriority w:val="99"/>
    <w:rsid w:val="00E87F2D"/>
    <w:rPr>
      <w:rFonts w:ascii="Arial BaltRim" w:hAnsi="Arial BaltRim" w:cs="Times New Roman"/>
      <w:sz w:val="20"/>
      <w:szCs w:val="20"/>
      <w:lang w:val="lt-LT" w:eastAsia="x-none"/>
    </w:rPr>
  </w:style>
  <w:style w:type="character" w:customStyle="1" w:styleId="FootnoteTextChar">
    <w:name w:val="Footnote Text Char"/>
    <w:aliases w:val="Footnote Char,Fußnote Char,Fußnote Char Char Char,Fußnote Char Char Char Char Char Char Char"/>
    <w:link w:val="FootnoteText"/>
    <w:uiPriority w:val="99"/>
    <w:rsid w:val="00E87F2D"/>
    <w:rPr>
      <w:rFonts w:ascii="Arial BaltRim" w:eastAsia="Times New Roman" w:hAnsi="Arial BaltRim" w:cs="Arial"/>
      <w:sz w:val="20"/>
      <w:szCs w:val="20"/>
      <w:lang w:val="lt-LT"/>
    </w:rPr>
  </w:style>
  <w:style w:type="paragraph" w:styleId="List3">
    <w:name w:val="List 3"/>
    <w:basedOn w:val="Normal"/>
    <w:rsid w:val="00E87F2D"/>
    <w:pPr>
      <w:tabs>
        <w:tab w:val="num" w:pos="2160"/>
      </w:tabs>
      <w:overflowPunct/>
      <w:autoSpaceDE/>
      <w:autoSpaceDN/>
      <w:adjustRightInd/>
      <w:ind w:left="1440"/>
      <w:jc w:val="both"/>
      <w:textAlignment w:val="auto"/>
    </w:pPr>
    <w:rPr>
      <w:rFonts w:ascii="Times New Roman" w:hAnsi="Times New Roman"/>
      <w:color w:val="000000"/>
    </w:rPr>
  </w:style>
  <w:style w:type="paragraph" w:styleId="Caption">
    <w:name w:val="caption"/>
    <w:basedOn w:val="Normal"/>
    <w:next w:val="Normal"/>
    <w:qFormat/>
    <w:rsid w:val="00E87F2D"/>
    <w:pPr>
      <w:tabs>
        <w:tab w:val="num" w:pos="720"/>
      </w:tabs>
      <w:overflowPunct/>
      <w:autoSpaceDE/>
      <w:autoSpaceDN/>
      <w:adjustRightInd/>
      <w:ind w:left="720" w:hanging="720"/>
      <w:jc w:val="center"/>
      <w:textAlignment w:val="auto"/>
    </w:pPr>
    <w:rPr>
      <w:rFonts w:ascii="Times New Roman" w:hAnsi="Times New Roman"/>
      <w:b/>
      <w:bCs/>
    </w:rPr>
  </w:style>
  <w:style w:type="paragraph" w:styleId="List">
    <w:name w:val="List"/>
    <w:basedOn w:val="Normal"/>
    <w:rsid w:val="00E87F2D"/>
    <w:pPr>
      <w:overflowPunct/>
      <w:autoSpaceDE/>
      <w:autoSpaceDN/>
      <w:adjustRightInd/>
      <w:ind w:left="283" w:hanging="283"/>
      <w:textAlignment w:val="auto"/>
    </w:pPr>
    <w:rPr>
      <w:rFonts w:ascii="Times New Roman" w:hAnsi="Times New Roman"/>
      <w:sz w:val="20"/>
      <w:lang w:val="en-US"/>
    </w:rPr>
  </w:style>
  <w:style w:type="paragraph" w:styleId="BalloonText">
    <w:name w:val="Balloon Text"/>
    <w:basedOn w:val="Normal"/>
    <w:link w:val="BalloonTextChar"/>
    <w:rsid w:val="00E87F2D"/>
    <w:rPr>
      <w:rFonts w:ascii="Tahoma" w:hAnsi="Tahoma" w:cs="Times New Roman"/>
      <w:sz w:val="16"/>
      <w:szCs w:val="16"/>
      <w:lang w:val="x-none" w:eastAsia="x-none"/>
    </w:rPr>
  </w:style>
  <w:style w:type="character" w:customStyle="1" w:styleId="BalloonTextChar">
    <w:name w:val="Balloon Text Char"/>
    <w:link w:val="BalloonText"/>
    <w:rsid w:val="00E87F2D"/>
    <w:rPr>
      <w:rFonts w:ascii="Tahoma" w:eastAsia="Times New Roman" w:hAnsi="Tahoma" w:cs="Times New Roman"/>
      <w:sz w:val="16"/>
      <w:szCs w:val="16"/>
      <w:lang w:val="x-none" w:eastAsia="x-none"/>
    </w:rPr>
  </w:style>
  <w:style w:type="paragraph" w:styleId="Revision">
    <w:name w:val="Revision"/>
    <w:hidden/>
    <w:uiPriority w:val="71"/>
    <w:rsid w:val="00E87F2D"/>
    <w:rPr>
      <w:rFonts w:ascii="Arial" w:eastAsia="Times New Roman" w:hAnsi="Arial" w:cs="Arial"/>
      <w:sz w:val="24"/>
      <w:szCs w:val="24"/>
    </w:rPr>
  </w:style>
  <w:style w:type="paragraph" w:styleId="ListParagraph">
    <w:name w:val="List Paragraph"/>
    <w:aliases w:val="Strip,Virsraksti,2,H&amp;P List Paragraph,Syle 1,Normal bullet 2,Bullet list,Saistīto dokumentu saraksts,List Paragraph1,Numurets,PPS_Bullet,list paragraph,h&amp;p list paragraph,saistīto dokumentu saraksts,syle 1,list paragraph1,numurets"/>
    <w:basedOn w:val="Normal"/>
    <w:link w:val="ListParagraphChar"/>
    <w:qFormat/>
    <w:rsid w:val="00E87F2D"/>
    <w:pPr>
      <w:ind w:left="720"/>
    </w:pPr>
  </w:style>
  <w:style w:type="paragraph" w:customStyle="1" w:styleId="Default">
    <w:name w:val="Default"/>
    <w:rsid w:val="00E87F2D"/>
    <w:pPr>
      <w:autoSpaceDE w:val="0"/>
      <w:autoSpaceDN w:val="0"/>
      <w:adjustRightInd w:val="0"/>
    </w:pPr>
    <w:rPr>
      <w:rFonts w:ascii="Times New Roman" w:hAnsi="Times New Roman"/>
      <w:color w:val="000000"/>
      <w:sz w:val="24"/>
      <w:szCs w:val="24"/>
      <w:lang w:eastAsia="en-US"/>
    </w:rPr>
  </w:style>
  <w:style w:type="character" w:customStyle="1" w:styleId="WW8Num3z0">
    <w:name w:val="WW8Num3z0"/>
    <w:rsid w:val="00E87F2D"/>
    <w:rPr>
      <w:rFonts w:ascii="Wingdings" w:hAnsi="Wingdings" w:cs="Times New Roman"/>
    </w:rPr>
  </w:style>
  <w:style w:type="paragraph" w:styleId="BodyTextIndent">
    <w:name w:val="Body Text Indent"/>
    <w:basedOn w:val="Normal"/>
    <w:link w:val="BodyTextIndentChar"/>
    <w:rsid w:val="00E87F2D"/>
    <w:pPr>
      <w:spacing w:after="120"/>
      <w:ind w:left="283"/>
    </w:pPr>
    <w:rPr>
      <w:rFonts w:cs="Times New Roman"/>
      <w:lang w:val="x-none"/>
    </w:rPr>
  </w:style>
  <w:style w:type="character" w:customStyle="1" w:styleId="BodyTextIndentChar">
    <w:name w:val="Body Text Indent Char"/>
    <w:link w:val="BodyTextIndent"/>
    <w:rsid w:val="00E87F2D"/>
    <w:rPr>
      <w:rFonts w:ascii="Arial" w:eastAsia="Times New Roman" w:hAnsi="Arial" w:cs="Arial"/>
      <w:sz w:val="24"/>
      <w:szCs w:val="24"/>
      <w:lang w:eastAsia="lv-LV"/>
    </w:rPr>
  </w:style>
  <w:style w:type="paragraph" w:styleId="List2">
    <w:name w:val="List 2"/>
    <w:basedOn w:val="Normal"/>
    <w:uiPriority w:val="99"/>
    <w:unhideWhenUsed/>
    <w:rsid w:val="0028399E"/>
    <w:pPr>
      <w:ind w:left="566" w:hanging="283"/>
      <w:contextualSpacing/>
    </w:pPr>
  </w:style>
  <w:style w:type="character" w:styleId="Strong">
    <w:name w:val="Strong"/>
    <w:qFormat/>
    <w:rsid w:val="00DA21DC"/>
    <w:rPr>
      <w:b/>
      <w:bCs/>
    </w:rPr>
  </w:style>
  <w:style w:type="character" w:styleId="CommentReference">
    <w:name w:val="annotation reference"/>
    <w:uiPriority w:val="99"/>
    <w:semiHidden/>
    <w:unhideWhenUsed/>
    <w:rsid w:val="0005340C"/>
    <w:rPr>
      <w:sz w:val="16"/>
      <w:szCs w:val="16"/>
    </w:rPr>
  </w:style>
  <w:style w:type="paragraph" w:styleId="CommentText">
    <w:name w:val="annotation text"/>
    <w:basedOn w:val="Normal"/>
    <w:link w:val="CommentTextChar"/>
    <w:uiPriority w:val="99"/>
    <w:semiHidden/>
    <w:unhideWhenUsed/>
    <w:rsid w:val="0005340C"/>
    <w:rPr>
      <w:rFonts w:cs="Times New Roman"/>
      <w:sz w:val="20"/>
      <w:szCs w:val="20"/>
      <w:lang w:val="x-none" w:eastAsia="x-none"/>
    </w:rPr>
  </w:style>
  <w:style w:type="character" w:customStyle="1" w:styleId="CommentTextChar">
    <w:name w:val="Comment Text Char"/>
    <w:link w:val="CommentText"/>
    <w:uiPriority w:val="99"/>
    <w:semiHidden/>
    <w:rsid w:val="0005340C"/>
    <w:rPr>
      <w:rFonts w:ascii="Arial" w:eastAsia="Times New Roman" w:hAnsi="Arial" w:cs="Arial"/>
    </w:rPr>
  </w:style>
  <w:style w:type="paragraph" w:styleId="CommentSubject">
    <w:name w:val="annotation subject"/>
    <w:basedOn w:val="CommentText"/>
    <w:next w:val="CommentText"/>
    <w:link w:val="CommentSubjectChar"/>
    <w:uiPriority w:val="99"/>
    <w:semiHidden/>
    <w:unhideWhenUsed/>
    <w:rsid w:val="0005340C"/>
    <w:rPr>
      <w:b/>
      <w:bCs/>
    </w:rPr>
  </w:style>
  <w:style w:type="character" w:customStyle="1" w:styleId="CommentSubjectChar">
    <w:name w:val="Comment Subject Char"/>
    <w:link w:val="CommentSubject"/>
    <w:uiPriority w:val="99"/>
    <w:semiHidden/>
    <w:rsid w:val="0005340C"/>
    <w:rPr>
      <w:rFonts w:ascii="Arial" w:eastAsia="Times New Roman" w:hAnsi="Arial" w:cs="Arial"/>
      <w:b/>
      <w:bCs/>
    </w:rPr>
  </w:style>
  <w:style w:type="character" w:styleId="FootnoteReference">
    <w:name w:val="footnote reference"/>
    <w:aliases w:val="Footnote symbol,Footnote Reference Number"/>
    <w:rsid w:val="009820FB"/>
    <w:rPr>
      <w:vertAlign w:val="superscript"/>
    </w:rPr>
  </w:style>
  <w:style w:type="paragraph" w:customStyle="1" w:styleId="tv213">
    <w:name w:val="tv213"/>
    <w:basedOn w:val="Normal"/>
    <w:rsid w:val="001765B2"/>
    <w:pPr>
      <w:overflowPunct/>
      <w:autoSpaceDE/>
      <w:autoSpaceDN/>
      <w:adjustRightInd/>
      <w:spacing w:before="100" w:beforeAutospacing="1" w:after="100" w:afterAutospacing="1"/>
      <w:textAlignment w:val="auto"/>
    </w:pPr>
    <w:rPr>
      <w:rFonts w:ascii="Times New Roman" w:hAnsi="Times New Roman" w:cs="Times New Roman"/>
    </w:rPr>
  </w:style>
  <w:style w:type="paragraph" w:customStyle="1" w:styleId="WW-TextBody">
    <w:name w:val="WW-Text Body"/>
    <w:basedOn w:val="Normal"/>
    <w:uiPriority w:val="99"/>
    <w:rsid w:val="0005218B"/>
    <w:pPr>
      <w:suppressAutoHyphens/>
      <w:overflowPunct/>
      <w:autoSpaceDE/>
      <w:autoSpaceDN/>
      <w:adjustRightInd/>
      <w:textAlignment w:val="auto"/>
    </w:pPr>
    <w:rPr>
      <w:rFonts w:ascii="Times New Roman" w:hAnsi="Times New Roman" w:cs="Times New Roman"/>
      <w:kern w:val="2"/>
      <w:lang w:eastAsia="zh-CN"/>
    </w:rPr>
  </w:style>
  <w:style w:type="character" w:styleId="FollowedHyperlink">
    <w:name w:val="FollowedHyperlink"/>
    <w:uiPriority w:val="99"/>
    <w:semiHidden/>
    <w:unhideWhenUsed/>
    <w:rsid w:val="00ED11AD"/>
    <w:rPr>
      <w:color w:val="954F72"/>
      <w:u w:val="single"/>
    </w:rPr>
  </w:style>
  <w:style w:type="paragraph" w:customStyle="1" w:styleId="Apakpunkts">
    <w:name w:val="Apakšpunkts"/>
    <w:basedOn w:val="Normal"/>
    <w:rsid w:val="00A62C56"/>
    <w:pPr>
      <w:numPr>
        <w:ilvl w:val="1"/>
        <w:numId w:val="31"/>
      </w:numPr>
      <w:overflowPunct/>
      <w:autoSpaceDE/>
      <w:autoSpaceDN/>
      <w:adjustRightInd/>
      <w:textAlignment w:val="auto"/>
    </w:pPr>
    <w:rPr>
      <w:rFonts w:cs="Times New Roman"/>
      <w:b/>
      <w:sz w:val="20"/>
    </w:rPr>
  </w:style>
  <w:style w:type="character" w:customStyle="1" w:styleId="ListParagraphChar">
    <w:name w:val="List Paragraph Char"/>
    <w:aliases w:val="Strip Char,Virsraksti Char,2 Char,H&amp;P List Paragraph Char,Syle 1 Char,Normal bullet 2 Char,Bullet list Char,Saistīto dokumentu saraksts Char,List Paragraph1 Char,Numurets Char,PPS_Bullet Char,list paragraph Char,syle 1 Char"/>
    <w:basedOn w:val="DefaultParagraphFont"/>
    <w:link w:val="ListParagraph"/>
    <w:qFormat/>
    <w:locked/>
    <w:rsid w:val="00A06945"/>
    <w:rPr>
      <w:rFonts w:ascii="Arial" w:eastAsia="Times New Roman" w:hAnsi="Arial" w:cs="Arial"/>
      <w:sz w:val="24"/>
      <w:szCs w:val="24"/>
    </w:rPr>
  </w:style>
  <w:style w:type="paragraph" w:styleId="Subtitle">
    <w:name w:val="Subtitle"/>
    <w:basedOn w:val="Normal"/>
    <w:link w:val="SubtitleChar"/>
    <w:qFormat/>
    <w:rsid w:val="00DA6471"/>
    <w:pPr>
      <w:overflowPunct/>
      <w:autoSpaceDE/>
      <w:autoSpaceDN/>
      <w:adjustRightInd/>
      <w:jc w:val="center"/>
      <w:textAlignment w:val="auto"/>
    </w:pPr>
    <w:rPr>
      <w:rFonts w:cs="Times New Roman"/>
      <w:i/>
      <w:iCs/>
      <w:lang w:val="x-none" w:eastAsia="en-US"/>
    </w:rPr>
  </w:style>
  <w:style w:type="character" w:customStyle="1" w:styleId="SubtitleChar">
    <w:name w:val="Subtitle Char"/>
    <w:basedOn w:val="DefaultParagraphFont"/>
    <w:link w:val="Subtitle"/>
    <w:rsid w:val="00DA6471"/>
    <w:rPr>
      <w:rFonts w:ascii="Arial" w:eastAsia="Times New Roman" w:hAnsi="Arial"/>
      <w:i/>
      <w:iCs/>
      <w:sz w:val="24"/>
      <w:szCs w:val="24"/>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20151">
      <w:bodyDiv w:val="1"/>
      <w:marLeft w:val="0"/>
      <w:marRight w:val="0"/>
      <w:marTop w:val="0"/>
      <w:marBottom w:val="0"/>
      <w:divBdr>
        <w:top w:val="none" w:sz="0" w:space="0" w:color="auto"/>
        <w:left w:val="none" w:sz="0" w:space="0" w:color="auto"/>
        <w:bottom w:val="none" w:sz="0" w:space="0" w:color="auto"/>
        <w:right w:val="none" w:sz="0" w:space="0" w:color="auto"/>
      </w:divBdr>
    </w:div>
    <w:div w:id="13533351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tu-valmiera.lv"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88730-sabiedrisko-pakalpojumu-sniedzeju-iepirkumu-likums" TargetMode="External"/><Relationship Id="rId2" Type="http://schemas.openxmlformats.org/officeDocument/2006/relationships/numbering" Target="numbering.xml"/><Relationship Id="rId16" Type="http://schemas.openxmlformats.org/officeDocument/2006/relationships/hyperlink" Target="https://likumi.lv/ta/id/288730-sabiedrisko-pakalpojumu-sniedzeju-iepirkumu-likums" TargetMode="External"/><Relationship Id="rId20" Type="http://schemas.openxmlformats.org/officeDocument/2006/relationships/hyperlink" Target="mailto:igors.jefimovs@vtu-valmier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8730-sabiedrisko-pakalpojumu-sniedzeju-iepirkumu-likums"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yperlink" Target="http://www.iub.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8730-sabiedrisko-pakalpojumu-sniedzeju-iepirkumu-likums"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0840-3A80-4AE4-80DE-B13DE4AD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25</Pages>
  <Words>36008</Words>
  <Characters>20525</Characters>
  <Application>Microsoft Office Word</Application>
  <DocSecurity>0</DocSecurity>
  <Lines>171</Lines>
  <Paragraphs>112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56421</CharactersWithSpaces>
  <SharedDoc>false</SharedDoc>
  <HLinks>
    <vt:vector size="72" baseType="variant">
      <vt:variant>
        <vt:i4>8192077</vt:i4>
      </vt:variant>
      <vt:variant>
        <vt:i4>27</vt:i4>
      </vt:variant>
      <vt:variant>
        <vt:i4>0</vt:i4>
      </vt:variant>
      <vt:variant>
        <vt:i4>5</vt:i4>
      </vt:variant>
      <vt:variant>
        <vt:lpwstr>mailto:igors.jefimovs@vtu-valmiera.lv</vt:lpwstr>
      </vt:variant>
      <vt:variant>
        <vt:lpwstr/>
      </vt:variant>
      <vt:variant>
        <vt:i4>7471164</vt:i4>
      </vt:variant>
      <vt:variant>
        <vt:i4>24</vt:i4>
      </vt:variant>
      <vt:variant>
        <vt:i4>0</vt:i4>
      </vt:variant>
      <vt:variant>
        <vt:i4>5</vt:i4>
      </vt:variant>
      <vt:variant>
        <vt:lpwstr>http://www.iub.gov.lv/</vt:lpwstr>
      </vt:variant>
      <vt:variant>
        <vt:lpwstr/>
      </vt:variant>
      <vt:variant>
        <vt:i4>6684734</vt:i4>
      </vt:variant>
      <vt:variant>
        <vt:i4>21</vt:i4>
      </vt:variant>
      <vt:variant>
        <vt:i4>0</vt:i4>
      </vt:variant>
      <vt:variant>
        <vt:i4>5</vt:i4>
      </vt:variant>
      <vt:variant>
        <vt:lpwstr>https://ec.europa.eu/tools/espd?lang=lv</vt:lpwstr>
      </vt:variant>
      <vt:variant>
        <vt:lpwstr/>
      </vt:variant>
      <vt:variant>
        <vt:i4>7340083</vt:i4>
      </vt:variant>
      <vt:variant>
        <vt:i4>18</vt:i4>
      </vt:variant>
      <vt:variant>
        <vt:i4>0</vt:i4>
      </vt:variant>
      <vt:variant>
        <vt:i4>5</vt:i4>
      </vt:variant>
      <vt:variant>
        <vt:lpwstr>https://m.likumi.lv/doc.php?id=288730</vt:lpwstr>
      </vt:variant>
      <vt:variant>
        <vt:lpwstr>p22</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1048679</vt:i4>
      </vt:variant>
      <vt:variant>
        <vt:i4>0</vt:i4>
      </vt:variant>
      <vt:variant>
        <vt:i4>0</vt:i4>
      </vt:variant>
      <vt:variant>
        <vt:i4>5</vt:i4>
      </vt:variant>
      <vt:variant>
        <vt:lpwstr>mailto:info@vtu-valmiera.lv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dc:creator>
  <cp:keywords/>
  <dc:description/>
  <cp:lastModifiedBy>igors.jefimovs</cp:lastModifiedBy>
  <cp:revision>119</cp:revision>
  <cp:lastPrinted>2024-11-14T10:39:00Z</cp:lastPrinted>
  <dcterms:created xsi:type="dcterms:W3CDTF">2022-05-24T07:54:00Z</dcterms:created>
  <dcterms:modified xsi:type="dcterms:W3CDTF">2024-12-03T12:31:00Z</dcterms:modified>
</cp:coreProperties>
</file>